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3E566774" w14:textId="77777777" w:rsidTr="41DB9D39">
        <w:tc>
          <w:tcPr>
            <w:tcW w:w="9209" w:type="dxa"/>
            <w:shd w:val="clear" w:color="auto" w:fill="A2DADB" w:themeFill="accent1" w:themeFillTint="99"/>
          </w:tcPr>
          <w:p w14:paraId="2DEE7EA5" w14:textId="77777777" w:rsidR="00963CF4" w:rsidRPr="00390BA2" w:rsidRDefault="00963CF4" w:rsidP="00963CF4">
            <w:pPr>
              <w:pStyle w:val="Kop2"/>
              <w:numPr>
                <w:ilvl w:val="1"/>
                <w:numId w:val="0"/>
              </w:numPr>
              <w:ind w:left="567" w:hanging="567"/>
              <w:rPr>
                <w:sz w:val="36"/>
                <w:szCs w:val="36"/>
              </w:rPr>
            </w:pPr>
            <w:r w:rsidRPr="41DB9D39">
              <w:rPr>
                <w:sz w:val="36"/>
                <w:szCs w:val="36"/>
              </w:rPr>
              <w:t xml:space="preserve">Leerplaatsprofiel afdeling: </w:t>
            </w:r>
            <w:r w:rsidR="006220D2" w:rsidRPr="41DB9D39">
              <w:rPr>
                <w:sz w:val="36"/>
                <w:szCs w:val="36"/>
              </w:rPr>
              <w:t xml:space="preserve"> </w:t>
            </w:r>
          </w:p>
          <w:p w14:paraId="317D5489" w14:textId="55B5DF8B" w:rsidR="00963CF4" w:rsidRDefault="00963CF4" w:rsidP="41DB9D39">
            <w:pPr>
              <w:pStyle w:val="BasistekstGGNet"/>
              <w:rPr>
                <w:sz w:val="22"/>
                <w:szCs w:val="22"/>
              </w:rPr>
            </w:pPr>
          </w:p>
          <w:p w14:paraId="3020E862" w14:textId="0D3C536D" w:rsidR="00963CF4" w:rsidRPr="00530967" w:rsidRDefault="00963CF4" w:rsidP="00741551">
            <w:pPr>
              <w:rPr>
                <w:sz w:val="22"/>
                <w:szCs w:val="22"/>
              </w:rPr>
            </w:pPr>
            <w:r w:rsidRPr="41DB9D39">
              <w:rPr>
                <w:sz w:val="22"/>
                <w:szCs w:val="22"/>
              </w:rPr>
              <w:t>Gemaakt op datum:</w:t>
            </w:r>
            <w:r w:rsidR="006220D2" w:rsidRPr="41DB9D39">
              <w:rPr>
                <w:sz w:val="22"/>
                <w:szCs w:val="22"/>
              </w:rPr>
              <w:t xml:space="preserve"> </w:t>
            </w:r>
            <w:r w:rsidR="000D0BC9">
              <w:rPr>
                <w:sz w:val="22"/>
                <w:szCs w:val="22"/>
              </w:rPr>
              <w:t>29-2-2024</w:t>
            </w:r>
          </w:p>
          <w:p w14:paraId="797FBE8E" w14:textId="30E0663E" w:rsidR="00AC5E6A" w:rsidRDefault="00963CF4" w:rsidP="006220D2">
            <w:pPr>
              <w:rPr>
                <w:sz w:val="22"/>
                <w:szCs w:val="22"/>
              </w:rPr>
            </w:pPr>
            <w:r w:rsidRPr="00530967">
              <w:rPr>
                <w:sz w:val="22"/>
                <w:szCs w:val="22"/>
              </w:rPr>
              <w:t>Aantal beschikbare stagi</w:t>
            </w:r>
            <w:r w:rsidR="006220D2">
              <w:rPr>
                <w:sz w:val="22"/>
                <w:szCs w:val="22"/>
              </w:rPr>
              <w:t>aire-plaatsen binnen afdeling:</w:t>
            </w:r>
          </w:p>
          <w:p w14:paraId="34BE4E50" w14:textId="45AB6288"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E85A54">
              <w:rPr>
                <w:sz w:val="22"/>
                <w:szCs w:val="22"/>
              </w:rPr>
              <w:t>1 HBOV leerling</w:t>
            </w:r>
          </w:p>
          <w:p w14:paraId="03CF2F4E" w14:textId="682374EB" w:rsidR="00963CF4" w:rsidRPr="00BB1D3F" w:rsidRDefault="00963CF4" w:rsidP="00741551">
            <w:pPr>
              <w:rPr>
                <w:sz w:val="24"/>
              </w:rPr>
            </w:pPr>
            <w:r w:rsidRPr="00530967">
              <w:rPr>
                <w:sz w:val="22"/>
                <w:szCs w:val="22"/>
              </w:rPr>
              <w:t>Eventuele specifieke afspraken rondom plaatsing leerlingen:</w:t>
            </w:r>
            <w:r w:rsidR="00E85A54">
              <w:rPr>
                <w:sz w:val="22"/>
                <w:szCs w:val="22"/>
              </w:rPr>
              <w:t xml:space="preserve"> geen </w:t>
            </w:r>
            <w:r w:rsidR="008F6E96">
              <w:rPr>
                <w:sz w:val="22"/>
                <w:szCs w:val="22"/>
              </w:rPr>
              <w:t>mogelijkheden voor MBOV studenten.</w:t>
            </w:r>
          </w:p>
        </w:tc>
      </w:tr>
    </w:tbl>
    <w:p w14:paraId="13CB95C0"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251FC0" w14:textId="77777777" w:rsidTr="00E477A5">
        <w:tc>
          <w:tcPr>
            <w:tcW w:w="637" w:type="dxa"/>
            <w:shd w:val="clear" w:color="auto" w:fill="3D9EA0" w:themeFill="accent1" w:themeFillShade="BF"/>
          </w:tcPr>
          <w:p w14:paraId="043C9A9B" w14:textId="77777777" w:rsidR="00963CF4" w:rsidRDefault="00963CF4" w:rsidP="00741551">
            <w:pPr>
              <w:rPr>
                <w:b/>
                <w:sz w:val="24"/>
              </w:rPr>
            </w:pPr>
            <w:r>
              <w:rPr>
                <w:b/>
                <w:sz w:val="24"/>
              </w:rPr>
              <w:t>1.</w:t>
            </w:r>
          </w:p>
        </w:tc>
        <w:tc>
          <w:tcPr>
            <w:tcW w:w="8572" w:type="dxa"/>
            <w:shd w:val="clear" w:color="auto" w:fill="3D9EA0" w:themeFill="accent1" w:themeFillShade="BF"/>
          </w:tcPr>
          <w:p w14:paraId="2403D419" w14:textId="77777777" w:rsidR="00963CF4" w:rsidRDefault="00963CF4" w:rsidP="00963CF4">
            <w:pPr>
              <w:pStyle w:val="Kop1"/>
              <w:numPr>
                <w:ilvl w:val="0"/>
                <w:numId w:val="0"/>
              </w:numPr>
              <w:ind w:left="567" w:hanging="567"/>
            </w:pPr>
            <w:r>
              <w:t>Afdelingsgegevens</w:t>
            </w:r>
          </w:p>
          <w:p w14:paraId="41EC87DE" w14:textId="77777777" w:rsidR="00963CF4" w:rsidRDefault="00963CF4" w:rsidP="00741551">
            <w:pPr>
              <w:rPr>
                <w:b/>
                <w:sz w:val="24"/>
              </w:rPr>
            </w:pPr>
          </w:p>
        </w:tc>
      </w:tr>
      <w:tr w:rsidR="00963CF4" w14:paraId="27DD6194" w14:textId="77777777" w:rsidTr="00E477A5">
        <w:tc>
          <w:tcPr>
            <w:tcW w:w="637" w:type="dxa"/>
          </w:tcPr>
          <w:p w14:paraId="6D3FC2E4" w14:textId="77777777" w:rsidR="00963CF4" w:rsidRDefault="00963CF4" w:rsidP="00741551">
            <w:pPr>
              <w:rPr>
                <w:sz w:val="24"/>
              </w:rPr>
            </w:pPr>
          </w:p>
        </w:tc>
        <w:tc>
          <w:tcPr>
            <w:tcW w:w="8572" w:type="dxa"/>
          </w:tcPr>
          <w:p w14:paraId="4224A33B" w14:textId="506BFF57" w:rsidR="006220D2" w:rsidRPr="006220D2" w:rsidRDefault="006220D2" w:rsidP="006220D2">
            <w:pPr>
              <w:tabs>
                <w:tab w:val="center" w:pos="4535"/>
              </w:tabs>
              <w:rPr>
                <w:rFonts w:asciiTheme="majorHAnsi" w:hAnsiTheme="majorHAnsi"/>
                <w:sz w:val="22"/>
                <w:szCs w:val="22"/>
              </w:rPr>
            </w:pPr>
            <w:r w:rsidRPr="006220D2">
              <w:rPr>
                <w:rFonts w:asciiTheme="majorHAnsi" w:hAnsiTheme="majorHAnsi"/>
                <w:sz w:val="22"/>
                <w:szCs w:val="22"/>
              </w:rPr>
              <w:t>Zorg</w:t>
            </w:r>
            <w:r w:rsidR="004523DA">
              <w:rPr>
                <w:rFonts w:asciiTheme="majorHAnsi" w:hAnsiTheme="majorHAnsi"/>
                <w:sz w:val="22"/>
                <w:szCs w:val="22"/>
              </w:rPr>
              <w:t xml:space="preserve">eenheid: </w:t>
            </w:r>
            <w:r w:rsidR="003906CD">
              <w:rPr>
                <w:rFonts w:asciiTheme="majorHAnsi" w:hAnsiTheme="majorHAnsi"/>
                <w:sz w:val="22"/>
                <w:szCs w:val="22"/>
              </w:rPr>
              <w:t>FACT Winterswijk Ambulant</w:t>
            </w:r>
          </w:p>
          <w:p w14:paraId="1296F8C3" w14:textId="65F75815" w:rsidR="00AC5E6A" w:rsidRDefault="006220D2" w:rsidP="006220D2">
            <w:pPr>
              <w:rPr>
                <w:rFonts w:asciiTheme="majorHAnsi" w:hAnsiTheme="majorHAnsi"/>
                <w:sz w:val="22"/>
                <w:szCs w:val="22"/>
              </w:rPr>
            </w:pPr>
            <w:r w:rsidRPr="006220D2">
              <w:rPr>
                <w:rFonts w:asciiTheme="majorHAnsi" w:hAnsiTheme="majorHAnsi"/>
                <w:sz w:val="22"/>
                <w:szCs w:val="22"/>
              </w:rPr>
              <w:t xml:space="preserve">Adres: </w:t>
            </w:r>
            <w:r w:rsidR="003906CD">
              <w:rPr>
                <w:rFonts w:asciiTheme="majorHAnsi" w:hAnsiTheme="majorHAnsi"/>
                <w:sz w:val="22"/>
                <w:szCs w:val="22"/>
              </w:rPr>
              <w:t>Beatrixpark 1, Winterswijk</w:t>
            </w:r>
          </w:p>
          <w:p w14:paraId="44D1FAA6" w14:textId="77777777" w:rsidR="006220D2" w:rsidRDefault="006220D2" w:rsidP="00AC5E6A">
            <w:pPr>
              <w:tabs>
                <w:tab w:val="left" w:pos="3332"/>
              </w:tabs>
            </w:pPr>
          </w:p>
          <w:p w14:paraId="468999C8" w14:textId="77777777" w:rsidR="004523DA" w:rsidRPr="004523DA" w:rsidRDefault="004523DA" w:rsidP="004523DA">
            <w:pPr>
              <w:pStyle w:val="BasistekstGGNet"/>
              <w:rPr>
                <w:sz w:val="22"/>
                <w:szCs w:val="22"/>
              </w:rPr>
            </w:pPr>
            <w:r w:rsidRPr="004523DA">
              <w:rPr>
                <w:sz w:val="22"/>
                <w:szCs w:val="22"/>
              </w:rPr>
              <w:t xml:space="preserve">Voor vragen over dit leerplaatsprofiel kun je mailen naar </w:t>
            </w:r>
            <w:hyperlink r:id="rId11" w:history="1">
              <w:r w:rsidRPr="004523DA">
                <w:rPr>
                  <w:rStyle w:val="Hyperlink"/>
                  <w:sz w:val="22"/>
                  <w:szCs w:val="22"/>
                </w:rPr>
                <w:t>opleiding@ggnet.nl</w:t>
              </w:r>
            </w:hyperlink>
            <w:r w:rsidRPr="004523DA">
              <w:rPr>
                <w:sz w:val="22"/>
                <w:szCs w:val="22"/>
              </w:rPr>
              <w:t xml:space="preserve"> </w:t>
            </w:r>
          </w:p>
        </w:tc>
      </w:tr>
    </w:tbl>
    <w:p w14:paraId="72F52F06"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9A637C0" w14:textId="77777777" w:rsidTr="00E477A5">
        <w:tc>
          <w:tcPr>
            <w:tcW w:w="637" w:type="dxa"/>
            <w:shd w:val="clear" w:color="auto" w:fill="3D9EA0" w:themeFill="accent1" w:themeFillShade="BF"/>
          </w:tcPr>
          <w:p w14:paraId="4319E53A" w14:textId="77777777" w:rsidR="00963CF4" w:rsidRDefault="00963CF4" w:rsidP="00741551">
            <w:pPr>
              <w:rPr>
                <w:b/>
                <w:sz w:val="24"/>
              </w:rPr>
            </w:pPr>
            <w:r>
              <w:rPr>
                <w:b/>
                <w:sz w:val="24"/>
              </w:rPr>
              <w:t>1.1</w:t>
            </w:r>
          </w:p>
        </w:tc>
        <w:tc>
          <w:tcPr>
            <w:tcW w:w="8572" w:type="dxa"/>
            <w:shd w:val="clear" w:color="auto" w:fill="3D9EA0" w:themeFill="accent1" w:themeFillShade="BF"/>
          </w:tcPr>
          <w:p w14:paraId="537BB936" w14:textId="77777777" w:rsidR="00963CF4" w:rsidRDefault="00963CF4" w:rsidP="00963CF4">
            <w:pPr>
              <w:pStyle w:val="Kop1"/>
              <w:numPr>
                <w:ilvl w:val="0"/>
                <w:numId w:val="0"/>
              </w:numPr>
              <w:ind w:left="567" w:hanging="567"/>
            </w:pPr>
            <w:r>
              <w:t>Doelstelling/visie van de afdeling</w:t>
            </w:r>
          </w:p>
          <w:p w14:paraId="4C7D2FF9" w14:textId="77777777" w:rsidR="00963CF4" w:rsidRPr="004171B5" w:rsidRDefault="00963CF4" w:rsidP="00741551">
            <w:pPr>
              <w:rPr>
                <w:sz w:val="24"/>
              </w:rPr>
            </w:pPr>
            <w:r w:rsidRPr="004171B5">
              <w:rPr>
                <w:sz w:val="24"/>
              </w:rPr>
              <w:t>(opname duur/observatie/behandeling/woonvoorziening etc.)</w:t>
            </w:r>
          </w:p>
        </w:tc>
      </w:tr>
      <w:tr w:rsidR="00963CF4" w14:paraId="5B6E05D3" w14:textId="77777777" w:rsidTr="00E477A5">
        <w:tc>
          <w:tcPr>
            <w:tcW w:w="637" w:type="dxa"/>
          </w:tcPr>
          <w:p w14:paraId="78B5A7D9" w14:textId="77777777" w:rsidR="00963CF4" w:rsidRDefault="00963CF4" w:rsidP="00741551">
            <w:pPr>
              <w:rPr>
                <w:sz w:val="24"/>
              </w:rPr>
            </w:pPr>
          </w:p>
        </w:tc>
        <w:tc>
          <w:tcPr>
            <w:tcW w:w="8572" w:type="dxa"/>
          </w:tcPr>
          <w:p w14:paraId="5A3B0313" w14:textId="77777777" w:rsidR="003906CD" w:rsidRDefault="003906CD" w:rsidP="003906CD">
            <w:pPr>
              <w:rPr>
                <w:lang w:val="en-GB"/>
              </w:rPr>
            </w:pPr>
          </w:p>
          <w:p w14:paraId="102062D4" w14:textId="5EE38A3C" w:rsidR="003906CD" w:rsidRDefault="003906CD" w:rsidP="003906CD">
            <w:pPr>
              <w:rPr>
                <w:lang w:val="en-GB"/>
              </w:rPr>
            </w:pPr>
            <w:r>
              <w:rPr>
                <w:lang w:val="en-GB"/>
              </w:rPr>
              <w:t>FACT staat voor Flexible Assertive Community Treatment:</w:t>
            </w:r>
          </w:p>
          <w:p w14:paraId="457C1A82" w14:textId="77777777" w:rsidR="003906CD" w:rsidRDefault="003906CD" w:rsidP="003906CD">
            <w:pPr>
              <w:pStyle w:val="Lijstalinea"/>
              <w:numPr>
                <w:ilvl w:val="0"/>
                <w:numId w:val="39"/>
              </w:numPr>
              <w:suppressAutoHyphens/>
              <w:autoSpaceDN w:val="0"/>
              <w:spacing w:line="240" w:lineRule="atLeast"/>
              <w:contextualSpacing/>
            </w:pPr>
            <w:r>
              <w:t>Flexible: zorg bieden op het moment dat de patiënt het nodig heeft</w:t>
            </w:r>
          </w:p>
          <w:p w14:paraId="4511CF9C" w14:textId="77777777" w:rsidR="003906CD" w:rsidRDefault="003906CD" w:rsidP="003906CD">
            <w:pPr>
              <w:pStyle w:val="Lijstalinea"/>
              <w:numPr>
                <w:ilvl w:val="0"/>
                <w:numId w:val="39"/>
              </w:numPr>
              <w:suppressAutoHyphens/>
              <w:autoSpaceDN w:val="0"/>
              <w:spacing w:line="240" w:lineRule="atLeast"/>
              <w:contextualSpacing/>
            </w:pPr>
            <w:r>
              <w:t>Assertive: zorg aan mensen die zelf liever niet geholpen willen worden, maar het wel hard nodig hebben</w:t>
            </w:r>
          </w:p>
          <w:p w14:paraId="57565A1A" w14:textId="77777777" w:rsidR="003906CD" w:rsidRDefault="003906CD" w:rsidP="003906CD">
            <w:pPr>
              <w:pStyle w:val="Lijstalinea"/>
              <w:numPr>
                <w:ilvl w:val="0"/>
                <w:numId w:val="39"/>
              </w:numPr>
              <w:suppressAutoHyphens/>
              <w:autoSpaceDN w:val="0"/>
              <w:spacing w:line="240" w:lineRule="atLeast"/>
              <w:contextualSpacing/>
            </w:pPr>
            <w:r>
              <w:t>Community: thuissituatie en omgeving zijn in beeld, regelmatig vindt er huisbezoek plaats</w:t>
            </w:r>
          </w:p>
          <w:p w14:paraId="26CB8DC2" w14:textId="77777777" w:rsidR="003906CD" w:rsidRDefault="003906CD" w:rsidP="003906CD">
            <w:pPr>
              <w:pStyle w:val="Lijstalinea"/>
              <w:numPr>
                <w:ilvl w:val="0"/>
                <w:numId w:val="39"/>
              </w:numPr>
              <w:suppressAutoHyphens/>
              <w:autoSpaceDN w:val="0"/>
              <w:spacing w:line="240" w:lineRule="atLeast"/>
              <w:contextualSpacing/>
            </w:pPr>
            <w:r>
              <w:t>Treatment: een passende behandeling voor iedere patiënt</w:t>
            </w:r>
          </w:p>
          <w:p w14:paraId="6A0A1E0C" w14:textId="77777777" w:rsidR="003906CD" w:rsidRDefault="003906CD" w:rsidP="003906CD">
            <w:r>
              <w:t>Het doel van FACT Winterswijk is om patiënten helpen die leiden aan ernstig psychiatrische aandoeningen (EPA) en die vastlopen op meerdere levensgebieden. We bieden behandeling en ondersteunen patiënten in hun herstelproces.</w:t>
            </w:r>
          </w:p>
          <w:p w14:paraId="212F92A5" w14:textId="77777777" w:rsidR="003906CD" w:rsidRDefault="003906CD" w:rsidP="003906CD">
            <w:pPr>
              <w:rPr>
                <w:rFonts w:cs="Calibri"/>
              </w:rPr>
            </w:pPr>
            <w:r>
              <w:rPr>
                <w:rFonts w:cs="Calibri"/>
              </w:rPr>
              <w:t xml:space="preserve">De patiënten hebben vaak meervoudige en complexe problemen, op verschillende levensgebieden. Dit maakt nauwe samenwerking van verschillende disciplines belangrijk. Op die manier lukt het om een goede en complete behandeling te bieden. Het bevorderen van herstel altijd hét doel. </w:t>
            </w:r>
          </w:p>
          <w:p w14:paraId="39198714" w14:textId="77777777" w:rsidR="003906CD" w:rsidRDefault="003906CD" w:rsidP="003906CD">
            <w:pPr>
              <w:rPr>
                <w:rFonts w:cs="Calibri"/>
              </w:rPr>
            </w:pPr>
          </w:p>
          <w:p w14:paraId="564CCD54" w14:textId="3143ED55" w:rsidR="00AC5E6A" w:rsidRPr="003906CD" w:rsidRDefault="003906CD" w:rsidP="006220D2">
            <w:pPr>
              <w:pStyle w:val="BasistekstGGNet"/>
              <w:rPr>
                <w:rFonts w:ascii="Calibri" w:hAnsi="Calibri" w:cs="Calibri"/>
              </w:rPr>
            </w:pPr>
            <w:r>
              <w:rPr>
                <w:rFonts w:ascii="Calibri" w:hAnsi="Calibri" w:cs="Calibri"/>
              </w:rPr>
              <w:lastRenderedPageBreak/>
              <w:t>Dit herstel houdt meer in dan alleen psychiatrische klachten behandelen, het betekent ook dat patiënten worden ondersteund in het herstel van het dagelijks functioneren, het herstel van de sociale rollen  (bijvoorbeeld als partner, ouder of werknemer) en hiermee de kwaliteit van leven te verbeteren en te behouden.</w:t>
            </w:r>
          </w:p>
        </w:tc>
      </w:tr>
    </w:tbl>
    <w:p w14:paraId="26E26897" w14:textId="77777777" w:rsidR="00963CF4" w:rsidRDefault="00963CF4" w:rsidP="00963CF4">
      <w:pPr>
        <w:pStyle w:val="BasistekstGGNet"/>
      </w:pPr>
    </w:p>
    <w:p w14:paraId="56D322C6" w14:textId="77777777" w:rsidR="003363FD" w:rsidRDefault="003363FD" w:rsidP="00963CF4">
      <w:pPr>
        <w:pStyle w:val="BasistekstGGNet"/>
      </w:pPr>
    </w:p>
    <w:p w14:paraId="7CE9EF6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F027F8A" w14:textId="77777777" w:rsidTr="00E477A5">
        <w:tc>
          <w:tcPr>
            <w:tcW w:w="637" w:type="dxa"/>
            <w:shd w:val="clear" w:color="auto" w:fill="3D9EA0" w:themeFill="accent1" w:themeFillShade="BF"/>
          </w:tcPr>
          <w:p w14:paraId="35931F36" w14:textId="77777777" w:rsidR="00963CF4" w:rsidRDefault="00963CF4" w:rsidP="00741551">
            <w:pPr>
              <w:rPr>
                <w:b/>
                <w:sz w:val="24"/>
              </w:rPr>
            </w:pPr>
            <w:r>
              <w:rPr>
                <w:b/>
                <w:sz w:val="24"/>
              </w:rPr>
              <w:t>1.2</w:t>
            </w:r>
          </w:p>
        </w:tc>
        <w:tc>
          <w:tcPr>
            <w:tcW w:w="8572" w:type="dxa"/>
            <w:shd w:val="clear" w:color="auto" w:fill="3D9EA0" w:themeFill="accent1" w:themeFillShade="BF"/>
          </w:tcPr>
          <w:p w14:paraId="682122C5" w14:textId="77777777" w:rsidR="00963CF4" w:rsidRDefault="00963CF4" w:rsidP="00741551">
            <w:pPr>
              <w:rPr>
                <w:b/>
                <w:sz w:val="24"/>
              </w:rPr>
            </w:pPr>
            <w:r>
              <w:rPr>
                <w:b/>
                <w:sz w:val="24"/>
              </w:rPr>
              <w:t>Cliëntengroep</w:t>
            </w:r>
          </w:p>
          <w:p w14:paraId="5A3FDCB2" w14:textId="77777777" w:rsidR="00963CF4" w:rsidRPr="00671C35" w:rsidRDefault="00963CF4" w:rsidP="00741551">
            <w:pPr>
              <w:rPr>
                <w:b/>
                <w:sz w:val="24"/>
              </w:rPr>
            </w:pPr>
          </w:p>
        </w:tc>
      </w:tr>
      <w:tr w:rsidR="00963CF4" w14:paraId="5B41C0FA" w14:textId="77777777" w:rsidTr="00E477A5">
        <w:tc>
          <w:tcPr>
            <w:tcW w:w="637" w:type="dxa"/>
          </w:tcPr>
          <w:p w14:paraId="7DE3BA07" w14:textId="77777777" w:rsidR="00963CF4" w:rsidRDefault="00963CF4" w:rsidP="00741551">
            <w:pPr>
              <w:rPr>
                <w:sz w:val="24"/>
              </w:rPr>
            </w:pPr>
          </w:p>
        </w:tc>
        <w:tc>
          <w:tcPr>
            <w:tcW w:w="8572" w:type="dxa"/>
          </w:tcPr>
          <w:p w14:paraId="0D2367C5" w14:textId="77777777" w:rsidR="003906CD" w:rsidRDefault="003906CD" w:rsidP="003906CD">
            <w:pPr>
              <w:pStyle w:val="BasistekstGGNet"/>
              <w:rPr>
                <w:rFonts w:ascii="Calibri" w:hAnsi="Calibri" w:cs="Calibri"/>
              </w:rPr>
            </w:pPr>
            <w:r>
              <w:rPr>
                <w:rFonts w:ascii="Calibri" w:hAnsi="Calibri" w:cs="Calibri"/>
              </w:rPr>
              <w:t xml:space="preserve">Ons FACT team biedt zorg aan patiënten met een ernstig psychiatrische aandoening die vastlopen op meerdere levensgebieden. </w:t>
            </w:r>
          </w:p>
          <w:p w14:paraId="2250BBB9" w14:textId="77777777" w:rsidR="003906CD" w:rsidRDefault="003906CD" w:rsidP="003906CD">
            <w:pPr>
              <w:pStyle w:val="BasistekstGGNet"/>
              <w:rPr>
                <w:rFonts w:ascii="Calibri" w:hAnsi="Calibri" w:cs="Calibri"/>
              </w:rPr>
            </w:pPr>
            <w:r>
              <w:rPr>
                <w:rFonts w:ascii="Calibri" w:hAnsi="Calibri" w:cs="Calibri"/>
              </w:rPr>
              <w:t>In de praktijk komt dat neer op onderstaande categorieën</w:t>
            </w:r>
          </w:p>
          <w:p w14:paraId="0E3E62CE" w14:textId="77777777" w:rsidR="003906CD" w:rsidRDefault="003906CD" w:rsidP="003906CD">
            <w:pPr>
              <w:pStyle w:val="BasistekstGGNet"/>
              <w:numPr>
                <w:ilvl w:val="0"/>
                <w:numId w:val="40"/>
              </w:numPr>
              <w:autoSpaceDN w:val="0"/>
              <w:rPr>
                <w:rFonts w:ascii="Calibri" w:hAnsi="Calibri" w:cs="Calibri"/>
              </w:rPr>
            </w:pPr>
            <w:r>
              <w:rPr>
                <w:rFonts w:ascii="Calibri" w:hAnsi="Calibri" w:cs="Calibri"/>
              </w:rPr>
              <w:t>Patiënten met EPA; schizofrenie en andere psychotische stoornissen, bipolaire stoornissen, ernstige PTSS waar poliklinische (trauma)behandeling onvoldoende toereikend was, ernstige depressieve stoornissen</w:t>
            </w:r>
          </w:p>
          <w:p w14:paraId="0A612DF7" w14:textId="77777777" w:rsidR="003906CD" w:rsidRDefault="003906CD" w:rsidP="003906CD">
            <w:pPr>
              <w:pStyle w:val="BasistekstGGNet"/>
              <w:numPr>
                <w:ilvl w:val="0"/>
                <w:numId w:val="40"/>
              </w:numPr>
              <w:autoSpaceDN w:val="0"/>
              <w:rPr>
                <w:rFonts w:ascii="Calibri" w:hAnsi="Calibri" w:cs="Calibri"/>
              </w:rPr>
            </w:pPr>
            <w:r>
              <w:rPr>
                <w:rFonts w:ascii="Calibri" w:hAnsi="Calibri" w:cs="Calibri"/>
              </w:rPr>
              <w:t>Patiënten met een juridische maatregel</w:t>
            </w:r>
          </w:p>
          <w:p w14:paraId="4D2D07E4" w14:textId="77777777" w:rsidR="003906CD" w:rsidRDefault="003906CD" w:rsidP="003906CD">
            <w:pPr>
              <w:pStyle w:val="BasistekstGGNet"/>
              <w:numPr>
                <w:ilvl w:val="0"/>
                <w:numId w:val="40"/>
              </w:numPr>
              <w:autoSpaceDN w:val="0"/>
              <w:rPr>
                <w:rFonts w:ascii="Calibri" w:hAnsi="Calibri" w:cs="Calibri"/>
              </w:rPr>
            </w:pPr>
            <w:r>
              <w:rPr>
                <w:rFonts w:ascii="Calibri" w:hAnsi="Calibri" w:cs="Calibri"/>
              </w:rPr>
              <w:t>OGGZ</w:t>
            </w:r>
          </w:p>
          <w:p w14:paraId="53948148" w14:textId="77777777" w:rsidR="003906CD" w:rsidRDefault="003906CD" w:rsidP="003906CD">
            <w:pPr>
              <w:pStyle w:val="BasistekstGGNet"/>
              <w:numPr>
                <w:ilvl w:val="0"/>
                <w:numId w:val="40"/>
              </w:numPr>
              <w:autoSpaceDN w:val="0"/>
              <w:rPr>
                <w:rFonts w:ascii="Calibri" w:hAnsi="Calibri" w:cs="Calibri"/>
              </w:rPr>
            </w:pPr>
            <w:r>
              <w:rPr>
                <w:rFonts w:ascii="Calibri" w:hAnsi="Calibri" w:cs="Calibri"/>
              </w:rPr>
              <w:t>Patiënten bij wie een multidisciplinaire aanpak samen met de ketenpartners (politie, gemeente, etc.) noodzakelijk is</w:t>
            </w:r>
          </w:p>
          <w:p w14:paraId="03307DA1" w14:textId="77777777" w:rsidR="003906CD" w:rsidRDefault="003906CD" w:rsidP="003906CD">
            <w:pPr>
              <w:pStyle w:val="BasistekstGGNet"/>
              <w:rPr>
                <w:rFonts w:ascii="Calibri" w:hAnsi="Calibri" w:cs="Calibri"/>
              </w:rPr>
            </w:pPr>
          </w:p>
          <w:p w14:paraId="76502E20" w14:textId="77777777" w:rsidR="003906CD" w:rsidRDefault="003906CD" w:rsidP="003906CD">
            <w:pPr>
              <w:pStyle w:val="BasistekstGGNet"/>
              <w:rPr>
                <w:rFonts w:ascii="Calibri" w:hAnsi="Calibri" w:cs="Calibri"/>
              </w:rPr>
            </w:pPr>
            <w:r>
              <w:rPr>
                <w:rFonts w:ascii="Calibri" w:hAnsi="Calibri" w:cs="Calibri"/>
              </w:rPr>
              <w:t xml:space="preserve">Een aparte categorie betreft de patiënten die specialistische medicatie gebruiken die frequente (somatische) controle behoeft. In de praktijk zijn dit de patiënten met lithium en clozapine. Er is door ons ervoor gekozen om deze patiënten binnen een klein subteam (verpleegkundige en regiebehandelaar) binnen de FACT teams te houden. Dit enerzijds om de continuïteit van zorg en veilig medicatiegebruik te kunnen waarborgen, anderzijds vanwege de mogelijkheden tot opschaling mocht dit nodig blijken te zijn. </w:t>
            </w:r>
          </w:p>
          <w:p w14:paraId="7D067B02" w14:textId="77777777" w:rsidR="003906CD" w:rsidRDefault="003906CD" w:rsidP="003906CD">
            <w:pPr>
              <w:pStyle w:val="BasistekstGGNet"/>
              <w:rPr>
                <w:rFonts w:ascii="Calibri" w:hAnsi="Calibri" w:cs="Calibri"/>
              </w:rPr>
            </w:pPr>
          </w:p>
          <w:p w14:paraId="6484F1EB" w14:textId="7084F74C" w:rsidR="00AC5E6A" w:rsidRPr="003906CD" w:rsidRDefault="003906CD" w:rsidP="006220D2">
            <w:pPr>
              <w:pStyle w:val="BasistekstGGNet"/>
              <w:rPr>
                <w:rFonts w:ascii="Calibri" w:hAnsi="Calibri" w:cs="Calibri"/>
              </w:rPr>
            </w:pPr>
            <w:r>
              <w:rPr>
                <w:rFonts w:ascii="Calibri" w:hAnsi="Calibri" w:cs="Calibri"/>
              </w:rPr>
              <w:t xml:space="preserve">Gecontra-indiceerd voor de FACT teams zijn patiënten met een primaire angststoornis, primaire verslavingsproblematiek, patiënten met een persoonlijkheidsstoornis die niet conform de richtlijn (psychologisch) zijn behandeld en patiënten met een depressieve stoornis die niet conform de richtlijn zijn behandeld, waarbij medicamenteus minstens een TCA moet zijn geprobeerd. </w:t>
            </w:r>
          </w:p>
        </w:tc>
      </w:tr>
    </w:tbl>
    <w:p w14:paraId="04951349" w14:textId="77777777" w:rsidR="00963CF4" w:rsidRDefault="00963CF4" w:rsidP="00963CF4">
      <w:pPr>
        <w:rPr>
          <w:b/>
          <w:sz w:val="24"/>
        </w:rPr>
      </w:pPr>
    </w:p>
    <w:p w14:paraId="656F5CC0" w14:textId="77777777" w:rsidR="003906CD" w:rsidRDefault="003906CD" w:rsidP="003906CD">
      <w:pPr>
        <w:pStyle w:val="BasistekstGGNet"/>
      </w:pPr>
    </w:p>
    <w:p w14:paraId="27B2E075" w14:textId="77777777" w:rsidR="003906CD" w:rsidRPr="003906CD" w:rsidRDefault="003906CD" w:rsidP="003906CD">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1585997" w14:textId="77777777" w:rsidTr="00E477A5">
        <w:tc>
          <w:tcPr>
            <w:tcW w:w="637" w:type="dxa"/>
            <w:shd w:val="clear" w:color="auto" w:fill="3D9EA0" w:themeFill="accent1" w:themeFillShade="BF"/>
          </w:tcPr>
          <w:p w14:paraId="6611908A" w14:textId="77777777" w:rsidR="00963CF4" w:rsidRDefault="00963CF4" w:rsidP="00741551">
            <w:pPr>
              <w:rPr>
                <w:b/>
                <w:sz w:val="24"/>
              </w:rPr>
            </w:pPr>
            <w:r>
              <w:rPr>
                <w:b/>
                <w:sz w:val="24"/>
              </w:rPr>
              <w:lastRenderedPageBreak/>
              <w:t>1.3</w:t>
            </w:r>
          </w:p>
        </w:tc>
        <w:tc>
          <w:tcPr>
            <w:tcW w:w="8572" w:type="dxa"/>
            <w:shd w:val="clear" w:color="auto" w:fill="3D9EA0" w:themeFill="accent1" w:themeFillShade="BF"/>
          </w:tcPr>
          <w:p w14:paraId="4AE2E0BD" w14:textId="77777777" w:rsidR="00963CF4" w:rsidRDefault="00963CF4" w:rsidP="00963CF4">
            <w:pPr>
              <w:pStyle w:val="Kop1"/>
              <w:numPr>
                <w:ilvl w:val="0"/>
                <w:numId w:val="0"/>
              </w:numPr>
              <w:ind w:left="567" w:hanging="567"/>
            </w:pPr>
            <w:r>
              <w:t>Werkwijze van de afdeling</w:t>
            </w:r>
          </w:p>
          <w:p w14:paraId="7CD48DFF"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724F4CA5" w14:textId="77777777" w:rsidTr="00E477A5">
        <w:tc>
          <w:tcPr>
            <w:tcW w:w="637" w:type="dxa"/>
          </w:tcPr>
          <w:p w14:paraId="3571A357" w14:textId="77777777" w:rsidR="00963CF4" w:rsidRDefault="00963CF4" w:rsidP="00741551">
            <w:pPr>
              <w:rPr>
                <w:sz w:val="24"/>
              </w:rPr>
            </w:pPr>
          </w:p>
        </w:tc>
        <w:tc>
          <w:tcPr>
            <w:tcW w:w="8572" w:type="dxa"/>
          </w:tcPr>
          <w:p w14:paraId="4D315741" w14:textId="77777777" w:rsidR="003906CD" w:rsidRDefault="003906CD" w:rsidP="003906CD">
            <w:pPr>
              <w:pStyle w:val="BasistekstGGNet"/>
              <w:rPr>
                <w:rFonts w:ascii="Calibri" w:hAnsi="Calibri" w:cs="Calibri"/>
              </w:rPr>
            </w:pPr>
            <w:r>
              <w:rPr>
                <w:rFonts w:ascii="Calibri" w:hAnsi="Calibri" w:cs="Calibri"/>
              </w:rPr>
              <w:t>Het FACT bord en opschaling</w:t>
            </w:r>
          </w:p>
          <w:p w14:paraId="78ED35E5" w14:textId="77777777" w:rsidR="003906CD" w:rsidRDefault="003906CD" w:rsidP="003906CD">
            <w:pPr>
              <w:pStyle w:val="BasistekstGGNet"/>
              <w:rPr>
                <w:rFonts w:ascii="Calibri" w:hAnsi="Calibri" w:cs="Calibri"/>
              </w:rPr>
            </w:pPr>
            <w:r>
              <w:rPr>
                <w:rFonts w:ascii="Calibri" w:hAnsi="Calibri" w:cs="Calibri"/>
              </w:rPr>
              <w:t xml:space="preserve">De kern van een FACT team is de mogelijkheid tot opschaling van zorg en het principe van shared caseload bij crisis of anderszins noodzakelijke opschaling van zorg. Om hier met elkaar zicht op te krijgen en te houden wordt er gewerkt met het FACT bord. Middels deze wijze worden alle aanwezige medewerkers dagelijks geïnformeerd over de patiënt en kan er in teamverband worden afgesproken hoe de zorg er voor die patiënt op die dag uit gaat zien. </w:t>
            </w:r>
          </w:p>
          <w:p w14:paraId="3F3997DD" w14:textId="77777777" w:rsidR="003906CD" w:rsidRDefault="003906CD" w:rsidP="003906CD">
            <w:pPr>
              <w:pStyle w:val="BasistekstGGNet"/>
              <w:rPr>
                <w:rFonts w:ascii="Calibri" w:hAnsi="Calibri" w:cs="Calibri"/>
              </w:rPr>
            </w:pPr>
          </w:p>
          <w:p w14:paraId="1F83D4ED" w14:textId="77777777" w:rsidR="003906CD" w:rsidRDefault="003906CD" w:rsidP="003906CD">
            <w:pPr>
              <w:pStyle w:val="BasistekstGGNet"/>
              <w:rPr>
                <w:rFonts w:ascii="Calibri" w:hAnsi="Calibri" w:cs="Calibri"/>
              </w:rPr>
            </w:pPr>
            <w:r>
              <w:rPr>
                <w:rFonts w:ascii="Calibri" w:hAnsi="Calibri" w:cs="Calibri"/>
              </w:rPr>
              <w:t>Binnen FACT Winterswijk wordt er gewerkt in een uitgebreid Excel bestand welke wordt beheerd door onze secretaresse. Er is gekozen om te werken met 4 categorieën:</w:t>
            </w:r>
          </w:p>
          <w:p w14:paraId="1F8C4132" w14:textId="77777777" w:rsidR="003906CD" w:rsidRDefault="003906CD" w:rsidP="003906CD">
            <w:pPr>
              <w:pStyle w:val="BasistekstGGNet"/>
              <w:ind w:left="710"/>
              <w:rPr>
                <w:rFonts w:ascii="Calibri" w:hAnsi="Calibri" w:cs="Calibri"/>
              </w:rPr>
            </w:pPr>
            <w:r>
              <w:rPr>
                <w:rFonts w:ascii="Calibri" w:hAnsi="Calibri" w:cs="Calibri"/>
              </w:rPr>
              <w:t xml:space="preserve">1. </w:t>
            </w:r>
            <w:r>
              <w:rPr>
                <w:rFonts w:ascii="Calibri" w:hAnsi="Calibri" w:cs="Calibri"/>
              </w:rPr>
              <w:tab/>
              <w:t xml:space="preserve">Crisisvoorkomend  </w:t>
            </w:r>
          </w:p>
          <w:p w14:paraId="62ADDE5F" w14:textId="77777777" w:rsidR="003906CD" w:rsidRDefault="003906CD" w:rsidP="003906CD">
            <w:pPr>
              <w:pStyle w:val="BasistekstGGNet"/>
              <w:ind w:left="1416"/>
              <w:rPr>
                <w:rFonts w:ascii="Calibri" w:hAnsi="Calibri" w:cs="Calibri"/>
              </w:rPr>
            </w:pPr>
            <w:r>
              <w:rPr>
                <w:rFonts w:ascii="Calibri" w:hAnsi="Calibri" w:cs="Calibri"/>
              </w:rPr>
              <w:t xml:space="preserve">Hierbij gaat het om patiënten met een toename van symptomen, maar onder deze categorie scharen we ook patiënten die extra zorg behoeven vanwege life events, somatische klachten en bij wie medicatie wordt opgebouwd, afgebouwd of gewisseld. </w:t>
            </w:r>
          </w:p>
          <w:p w14:paraId="4338E017" w14:textId="77777777" w:rsidR="003906CD" w:rsidRDefault="003906CD" w:rsidP="003906CD">
            <w:pPr>
              <w:pStyle w:val="BasistekstGGNet"/>
              <w:ind w:left="710"/>
              <w:rPr>
                <w:rFonts w:ascii="Calibri" w:hAnsi="Calibri" w:cs="Calibri"/>
              </w:rPr>
            </w:pPr>
            <w:r>
              <w:rPr>
                <w:rFonts w:ascii="Calibri" w:hAnsi="Calibri" w:cs="Calibri"/>
              </w:rPr>
              <w:t xml:space="preserve">2. </w:t>
            </w:r>
            <w:r>
              <w:rPr>
                <w:rFonts w:ascii="Calibri" w:hAnsi="Calibri" w:cs="Calibri"/>
              </w:rPr>
              <w:tab/>
              <w:t xml:space="preserve">Opgenomen patiënten </w:t>
            </w:r>
          </w:p>
          <w:p w14:paraId="77F9BCAD" w14:textId="77777777" w:rsidR="003906CD" w:rsidRDefault="003906CD" w:rsidP="003906CD">
            <w:pPr>
              <w:pStyle w:val="BasistekstGGNet"/>
              <w:ind w:left="710"/>
              <w:rPr>
                <w:rFonts w:ascii="Calibri" w:hAnsi="Calibri" w:cs="Calibri"/>
              </w:rPr>
            </w:pPr>
            <w:r>
              <w:rPr>
                <w:rFonts w:ascii="Calibri" w:hAnsi="Calibri" w:cs="Calibri"/>
              </w:rPr>
              <w:tab/>
              <w:t xml:space="preserve">Hierbij gaat het om patiënten die zijn opgenomen op de acute opnameafdelingen van GGNet, </w:t>
            </w:r>
            <w:r>
              <w:rPr>
                <w:rFonts w:ascii="Calibri" w:hAnsi="Calibri" w:cs="Calibri"/>
              </w:rPr>
              <w:tab/>
              <w:t>met andere woorden; HIC Doetinchem, RGC Zutphen of HIC Apeldoorn</w:t>
            </w:r>
          </w:p>
          <w:p w14:paraId="42C82F62" w14:textId="77777777" w:rsidR="003906CD" w:rsidRDefault="003906CD" w:rsidP="003906CD">
            <w:pPr>
              <w:pStyle w:val="BasistekstGGNet"/>
              <w:ind w:left="710"/>
              <w:rPr>
                <w:rFonts w:ascii="Calibri" w:hAnsi="Calibri" w:cs="Calibri"/>
              </w:rPr>
            </w:pPr>
            <w:r>
              <w:rPr>
                <w:rFonts w:ascii="Calibri" w:hAnsi="Calibri" w:cs="Calibri"/>
              </w:rPr>
              <w:t xml:space="preserve">3. </w:t>
            </w:r>
            <w:r>
              <w:rPr>
                <w:rFonts w:ascii="Calibri" w:hAnsi="Calibri" w:cs="Calibri"/>
              </w:rPr>
              <w:tab/>
              <w:t>OGGZ</w:t>
            </w:r>
          </w:p>
          <w:p w14:paraId="14CEAA3B" w14:textId="77777777" w:rsidR="003906CD" w:rsidRDefault="003906CD" w:rsidP="003906CD">
            <w:pPr>
              <w:pStyle w:val="BasistekstGGNet"/>
              <w:ind w:left="1416" w:firstLine="4"/>
              <w:rPr>
                <w:rFonts w:ascii="Calibri" w:hAnsi="Calibri" w:cs="Calibri"/>
              </w:rPr>
            </w:pPr>
            <w:r>
              <w:rPr>
                <w:rFonts w:ascii="Calibri" w:hAnsi="Calibri" w:cs="Calibri"/>
              </w:rPr>
              <w:t xml:space="preserve">Hierbij gaat het om patiënten die door de gemeente zijn aangemeld waarbij de verdenking bestaat op psychiatrische problematiek en waar zorgen om zijn vanuit de gemeente. Wij werken dan met de gemeente samen volgens het bemoeizorgprincipe </w:t>
            </w:r>
          </w:p>
          <w:p w14:paraId="576554ED" w14:textId="77777777" w:rsidR="003906CD" w:rsidRDefault="003906CD" w:rsidP="003906CD">
            <w:pPr>
              <w:pStyle w:val="BasistekstGGNet"/>
              <w:rPr>
                <w:rFonts w:ascii="Calibri" w:hAnsi="Calibri" w:cs="Calibri"/>
              </w:rPr>
            </w:pPr>
            <w:r>
              <w:rPr>
                <w:rFonts w:ascii="Calibri" w:hAnsi="Calibri" w:cs="Calibri"/>
              </w:rPr>
              <w:tab/>
              <w:t xml:space="preserve">4. </w:t>
            </w:r>
            <w:r>
              <w:rPr>
                <w:rFonts w:ascii="Calibri" w:hAnsi="Calibri" w:cs="Calibri"/>
              </w:rPr>
              <w:tab/>
              <w:t>Elders opgenomen patiënten</w:t>
            </w:r>
          </w:p>
          <w:p w14:paraId="6577EA7A" w14:textId="77777777" w:rsidR="003906CD" w:rsidRDefault="003906CD" w:rsidP="003906CD">
            <w:pPr>
              <w:pStyle w:val="BasistekstGGNet"/>
              <w:rPr>
                <w:rFonts w:ascii="Calibri" w:hAnsi="Calibri" w:cs="Calibri"/>
              </w:rPr>
            </w:pPr>
            <w:r>
              <w:rPr>
                <w:rFonts w:ascii="Calibri" w:hAnsi="Calibri" w:cs="Calibri"/>
              </w:rPr>
              <w:tab/>
            </w:r>
            <w:r>
              <w:rPr>
                <w:rFonts w:ascii="Calibri" w:hAnsi="Calibri" w:cs="Calibri"/>
              </w:rPr>
              <w:tab/>
              <w:t xml:space="preserve">Hierbij gaat het om patiënten die zijn opgenomen op een behandelafdeling binnen GGNet, in </w:t>
            </w:r>
            <w:r>
              <w:rPr>
                <w:rFonts w:ascii="Calibri" w:hAnsi="Calibri" w:cs="Calibri"/>
              </w:rPr>
              <w:tab/>
            </w:r>
            <w:r>
              <w:rPr>
                <w:rFonts w:ascii="Calibri" w:hAnsi="Calibri" w:cs="Calibri"/>
              </w:rPr>
              <w:tab/>
              <w:t>de praktijk betreft dit meestal de Meent in Warnsveld, maar ook patiënten die bij een andere</w:t>
            </w:r>
          </w:p>
          <w:p w14:paraId="446B371E" w14:textId="77777777" w:rsidR="003906CD" w:rsidRDefault="003906CD" w:rsidP="003906CD">
            <w:pPr>
              <w:pStyle w:val="BasistekstGGNet"/>
              <w:ind w:left="1416" w:firstLine="4"/>
              <w:rPr>
                <w:rFonts w:ascii="Calibri" w:hAnsi="Calibri" w:cs="Calibri"/>
              </w:rPr>
            </w:pPr>
            <w:r>
              <w:rPr>
                <w:rFonts w:ascii="Calibri" w:hAnsi="Calibri" w:cs="Calibri"/>
              </w:rPr>
              <w:t xml:space="preserve">GGZ instelling of verslavingsinstelling zijn opgenomen. Ook patiënten opgenomen in het ziekenhuis vallen binnen deze categorie. </w:t>
            </w:r>
          </w:p>
          <w:p w14:paraId="602E49D8" w14:textId="77777777" w:rsidR="003906CD" w:rsidRPr="000D0BC9" w:rsidRDefault="003906CD" w:rsidP="003906CD">
            <w:pPr>
              <w:pStyle w:val="BasistekstGGNet"/>
              <w:ind w:left="720"/>
              <w:rPr>
                <w:rFonts w:ascii="Calibri" w:hAnsi="Calibri" w:cs="Calibri"/>
              </w:rPr>
            </w:pPr>
            <w:r>
              <w:rPr>
                <w:rFonts w:ascii="Calibri" w:hAnsi="Calibri" w:cs="Calibri"/>
              </w:rPr>
              <w:t>5.</w:t>
            </w:r>
            <w:r>
              <w:rPr>
                <w:rFonts w:ascii="Calibri" w:hAnsi="Calibri" w:cs="Calibri"/>
              </w:rPr>
              <w:tab/>
            </w:r>
            <w:r w:rsidRPr="000D0BC9">
              <w:rPr>
                <w:rFonts w:ascii="Calibri" w:hAnsi="Calibri" w:cs="Calibri"/>
              </w:rPr>
              <w:t xml:space="preserve">Intake  </w:t>
            </w:r>
          </w:p>
          <w:p w14:paraId="6AD3DC67" w14:textId="77777777" w:rsidR="003906CD" w:rsidRPr="000D0BC9" w:rsidRDefault="003906CD" w:rsidP="003906CD">
            <w:pPr>
              <w:pStyle w:val="BasistekstGGNet"/>
              <w:ind w:left="720"/>
              <w:rPr>
                <w:rFonts w:ascii="Calibri" w:hAnsi="Calibri" w:cs="Calibri"/>
              </w:rPr>
            </w:pPr>
            <w:r w:rsidRPr="000D0BC9">
              <w:rPr>
                <w:rFonts w:ascii="Calibri" w:hAnsi="Calibri" w:cs="Calibri"/>
              </w:rPr>
              <w:tab/>
              <w:t xml:space="preserve">Na de intakebespreking maximaal 4 weken. 1x per week bespreken. </w:t>
            </w:r>
          </w:p>
          <w:p w14:paraId="5CBB3BB3" w14:textId="77777777" w:rsidR="003906CD" w:rsidRDefault="003906CD" w:rsidP="003906CD">
            <w:pPr>
              <w:pStyle w:val="BasistekstGGNet"/>
              <w:rPr>
                <w:rFonts w:ascii="Calibri" w:hAnsi="Calibri" w:cs="Calibri"/>
              </w:rPr>
            </w:pPr>
          </w:p>
          <w:p w14:paraId="15EE2B9B" w14:textId="77777777" w:rsidR="003906CD" w:rsidRDefault="003906CD" w:rsidP="003906CD">
            <w:pPr>
              <w:pStyle w:val="BasistekstGGNet"/>
              <w:rPr>
                <w:rFonts w:ascii="Calibri" w:hAnsi="Calibri" w:cs="Calibri"/>
              </w:rPr>
            </w:pPr>
            <w:r>
              <w:rPr>
                <w:rFonts w:ascii="Calibri" w:hAnsi="Calibri" w:cs="Calibri"/>
              </w:rPr>
              <w:t xml:space="preserve">Patiënten die op het FACT bord geplaatst zijn worden iedere dag besproken tijdens het FACT bord overleg van 9.00 uur tot 9.30 uur, behalve de patiënten in categorie 4, elders opgenomen. Deze worden eens per week op maandag besproken. </w:t>
            </w:r>
          </w:p>
          <w:p w14:paraId="6D0B8A29" w14:textId="77777777" w:rsidR="003906CD" w:rsidRDefault="003906CD" w:rsidP="003906CD">
            <w:pPr>
              <w:pStyle w:val="BasistekstGGNet"/>
              <w:rPr>
                <w:rFonts w:ascii="Calibri" w:hAnsi="Calibri" w:cs="Calibri"/>
              </w:rPr>
            </w:pPr>
          </w:p>
          <w:p w14:paraId="6EC03137" w14:textId="77777777" w:rsidR="003906CD" w:rsidRDefault="003906CD" w:rsidP="003906CD">
            <w:pPr>
              <w:pStyle w:val="BasistekstGGNet"/>
              <w:rPr>
                <w:rFonts w:ascii="Calibri" w:hAnsi="Calibri" w:cs="Calibri"/>
              </w:rPr>
            </w:pPr>
            <w:r>
              <w:rPr>
                <w:rFonts w:ascii="Calibri" w:hAnsi="Calibri" w:cs="Calibri"/>
              </w:rPr>
              <w:t>Onderstaande criteria worden aangehouden om een patiënt op het FACT bord te zetten onder de categorie crisisvoorkomend:</w:t>
            </w:r>
          </w:p>
          <w:p w14:paraId="5E2D0197" w14:textId="77777777" w:rsidR="003906CD" w:rsidRDefault="003906CD" w:rsidP="003906CD">
            <w:pPr>
              <w:pStyle w:val="BasistekstGGNet"/>
              <w:rPr>
                <w:rFonts w:ascii="Calibri" w:hAnsi="Calibri" w:cs="Calibri"/>
              </w:rPr>
            </w:pPr>
            <w:r>
              <w:rPr>
                <w:rFonts w:ascii="Calibri" w:hAnsi="Calibri" w:cs="Calibri"/>
              </w:rPr>
              <w:tab/>
              <w:t>1. Toename van symptomen en/of crisis</w:t>
            </w:r>
          </w:p>
          <w:p w14:paraId="7FA2EC5F" w14:textId="77777777" w:rsidR="003906CD" w:rsidRDefault="003906CD" w:rsidP="003906CD">
            <w:pPr>
              <w:pStyle w:val="BasistekstGGNet"/>
              <w:rPr>
                <w:rFonts w:ascii="Calibri" w:hAnsi="Calibri" w:cs="Calibri"/>
              </w:rPr>
            </w:pPr>
            <w:r>
              <w:rPr>
                <w:rFonts w:ascii="Calibri" w:hAnsi="Calibri" w:cs="Calibri"/>
              </w:rPr>
              <w:tab/>
              <w:t>2. Overlast</w:t>
            </w:r>
          </w:p>
          <w:p w14:paraId="2852F5A5" w14:textId="77777777" w:rsidR="003906CD" w:rsidRDefault="003906CD" w:rsidP="003906CD">
            <w:pPr>
              <w:pStyle w:val="BasistekstGGNet"/>
              <w:rPr>
                <w:rFonts w:ascii="Calibri" w:hAnsi="Calibri" w:cs="Calibri"/>
              </w:rPr>
            </w:pPr>
            <w:r>
              <w:rPr>
                <w:rFonts w:ascii="Calibri" w:hAnsi="Calibri" w:cs="Calibri"/>
              </w:rPr>
              <w:tab/>
              <w:t>3. Verwaarlozing</w:t>
            </w:r>
          </w:p>
          <w:p w14:paraId="11A67B9C" w14:textId="77777777" w:rsidR="003906CD" w:rsidRDefault="003906CD" w:rsidP="003906CD">
            <w:pPr>
              <w:pStyle w:val="BasistekstGGNet"/>
              <w:rPr>
                <w:rFonts w:ascii="Calibri" w:hAnsi="Calibri" w:cs="Calibri"/>
              </w:rPr>
            </w:pPr>
            <w:r>
              <w:rPr>
                <w:rFonts w:ascii="Calibri" w:hAnsi="Calibri" w:cs="Calibri"/>
              </w:rPr>
              <w:tab/>
              <w:t>4. Ernstige somatische problemen</w:t>
            </w:r>
            <w:r>
              <w:rPr>
                <w:rFonts w:ascii="Calibri" w:hAnsi="Calibri" w:cs="Calibri"/>
              </w:rPr>
              <w:tab/>
            </w:r>
          </w:p>
          <w:p w14:paraId="3AE0B9C8" w14:textId="77777777" w:rsidR="003906CD" w:rsidRDefault="003906CD" w:rsidP="003906CD">
            <w:pPr>
              <w:pStyle w:val="BasistekstGGNet"/>
              <w:rPr>
                <w:rFonts w:ascii="Calibri" w:hAnsi="Calibri" w:cs="Calibri"/>
              </w:rPr>
            </w:pPr>
            <w:r>
              <w:rPr>
                <w:rFonts w:ascii="Calibri" w:hAnsi="Calibri" w:cs="Calibri"/>
              </w:rPr>
              <w:tab/>
              <w:t>5. Intensivering van behandeling (denk bijvoorbeeld aan medicatie instellen of een medicatieswitch)</w:t>
            </w:r>
          </w:p>
          <w:p w14:paraId="5A440AA4" w14:textId="77777777" w:rsidR="003906CD" w:rsidRDefault="003906CD" w:rsidP="003906CD">
            <w:pPr>
              <w:pStyle w:val="BasistekstGGNet"/>
              <w:rPr>
                <w:rFonts w:ascii="Calibri" w:hAnsi="Calibri" w:cs="Calibri"/>
              </w:rPr>
            </w:pPr>
            <w:r>
              <w:rPr>
                <w:rFonts w:ascii="Calibri" w:hAnsi="Calibri" w:cs="Calibri"/>
              </w:rPr>
              <w:tab/>
              <w:t xml:space="preserve">6. Hevige life-events </w:t>
            </w:r>
          </w:p>
          <w:p w14:paraId="7F591F60" w14:textId="77777777" w:rsidR="003906CD" w:rsidRDefault="003906CD" w:rsidP="003906CD">
            <w:pPr>
              <w:pStyle w:val="BasistekstGGNet"/>
              <w:rPr>
                <w:rFonts w:ascii="Calibri" w:hAnsi="Calibri" w:cs="Calibri"/>
              </w:rPr>
            </w:pPr>
            <w:r>
              <w:rPr>
                <w:rFonts w:ascii="Calibri" w:hAnsi="Calibri" w:cs="Calibri"/>
              </w:rPr>
              <w:tab/>
              <w:t xml:space="preserve">7. Terug thuis na opname </w:t>
            </w:r>
          </w:p>
          <w:p w14:paraId="19159200" w14:textId="77777777" w:rsidR="003906CD" w:rsidRDefault="003906CD" w:rsidP="003906CD">
            <w:pPr>
              <w:pStyle w:val="BasistekstGGNet"/>
              <w:rPr>
                <w:rFonts w:ascii="Calibri" w:hAnsi="Calibri" w:cs="Calibri"/>
              </w:rPr>
            </w:pPr>
          </w:p>
          <w:p w14:paraId="6B8EC1AB" w14:textId="77777777" w:rsidR="003906CD" w:rsidRDefault="003906CD" w:rsidP="003906CD">
            <w:pPr>
              <w:pStyle w:val="BasistekstGGNet"/>
              <w:rPr>
                <w:rFonts w:ascii="Calibri" w:hAnsi="Calibri" w:cs="Calibri"/>
              </w:rPr>
            </w:pPr>
            <w:r>
              <w:rPr>
                <w:rFonts w:ascii="Calibri" w:hAnsi="Calibri" w:cs="Calibri"/>
              </w:rPr>
              <w:t xml:space="preserve">Wanneer een patiënt als crisisvoorkomend op het FACT bord is geplaatst, dient de zorg te worden opgeschaald. Afgesproken is dat een patiënt dan minstens één keer per week gezien moet worden (tenzij er gegronde redenen zijn hiervan af te wijken, dan worden deze redenen tijdens het FACT bord overleg besproken) en bij voorkeur met 2 hulpverleners. Is er sprake van dreigende agressie, dan wordt een patiënt per definitie met 2 hulpverleners bezocht of gesproken op kantoor (zie ook thema 6; crisis en veiligheid) </w:t>
            </w:r>
          </w:p>
          <w:p w14:paraId="5EA8BBC0" w14:textId="77777777" w:rsidR="003906CD" w:rsidRDefault="003906CD" w:rsidP="003906CD">
            <w:pPr>
              <w:pStyle w:val="BasistekstGGNet"/>
              <w:rPr>
                <w:rFonts w:ascii="Calibri" w:hAnsi="Calibri" w:cs="Calibri"/>
              </w:rPr>
            </w:pPr>
          </w:p>
          <w:p w14:paraId="0A378DB2" w14:textId="77777777" w:rsidR="003906CD" w:rsidRDefault="003906CD" w:rsidP="003906CD">
            <w:pPr>
              <w:pStyle w:val="BasistekstGGNet"/>
              <w:rPr>
                <w:rFonts w:ascii="Calibri" w:hAnsi="Calibri" w:cs="Calibri"/>
              </w:rPr>
            </w:pPr>
            <w:r>
              <w:rPr>
                <w:rFonts w:ascii="Calibri" w:hAnsi="Calibri" w:cs="Calibri"/>
              </w:rPr>
              <w:t xml:space="preserve">Wanneer je betrokken bent bij een patiënt die op het FACT bord staat is het de afspraak je rapportages in User up to date te houden en wordt er verwacht dat je een terugkoppeling aan het team doet rondom gemaakte afspraken wanneer je een dag afwezig bent. </w:t>
            </w:r>
          </w:p>
          <w:p w14:paraId="10438A15" w14:textId="77777777" w:rsidR="003906CD" w:rsidRDefault="003906CD" w:rsidP="003906CD">
            <w:pPr>
              <w:pStyle w:val="BasistekstGGNet"/>
              <w:rPr>
                <w:rFonts w:ascii="Calibri" w:hAnsi="Calibri" w:cs="Calibri"/>
              </w:rPr>
            </w:pPr>
          </w:p>
          <w:p w14:paraId="0A1505C0" w14:textId="77777777" w:rsidR="003906CD" w:rsidRDefault="003906CD" w:rsidP="003906CD">
            <w:pPr>
              <w:pStyle w:val="BasistekstGGNet"/>
              <w:rPr>
                <w:rFonts w:ascii="Calibri" w:hAnsi="Calibri" w:cs="Calibri"/>
              </w:rPr>
            </w:pPr>
            <w:r>
              <w:rPr>
                <w:rFonts w:ascii="Calibri" w:hAnsi="Calibri" w:cs="Calibri"/>
              </w:rPr>
              <w:t xml:space="preserve">3.1.2. </w:t>
            </w:r>
            <w:r>
              <w:rPr>
                <w:rFonts w:ascii="Calibri" w:hAnsi="Calibri" w:cs="Calibri"/>
              </w:rPr>
              <w:tab/>
              <w:t>Het FACT bord overleg en de vergadercyclus</w:t>
            </w:r>
          </w:p>
          <w:p w14:paraId="638A3A1D" w14:textId="77777777" w:rsidR="003906CD" w:rsidRDefault="003906CD" w:rsidP="003906CD">
            <w:pPr>
              <w:pStyle w:val="BasistekstGGNet"/>
              <w:rPr>
                <w:rFonts w:ascii="Calibri" w:hAnsi="Calibri" w:cs="Calibri"/>
              </w:rPr>
            </w:pPr>
            <w:r>
              <w:rPr>
                <w:rFonts w:ascii="Calibri" w:hAnsi="Calibri" w:cs="Calibri"/>
              </w:rPr>
              <w:t>Zoals hierboven beschreven is het FACT bord overleg een dagelijks overleg wat plaatsvindt tussen 9.00 en 9.30 uur in de ruime 0.012 beneden naast de wachtkamer (met uitzondering van de maandag, zie verderop in deze paragraaf). Het overleg verloopt volgens een vaste structuur en wordt dagelijks, behalve de woensdag, voorgezeten door Jelske Dekkers die deze structuur bewaakt. Op woensdag neemt Twan van Duijnhoven deze rol op zich.</w:t>
            </w:r>
          </w:p>
          <w:p w14:paraId="48E4608C" w14:textId="77777777" w:rsidR="003906CD" w:rsidRDefault="003906CD" w:rsidP="003906CD">
            <w:pPr>
              <w:pStyle w:val="BasistekstGGNet"/>
              <w:rPr>
                <w:rFonts w:ascii="Calibri" w:hAnsi="Calibri" w:cs="Calibri"/>
              </w:rPr>
            </w:pPr>
          </w:p>
          <w:p w14:paraId="7C58B7EB" w14:textId="77777777" w:rsidR="003906CD" w:rsidRDefault="003906CD" w:rsidP="003906CD">
            <w:pPr>
              <w:pStyle w:val="BasistekstGGNet"/>
              <w:rPr>
                <w:rFonts w:ascii="Calibri" w:hAnsi="Calibri" w:cs="Calibri"/>
              </w:rPr>
            </w:pPr>
            <w:r>
              <w:rPr>
                <w:rFonts w:ascii="Calibri" w:hAnsi="Calibri" w:cs="Calibri"/>
              </w:rPr>
              <w:t>De volgende onderwerpen worden besproken</w:t>
            </w:r>
          </w:p>
          <w:p w14:paraId="7294A323" w14:textId="77777777" w:rsidR="003906CD" w:rsidRDefault="003906CD" w:rsidP="003906CD">
            <w:pPr>
              <w:pStyle w:val="BasistekstGGNet"/>
              <w:ind w:left="1416" w:hanging="706"/>
              <w:rPr>
                <w:rFonts w:ascii="Calibri" w:hAnsi="Calibri" w:cs="Calibri"/>
              </w:rPr>
            </w:pPr>
            <w:r>
              <w:rPr>
                <w:rFonts w:ascii="Calibri" w:hAnsi="Calibri" w:cs="Calibri"/>
              </w:rPr>
              <w:t xml:space="preserve">1. </w:t>
            </w:r>
            <w:r>
              <w:rPr>
                <w:rFonts w:ascii="Calibri" w:hAnsi="Calibri" w:cs="Calibri"/>
              </w:rPr>
              <w:tab/>
              <w:t>Bijzonderheden voor die dag, denk hierbij aan afwezigheid van medewerkers, opvang patiënten bij ziekte van collega, zittingen of beoordelingen die gepland staan op die dag, maar er is ook ruimte voor persoonlijke mededelingen van collega’s wanneer zij die ruimte wensen.</w:t>
            </w:r>
          </w:p>
          <w:p w14:paraId="4B435DCA" w14:textId="77777777" w:rsidR="003906CD" w:rsidRDefault="003906CD" w:rsidP="003906CD">
            <w:pPr>
              <w:pStyle w:val="BasistekstGGNet"/>
              <w:ind w:left="1416" w:hanging="706"/>
              <w:rPr>
                <w:rFonts w:ascii="Calibri" w:hAnsi="Calibri" w:cs="Calibri"/>
              </w:rPr>
            </w:pPr>
            <w:r>
              <w:rPr>
                <w:rFonts w:ascii="Calibri" w:hAnsi="Calibri" w:cs="Calibri"/>
              </w:rPr>
              <w:t>2.</w:t>
            </w:r>
            <w:r>
              <w:rPr>
                <w:rFonts w:ascii="Calibri" w:hAnsi="Calibri" w:cs="Calibri"/>
              </w:rPr>
              <w:tab/>
              <w:t>Inventariseren van patiënten die niet op het bord staan, maar wel even multidisciplinair aandacht behoeven.</w:t>
            </w:r>
          </w:p>
          <w:p w14:paraId="7271F3C2" w14:textId="77777777" w:rsidR="003906CD" w:rsidRDefault="003906CD" w:rsidP="003906CD">
            <w:pPr>
              <w:pStyle w:val="BasistekstGGNet"/>
              <w:ind w:left="1416" w:hanging="706"/>
              <w:rPr>
                <w:rFonts w:ascii="Calibri" w:hAnsi="Calibri" w:cs="Calibri"/>
              </w:rPr>
            </w:pPr>
            <w:r>
              <w:rPr>
                <w:rFonts w:ascii="Calibri" w:hAnsi="Calibri" w:cs="Calibri"/>
              </w:rPr>
              <w:t xml:space="preserve">3. </w:t>
            </w:r>
            <w:r>
              <w:rPr>
                <w:rFonts w:ascii="Calibri" w:hAnsi="Calibri" w:cs="Calibri"/>
              </w:rPr>
              <w:tab/>
              <w:t>Wie eindigt er uit huis en bij wie melden we ons af (zie ook thema 6; crisis en veiligheid)</w:t>
            </w:r>
          </w:p>
          <w:p w14:paraId="18A15077" w14:textId="77777777" w:rsidR="003906CD" w:rsidRDefault="003906CD" w:rsidP="003906CD">
            <w:pPr>
              <w:pStyle w:val="BasistekstGGNet"/>
              <w:ind w:left="1416" w:hanging="706"/>
              <w:rPr>
                <w:rFonts w:ascii="Calibri" w:hAnsi="Calibri" w:cs="Calibri"/>
              </w:rPr>
            </w:pPr>
            <w:r>
              <w:rPr>
                <w:rFonts w:ascii="Calibri" w:hAnsi="Calibri" w:cs="Calibri"/>
              </w:rPr>
              <w:t xml:space="preserve">4. </w:t>
            </w:r>
            <w:r>
              <w:rPr>
                <w:rFonts w:ascii="Calibri" w:hAnsi="Calibri" w:cs="Calibri"/>
              </w:rPr>
              <w:tab/>
              <w:t xml:space="preserve">FACT bord (zie paragraaf eerder) en de patiënten die aandacht behoeven. </w:t>
            </w:r>
          </w:p>
          <w:p w14:paraId="7F98A9C9" w14:textId="77777777" w:rsidR="003906CD" w:rsidRDefault="003906CD" w:rsidP="003906CD">
            <w:pPr>
              <w:pStyle w:val="BasistekstGGNet"/>
              <w:rPr>
                <w:rFonts w:ascii="Calibri" w:hAnsi="Calibri" w:cs="Calibri"/>
              </w:rPr>
            </w:pPr>
          </w:p>
          <w:p w14:paraId="3F8035D3" w14:textId="77777777" w:rsidR="00AC5E6A" w:rsidRDefault="00AC5E6A" w:rsidP="006220D2">
            <w:pPr>
              <w:pStyle w:val="BasistekstGGNet"/>
            </w:pPr>
          </w:p>
          <w:p w14:paraId="349DAE41" w14:textId="77777777" w:rsidR="00AC5E6A" w:rsidRDefault="00AC5E6A" w:rsidP="006220D2">
            <w:pPr>
              <w:pStyle w:val="BasistekstGGNet"/>
            </w:pPr>
          </w:p>
          <w:p w14:paraId="2032BBD9" w14:textId="77777777" w:rsidR="00AC5E6A" w:rsidRDefault="00AC5E6A" w:rsidP="006220D2">
            <w:pPr>
              <w:pStyle w:val="BasistekstGGNet"/>
            </w:pPr>
          </w:p>
          <w:p w14:paraId="555D2B34" w14:textId="77777777" w:rsidR="00AC5E6A" w:rsidRPr="006220D2" w:rsidRDefault="00AC5E6A" w:rsidP="006220D2">
            <w:pPr>
              <w:pStyle w:val="BasistekstGGNet"/>
            </w:pPr>
          </w:p>
        </w:tc>
      </w:tr>
    </w:tbl>
    <w:p w14:paraId="673C3F37"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56A6733" w14:textId="77777777" w:rsidTr="00E477A5">
        <w:tc>
          <w:tcPr>
            <w:tcW w:w="637" w:type="dxa"/>
            <w:shd w:val="clear" w:color="auto" w:fill="3D9EA0" w:themeFill="accent1" w:themeFillShade="BF"/>
          </w:tcPr>
          <w:p w14:paraId="0D5202C4" w14:textId="77777777" w:rsidR="00963CF4" w:rsidRDefault="00963CF4" w:rsidP="00963CF4">
            <w:pPr>
              <w:pStyle w:val="Kop1"/>
              <w:numPr>
                <w:ilvl w:val="0"/>
                <w:numId w:val="0"/>
              </w:numPr>
            </w:pPr>
            <w:r>
              <w:t>1.4</w:t>
            </w:r>
          </w:p>
        </w:tc>
        <w:tc>
          <w:tcPr>
            <w:tcW w:w="8572" w:type="dxa"/>
            <w:shd w:val="clear" w:color="auto" w:fill="3D9EA0" w:themeFill="accent1" w:themeFillShade="BF"/>
          </w:tcPr>
          <w:p w14:paraId="1E40CE41" w14:textId="77777777" w:rsidR="00963CF4" w:rsidRDefault="00963CF4" w:rsidP="00963CF4">
            <w:pPr>
              <w:pStyle w:val="Kop1"/>
              <w:numPr>
                <w:ilvl w:val="0"/>
                <w:numId w:val="0"/>
              </w:numPr>
            </w:pPr>
            <w:r>
              <w:t>Samenstelling team en overige disciplines</w:t>
            </w:r>
          </w:p>
          <w:p w14:paraId="37355E2B" w14:textId="77777777" w:rsidR="00963CF4" w:rsidRDefault="00963CF4" w:rsidP="00741551">
            <w:pPr>
              <w:rPr>
                <w:b/>
              </w:rPr>
            </w:pPr>
          </w:p>
        </w:tc>
      </w:tr>
      <w:tr w:rsidR="00963CF4" w14:paraId="6A4B5B9E" w14:textId="77777777" w:rsidTr="00E477A5">
        <w:tc>
          <w:tcPr>
            <w:tcW w:w="637" w:type="dxa"/>
          </w:tcPr>
          <w:p w14:paraId="2E05BF42" w14:textId="77777777" w:rsidR="00963CF4" w:rsidRDefault="00963CF4" w:rsidP="00963CF4">
            <w:pPr>
              <w:pStyle w:val="Kop1"/>
              <w:numPr>
                <w:ilvl w:val="0"/>
                <w:numId w:val="0"/>
              </w:numPr>
              <w:rPr>
                <w:b w:val="0"/>
              </w:rPr>
            </w:pPr>
          </w:p>
        </w:tc>
        <w:tc>
          <w:tcPr>
            <w:tcW w:w="8572" w:type="dxa"/>
          </w:tcPr>
          <w:p w14:paraId="31B3D911" w14:textId="320B4458" w:rsidR="00AC5E6A" w:rsidRPr="003906CD" w:rsidRDefault="003906CD" w:rsidP="00AC5E6A">
            <w:pPr>
              <w:pStyle w:val="BasistekstGGNet"/>
              <w:rPr>
                <w:rFonts w:ascii="Calibri" w:hAnsi="Calibri" w:cs="Calibri"/>
              </w:rPr>
            </w:pPr>
            <w:r>
              <w:rPr>
                <w:rFonts w:ascii="Calibri" w:hAnsi="Calibri" w:cs="Calibri"/>
              </w:rPr>
              <w:t xml:space="preserve">FACT team Winterswijk is een team dat bestaat uit meerdere professionals met verschillende achtergronden (een zogenaamd multidisciplinair team); ambulant verpleegkundigen, GGZ-agogen, psychologen, een ervaringsdeskundige, een verpleegkundig specialist, een psychiater en sociaal psychiatrisch verpleegkundigen. Ook werken wij samen met meerdere opleidingsinstituten waardoor er bij ons in wisselende mate ook leerlingen werkzaam zijn (leerling verpleegkundige, verpleegkundig specialist in opleiding, een psycholoog in opleiding en/of een arts in opleiding tot psychiater). Voor uitgebreide functieomschrijving verwijzen wij u door naar het FACT- Handboek van FACT Winterswijk. </w:t>
            </w:r>
          </w:p>
          <w:p w14:paraId="5B9B279B" w14:textId="77777777" w:rsidR="00AC5E6A" w:rsidRPr="00AC5E6A" w:rsidRDefault="00AC5E6A" w:rsidP="00AC5E6A">
            <w:pPr>
              <w:pStyle w:val="BasistekstGGNet"/>
            </w:pPr>
          </w:p>
        </w:tc>
      </w:tr>
    </w:tbl>
    <w:p w14:paraId="6806B555" w14:textId="77777777"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A092D85" w14:textId="77777777" w:rsidTr="00E477A5">
        <w:tc>
          <w:tcPr>
            <w:tcW w:w="637" w:type="dxa"/>
            <w:shd w:val="clear" w:color="auto" w:fill="3D9EA0" w:themeFill="accent1" w:themeFillShade="BF"/>
          </w:tcPr>
          <w:p w14:paraId="64675E29" w14:textId="77777777" w:rsidR="00963CF4" w:rsidRDefault="00963CF4" w:rsidP="00741551">
            <w:pPr>
              <w:pStyle w:val="Koptekst"/>
              <w:rPr>
                <w:b/>
                <w:sz w:val="24"/>
              </w:rPr>
            </w:pPr>
            <w:r>
              <w:rPr>
                <w:b/>
                <w:sz w:val="24"/>
              </w:rPr>
              <w:t>1.5</w:t>
            </w:r>
          </w:p>
          <w:p w14:paraId="6C943464" w14:textId="77777777" w:rsidR="00963CF4" w:rsidRDefault="00963CF4" w:rsidP="00741551">
            <w:pPr>
              <w:pStyle w:val="Koptekst"/>
              <w:rPr>
                <w:b/>
                <w:sz w:val="24"/>
              </w:rPr>
            </w:pPr>
          </w:p>
        </w:tc>
        <w:tc>
          <w:tcPr>
            <w:tcW w:w="8572" w:type="dxa"/>
            <w:shd w:val="clear" w:color="auto" w:fill="3D9EA0" w:themeFill="accent1" w:themeFillShade="BF"/>
          </w:tcPr>
          <w:p w14:paraId="0CAAD6F1" w14:textId="77777777" w:rsidR="00963CF4" w:rsidRDefault="00963CF4" w:rsidP="00741551">
            <w:pPr>
              <w:pStyle w:val="Koptekst"/>
              <w:rPr>
                <w:b/>
                <w:sz w:val="24"/>
              </w:rPr>
            </w:pPr>
            <w:r>
              <w:rPr>
                <w:b/>
                <w:sz w:val="24"/>
              </w:rPr>
              <w:t>Werktijden en inwerkprogramma</w:t>
            </w:r>
          </w:p>
          <w:p w14:paraId="1104A3B6"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1BA76ED6" w14:textId="77777777" w:rsidTr="00E477A5">
        <w:tc>
          <w:tcPr>
            <w:tcW w:w="637" w:type="dxa"/>
          </w:tcPr>
          <w:p w14:paraId="4D242E31" w14:textId="77777777" w:rsidR="00963CF4" w:rsidRDefault="00963CF4" w:rsidP="00741551">
            <w:pPr>
              <w:pStyle w:val="Koptekst"/>
              <w:rPr>
                <w:sz w:val="24"/>
              </w:rPr>
            </w:pPr>
          </w:p>
        </w:tc>
        <w:tc>
          <w:tcPr>
            <w:tcW w:w="8572" w:type="dxa"/>
          </w:tcPr>
          <w:p w14:paraId="1B36AD6A" w14:textId="2C319C7F" w:rsidR="00AC5E6A" w:rsidRPr="00AC5E6A" w:rsidRDefault="003906CD" w:rsidP="00AC5E6A">
            <w:pPr>
              <w:pStyle w:val="BasistekstGGNet"/>
            </w:pPr>
            <w:r>
              <w:t xml:space="preserve">Kantoortijden en inwerkprogramma wordt op maat gemaakt en verschild per discipline. </w:t>
            </w:r>
          </w:p>
        </w:tc>
      </w:tr>
    </w:tbl>
    <w:p w14:paraId="0153CB7B" w14:textId="77777777" w:rsidR="00963CF4" w:rsidRDefault="00963CF4" w:rsidP="00963CF4">
      <w:pPr>
        <w:pStyle w:val="BasistekstGGNet"/>
      </w:pPr>
    </w:p>
    <w:p w14:paraId="6635D98B" w14:textId="77777777" w:rsidR="003906CD" w:rsidRDefault="003906CD" w:rsidP="00963CF4">
      <w:pPr>
        <w:pStyle w:val="BasistekstGGNet"/>
      </w:pPr>
    </w:p>
    <w:p w14:paraId="64380BC4" w14:textId="77777777" w:rsidR="003906CD" w:rsidRDefault="003906CD" w:rsidP="00963CF4">
      <w:pPr>
        <w:pStyle w:val="BasistekstGGNet"/>
      </w:pPr>
    </w:p>
    <w:p w14:paraId="070B60DB" w14:textId="77777777" w:rsidR="003906CD" w:rsidRDefault="003906CD" w:rsidP="00963CF4">
      <w:pPr>
        <w:pStyle w:val="BasistekstGGNet"/>
      </w:pPr>
    </w:p>
    <w:p w14:paraId="4AB95537" w14:textId="77777777" w:rsidR="003906CD" w:rsidRDefault="003906CD" w:rsidP="00963CF4">
      <w:pPr>
        <w:pStyle w:val="BasistekstGGNet"/>
      </w:pPr>
    </w:p>
    <w:p w14:paraId="7FD48751" w14:textId="77777777" w:rsidR="003906CD" w:rsidRDefault="003906CD"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49137AC0" w14:textId="77777777" w:rsidTr="00E477A5">
        <w:tc>
          <w:tcPr>
            <w:tcW w:w="637" w:type="dxa"/>
            <w:shd w:val="clear" w:color="auto" w:fill="3D9EA0" w:themeFill="accent1" w:themeFillShade="BF"/>
          </w:tcPr>
          <w:p w14:paraId="06B1E8F5" w14:textId="77777777" w:rsidR="00B23254" w:rsidRDefault="00B23254" w:rsidP="00741551">
            <w:pPr>
              <w:rPr>
                <w:b/>
                <w:sz w:val="24"/>
              </w:rPr>
            </w:pPr>
            <w:r>
              <w:rPr>
                <w:b/>
                <w:sz w:val="24"/>
              </w:rPr>
              <w:t>2.</w:t>
            </w:r>
          </w:p>
        </w:tc>
        <w:tc>
          <w:tcPr>
            <w:tcW w:w="8572" w:type="dxa"/>
            <w:shd w:val="clear" w:color="auto" w:fill="3D9EA0" w:themeFill="accent1" w:themeFillShade="BF"/>
          </w:tcPr>
          <w:p w14:paraId="7242A61D" w14:textId="77777777" w:rsidR="00B23254" w:rsidRDefault="00B23254" w:rsidP="00741551">
            <w:pPr>
              <w:rPr>
                <w:b/>
                <w:sz w:val="24"/>
              </w:rPr>
            </w:pPr>
            <w:r>
              <w:rPr>
                <w:b/>
                <w:sz w:val="24"/>
              </w:rPr>
              <w:t>Begeleiding van leerlingen en stagiaires</w:t>
            </w:r>
          </w:p>
          <w:p w14:paraId="01EBAB33" w14:textId="77777777" w:rsidR="00B23254" w:rsidRDefault="00B23254" w:rsidP="00741551">
            <w:pPr>
              <w:rPr>
                <w:b/>
                <w:sz w:val="24"/>
              </w:rPr>
            </w:pPr>
          </w:p>
        </w:tc>
      </w:tr>
      <w:tr w:rsidR="00B23254" w14:paraId="09B0DAA6" w14:textId="77777777" w:rsidTr="00E477A5">
        <w:tc>
          <w:tcPr>
            <w:tcW w:w="637" w:type="dxa"/>
          </w:tcPr>
          <w:p w14:paraId="0B58EC93" w14:textId="77777777" w:rsidR="00B23254" w:rsidRDefault="00B23254" w:rsidP="00741551">
            <w:pPr>
              <w:rPr>
                <w:sz w:val="24"/>
              </w:rPr>
            </w:pPr>
          </w:p>
        </w:tc>
        <w:tc>
          <w:tcPr>
            <w:tcW w:w="8572" w:type="dxa"/>
          </w:tcPr>
          <w:p w14:paraId="1C7E3EA6" w14:textId="77777777" w:rsidR="00E85BA9" w:rsidRDefault="00E85BA9" w:rsidP="00E85BA9">
            <w:pPr>
              <w:rPr>
                <w:sz w:val="22"/>
                <w:szCs w:val="22"/>
              </w:rPr>
            </w:pPr>
            <w:r w:rsidRPr="004A4C7A">
              <w:rPr>
                <w:sz w:val="22"/>
                <w:szCs w:val="22"/>
              </w:rPr>
              <w:t>Wat kunnen leerlingen en stagiaires verwachten van begeleiding op deze afdeling (beschrijving van leerklimaat):</w:t>
            </w:r>
          </w:p>
          <w:p w14:paraId="34E6C664" w14:textId="77777777" w:rsidR="0086317D" w:rsidRPr="0086317D" w:rsidRDefault="0086317D" w:rsidP="0086317D">
            <w:pPr>
              <w:pStyle w:val="BasistekstGGNet"/>
            </w:pPr>
          </w:p>
          <w:p w14:paraId="2C32B18C" w14:textId="1AE98946" w:rsidR="003906CD" w:rsidRPr="003906CD" w:rsidRDefault="003906CD" w:rsidP="003906CD">
            <w:pPr>
              <w:pStyle w:val="BasistekstGGNet"/>
            </w:pPr>
            <w:r>
              <w:t xml:space="preserve">Je leert zelfstandig te werken in het ambulante veld, met voldoende </w:t>
            </w:r>
            <w:r w:rsidR="0086317D">
              <w:t xml:space="preserve">collega’s die je kunnen coachen en ondersteunen. Wel is het noodzakelijk dat je op jezelf vertrouwd als hulpverlener en niet schroomt om hulp te vragen. </w:t>
            </w:r>
          </w:p>
          <w:p w14:paraId="6D787F31" w14:textId="4CF4F8A0" w:rsidR="00B23254" w:rsidRDefault="00B23254" w:rsidP="006220D2">
            <w:pPr>
              <w:rPr>
                <w:sz w:val="22"/>
                <w:szCs w:val="22"/>
              </w:rPr>
            </w:pPr>
          </w:p>
          <w:p w14:paraId="6CF2DEA0" w14:textId="3C538B6C" w:rsidR="00E85BA9" w:rsidRDefault="00E85BA9" w:rsidP="00E85BA9">
            <w:pPr>
              <w:pStyle w:val="BasistekstGGNet"/>
            </w:pPr>
          </w:p>
          <w:p w14:paraId="6C188C44" w14:textId="04CA0B56" w:rsidR="00E85BA9" w:rsidRDefault="00E85BA9" w:rsidP="00E85BA9">
            <w:pPr>
              <w:pStyle w:val="BasistekstGGNet"/>
            </w:pPr>
          </w:p>
          <w:p w14:paraId="20E125C3" w14:textId="77777777" w:rsidR="00E85BA9" w:rsidRDefault="00E85BA9" w:rsidP="00E85BA9">
            <w:pPr>
              <w:rPr>
                <w:sz w:val="22"/>
                <w:szCs w:val="22"/>
              </w:rPr>
            </w:pPr>
            <w:r w:rsidRPr="004A4C7A">
              <w:rPr>
                <w:sz w:val="22"/>
                <w:szCs w:val="22"/>
              </w:rPr>
              <w:t>Verwachtingen van leerlingen en stagiaires om op deze specifieke afdeling te kunnen leren (beginsituatie met betrekking tot attitude/competenties/</w:t>
            </w:r>
          </w:p>
          <w:p w14:paraId="7872797C" w14:textId="77777777" w:rsidR="00E85BA9" w:rsidRDefault="00E85BA9" w:rsidP="00E85BA9">
            <w:pPr>
              <w:rPr>
                <w:sz w:val="22"/>
                <w:szCs w:val="22"/>
              </w:rPr>
            </w:pPr>
            <w:r w:rsidRPr="004A4C7A">
              <w:rPr>
                <w:sz w:val="22"/>
                <w:szCs w:val="22"/>
              </w:rPr>
              <w:t>reflectievaardigheden/agressie hantering etc.):</w:t>
            </w:r>
          </w:p>
          <w:p w14:paraId="2A7F8E9E" w14:textId="77777777" w:rsidR="0086317D" w:rsidRPr="0086317D" w:rsidRDefault="0086317D" w:rsidP="0086317D">
            <w:pPr>
              <w:pStyle w:val="BasistekstGGNet"/>
            </w:pPr>
          </w:p>
          <w:p w14:paraId="25FB79EE" w14:textId="236E95EA" w:rsidR="0086317D" w:rsidRPr="0086317D" w:rsidRDefault="0086317D" w:rsidP="0086317D">
            <w:pPr>
              <w:pStyle w:val="BasistekstGGNet"/>
            </w:pPr>
            <w:r>
              <w:t xml:space="preserve">We verwachten dat je je eigen leerproces overziet en coördineert. We verwachten voldoende kennis en ervaring hebben in de ggz. Daarnaast is het zelf maken van keuzes en overwegingen kunnen verantwoorden een pre.  Durf aan te geven waar je goed in bent en wat je lastig vind. Kwetsbaar opstellen. </w:t>
            </w:r>
          </w:p>
          <w:p w14:paraId="2094EA7A" w14:textId="77777777" w:rsidR="00AC5E6A" w:rsidRDefault="00AC5E6A" w:rsidP="00AC5E6A">
            <w:pPr>
              <w:pStyle w:val="BasistekstGGNet"/>
            </w:pPr>
          </w:p>
          <w:p w14:paraId="0BF3FC60" w14:textId="77777777" w:rsidR="00AC5E6A" w:rsidRDefault="00AC5E6A" w:rsidP="00AC5E6A">
            <w:pPr>
              <w:pStyle w:val="BasistekstGGNet"/>
            </w:pPr>
          </w:p>
          <w:p w14:paraId="2A25AF3D" w14:textId="77777777" w:rsidR="00AC5E6A" w:rsidRDefault="00AC5E6A" w:rsidP="00AC5E6A">
            <w:pPr>
              <w:pStyle w:val="BasistekstGGNet"/>
            </w:pPr>
          </w:p>
          <w:p w14:paraId="02C09221" w14:textId="77777777" w:rsidR="00AC5E6A" w:rsidRDefault="00AC5E6A" w:rsidP="00AC5E6A">
            <w:pPr>
              <w:pStyle w:val="BasistekstGGNet"/>
            </w:pPr>
          </w:p>
          <w:p w14:paraId="30B29CBC" w14:textId="77777777" w:rsidR="00AC5E6A" w:rsidRDefault="00AC5E6A" w:rsidP="00AC5E6A">
            <w:pPr>
              <w:pStyle w:val="BasistekstGGNet"/>
            </w:pPr>
          </w:p>
          <w:p w14:paraId="4F339A3C" w14:textId="77777777" w:rsidR="00AC5E6A" w:rsidRPr="00AC5E6A" w:rsidRDefault="00AC5E6A" w:rsidP="00AC5E6A">
            <w:pPr>
              <w:pStyle w:val="BasistekstGGNet"/>
            </w:pPr>
          </w:p>
        </w:tc>
      </w:tr>
    </w:tbl>
    <w:p w14:paraId="60C0C687" w14:textId="77777777" w:rsidR="00AE5BA2" w:rsidRDefault="00AE5BA2" w:rsidP="00963CF4">
      <w:pPr>
        <w:pStyle w:val="BasistekstGGNet"/>
      </w:pPr>
    </w:p>
    <w:p w14:paraId="5E8D1A09" w14:textId="77777777" w:rsidR="00AC5E6A" w:rsidRDefault="00AC5E6A" w:rsidP="00963CF4">
      <w:pPr>
        <w:pStyle w:val="BasistekstGGNet"/>
      </w:pPr>
    </w:p>
    <w:p w14:paraId="662CA1CF" w14:textId="77777777" w:rsidR="00AC5E6A" w:rsidRDefault="00AC5E6A" w:rsidP="00963CF4">
      <w:pPr>
        <w:pStyle w:val="BasistekstGGNet"/>
      </w:pPr>
    </w:p>
    <w:p w14:paraId="59487A88" w14:textId="77777777" w:rsidR="00AC5E6A" w:rsidRDefault="00AC5E6A" w:rsidP="00963CF4">
      <w:pPr>
        <w:pStyle w:val="BasistekstGGNet"/>
      </w:pPr>
    </w:p>
    <w:p w14:paraId="4C91A8AB" w14:textId="77777777" w:rsidR="00AC5E6A" w:rsidRDefault="00AC5E6A" w:rsidP="00963CF4">
      <w:pPr>
        <w:pStyle w:val="BasistekstGGNet"/>
      </w:pPr>
    </w:p>
    <w:p w14:paraId="0B008C3B" w14:textId="77777777" w:rsidR="00AC5E6A" w:rsidRDefault="00AC5E6A" w:rsidP="00963CF4">
      <w:pPr>
        <w:pStyle w:val="BasistekstGGNet"/>
      </w:pPr>
    </w:p>
    <w:p w14:paraId="2F105A53" w14:textId="77777777" w:rsidR="00AC5E6A" w:rsidRDefault="00AC5E6A" w:rsidP="00963CF4">
      <w:pPr>
        <w:pStyle w:val="BasistekstGGNet"/>
      </w:pPr>
    </w:p>
    <w:p w14:paraId="605E1CB9" w14:textId="77777777" w:rsidR="00AC5E6A" w:rsidRDefault="00AC5E6A" w:rsidP="00963CF4">
      <w:pPr>
        <w:pStyle w:val="BasistekstGGNet"/>
      </w:pPr>
    </w:p>
    <w:p w14:paraId="1580C4E5" w14:textId="77777777" w:rsidR="00AC5E6A" w:rsidRDefault="00AC5E6A" w:rsidP="00963CF4">
      <w:pPr>
        <w:pStyle w:val="BasistekstGGNet"/>
      </w:pPr>
    </w:p>
    <w:p w14:paraId="080E36F3"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4277B1CB" w14:textId="77777777" w:rsidTr="00902049">
        <w:tc>
          <w:tcPr>
            <w:tcW w:w="637" w:type="dxa"/>
            <w:tcBorders>
              <w:bottom w:val="single" w:sz="4" w:space="0" w:color="auto"/>
            </w:tcBorders>
            <w:shd w:val="clear" w:color="auto" w:fill="3D9EA0" w:themeFill="accent1" w:themeFillShade="BF"/>
          </w:tcPr>
          <w:p w14:paraId="36E70A9E" w14:textId="77777777" w:rsidR="00B23254" w:rsidRPr="0086317D" w:rsidRDefault="00B23254" w:rsidP="00741551">
            <w:pPr>
              <w:pStyle w:val="Koptekst"/>
              <w:rPr>
                <w:b/>
                <w:strike/>
                <w:sz w:val="28"/>
                <w:szCs w:val="28"/>
              </w:rPr>
            </w:pPr>
            <w:r w:rsidRPr="0086317D">
              <w:rPr>
                <w:b/>
                <w:strike/>
                <w:sz w:val="28"/>
                <w:szCs w:val="28"/>
              </w:rPr>
              <w:t>3</w:t>
            </w:r>
            <w:r w:rsidR="009E6E44" w:rsidRPr="0086317D">
              <w:rPr>
                <w:b/>
                <w:strike/>
                <w:sz w:val="28"/>
                <w:szCs w:val="28"/>
              </w:rPr>
              <w:t>.</w:t>
            </w:r>
          </w:p>
          <w:p w14:paraId="588F293C" w14:textId="77777777" w:rsidR="00B23254" w:rsidRPr="0086317D" w:rsidRDefault="00B23254" w:rsidP="00741551">
            <w:pPr>
              <w:pStyle w:val="Koptekst"/>
              <w:rPr>
                <w:b/>
                <w:strike/>
                <w:sz w:val="28"/>
                <w:szCs w:val="28"/>
              </w:rPr>
            </w:pPr>
          </w:p>
        </w:tc>
        <w:tc>
          <w:tcPr>
            <w:tcW w:w="13892" w:type="dxa"/>
            <w:gridSpan w:val="2"/>
            <w:tcBorders>
              <w:bottom w:val="single" w:sz="4" w:space="0" w:color="auto"/>
            </w:tcBorders>
            <w:shd w:val="clear" w:color="auto" w:fill="3D9EA0" w:themeFill="accent1" w:themeFillShade="BF"/>
          </w:tcPr>
          <w:p w14:paraId="072DDAD6" w14:textId="77777777" w:rsidR="00B23254" w:rsidRPr="0086317D" w:rsidRDefault="00B23254" w:rsidP="00741551">
            <w:pPr>
              <w:pStyle w:val="Koptekst"/>
              <w:rPr>
                <w:b/>
                <w:strike/>
                <w:sz w:val="28"/>
                <w:szCs w:val="28"/>
              </w:rPr>
            </w:pPr>
            <w:r w:rsidRPr="0086317D">
              <w:rPr>
                <w:b/>
                <w:strike/>
                <w:sz w:val="28"/>
                <w:szCs w:val="28"/>
              </w:rPr>
              <w:t xml:space="preserve">MBO-V </w:t>
            </w:r>
          </w:p>
          <w:p w14:paraId="0530F6C6" w14:textId="77777777" w:rsidR="00B23254" w:rsidRPr="0086317D" w:rsidRDefault="00B23254" w:rsidP="00741551">
            <w:pPr>
              <w:pStyle w:val="Koptekst"/>
              <w:rPr>
                <w:strike/>
                <w:sz w:val="28"/>
                <w:szCs w:val="28"/>
              </w:rPr>
            </w:pPr>
          </w:p>
        </w:tc>
      </w:tr>
      <w:tr w:rsidR="00B23254" w:rsidRPr="0086317D" w14:paraId="2EE8626A" w14:textId="77777777" w:rsidTr="00741551">
        <w:tc>
          <w:tcPr>
            <w:tcW w:w="637" w:type="dxa"/>
            <w:vMerge w:val="restart"/>
            <w:shd w:val="clear" w:color="auto" w:fill="auto"/>
          </w:tcPr>
          <w:p w14:paraId="04EC8481" w14:textId="77777777" w:rsidR="00B23254" w:rsidRPr="0086317D" w:rsidRDefault="00B23254" w:rsidP="00741551">
            <w:pPr>
              <w:pStyle w:val="Koptekst"/>
              <w:rPr>
                <w:b/>
                <w:strike/>
                <w:sz w:val="22"/>
                <w:szCs w:val="22"/>
              </w:rPr>
            </w:pPr>
          </w:p>
        </w:tc>
        <w:tc>
          <w:tcPr>
            <w:tcW w:w="4286" w:type="dxa"/>
            <w:vMerge w:val="restart"/>
            <w:shd w:val="clear" w:color="auto" w:fill="auto"/>
          </w:tcPr>
          <w:p w14:paraId="00A3EE7B" w14:textId="77777777" w:rsidR="00B23254" w:rsidRPr="0086317D" w:rsidRDefault="00B23254" w:rsidP="00741551">
            <w:pPr>
              <w:rPr>
                <w:strike/>
                <w:sz w:val="22"/>
                <w:szCs w:val="22"/>
              </w:rPr>
            </w:pPr>
            <w:r w:rsidRPr="0086317D">
              <w:rPr>
                <w:strike/>
                <w:sz w:val="22"/>
                <w:szCs w:val="22"/>
              </w:rPr>
              <w:t>Te behalen werkprocessen en bi</w:t>
            </w:r>
            <w:r w:rsidR="00741551" w:rsidRPr="0086317D">
              <w:rPr>
                <w:strike/>
                <w:sz w:val="22"/>
                <w:szCs w:val="22"/>
              </w:rPr>
              <w:t>jbehorende ontwikkelingsgericht</w:t>
            </w:r>
            <w:r w:rsidRPr="0086317D">
              <w:rPr>
                <w:strike/>
                <w:sz w:val="22"/>
                <w:szCs w:val="22"/>
              </w:rPr>
              <w:t>e opdrachten.</w:t>
            </w:r>
          </w:p>
        </w:tc>
        <w:tc>
          <w:tcPr>
            <w:tcW w:w="9606" w:type="dxa"/>
            <w:tcBorders>
              <w:bottom w:val="single" w:sz="4" w:space="0" w:color="auto"/>
            </w:tcBorders>
            <w:shd w:val="clear" w:color="auto" w:fill="auto"/>
          </w:tcPr>
          <w:p w14:paraId="2C009F34" w14:textId="77777777" w:rsidR="00B23254" w:rsidRPr="0086317D" w:rsidRDefault="00B23254" w:rsidP="00741551">
            <w:pPr>
              <w:rPr>
                <w:strike/>
                <w:sz w:val="22"/>
                <w:szCs w:val="22"/>
              </w:rPr>
            </w:pPr>
            <w:r w:rsidRPr="0086317D">
              <w:rPr>
                <w:strike/>
                <w:sz w:val="22"/>
                <w:szCs w:val="22"/>
              </w:rPr>
              <w:t>Starters- fase</w:t>
            </w:r>
          </w:p>
        </w:tc>
      </w:tr>
      <w:tr w:rsidR="00B23254" w:rsidRPr="0086317D" w14:paraId="2E539755" w14:textId="77777777" w:rsidTr="00902049">
        <w:tc>
          <w:tcPr>
            <w:tcW w:w="637" w:type="dxa"/>
            <w:vMerge/>
            <w:shd w:val="clear" w:color="auto" w:fill="auto"/>
          </w:tcPr>
          <w:p w14:paraId="2414374B" w14:textId="77777777" w:rsidR="00B23254" w:rsidRPr="0086317D" w:rsidRDefault="00B23254" w:rsidP="00741551">
            <w:pPr>
              <w:pStyle w:val="Koptekst"/>
              <w:rPr>
                <w:b/>
                <w:strike/>
                <w:sz w:val="24"/>
              </w:rPr>
            </w:pPr>
          </w:p>
        </w:tc>
        <w:tc>
          <w:tcPr>
            <w:tcW w:w="4286" w:type="dxa"/>
            <w:vMerge/>
            <w:shd w:val="clear" w:color="auto" w:fill="auto"/>
          </w:tcPr>
          <w:p w14:paraId="3699EB9C" w14:textId="77777777" w:rsidR="00B23254" w:rsidRPr="0086317D" w:rsidRDefault="00B23254" w:rsidP="00741551">
            <w:pPr>
              <w:rPr>
                <w:strike/>
              </w:rPr>
            </w:pPr>
          </w:p>
        </w:tc>
        <w:tc>
          <w:tcPr>
            <w:tcW w:w="9606" w:type="dxa"/>
            <w:tcBorders>
              <w:bottom w:val="single" w:sz="4" w:space="0" w:color="auto"/>
            </w:tcBorders>
            <w:shd w:val="clear" w:color="auto" w:fill="auto"/>
          </w:tcPr>
          <w:p w14:paraId="49F09A13" w14:textId="77777777" w:rsidR="00B23254" w:rsidRPr="0086317D" w:rsidRDefault="00B23254" w:rsidP="00741551">
            <w:pPr>
              <w:rPr>
                <w:strike/>
              </w:rPr>
            </w:pPr>
            <w:r w:rsidRPr="0086317D">
              <w:rPr>
                <w:strike/>
              </w:rPr>
              <w:t>Gevorderde fase</w:t>
            </w:r>
          </w:p>
        </w:tc>
      </w:tr>
      <w:tr w:rsidR="00B23254" w:rsidRPr="0086317D" w14:paraId="3E2FA8D7" w14:textId="77777777" w:rsidTr="00741551">
        <w:tc>
          <w:tcPr>
            <w:tcW w:w="637" w:type="dxa"/>
            <w:vMerge/>
            <w:shd w:val="clear" w:color="auto" w:fill="auto"/>
          </w:tcPr>
          <w:p w14:paraId="57E155D8" w14:textId="77777777" w:rsidR="00B23254" w:rsidRPr="0086317D" w:rsidRDefault="00B23254" w:rsidP="00741551">
            <w:pPr>
              <w:pStyle w:val="Koptekst"/>
              <w:rPr>
                <w:b/>
                <w:strike/>
                <w:sz w:val="24"/>
              </w:rPr>
            </w:pPr>
          </w:p>
        </w:tc>
        <w:tc>
          <w:tcPr>
            <w:tcW w:w="4286" w:type="dxa"/>
            <w:vMerge/>
            <w:shd w:val="clear" w:color="auto" w:fill="auto"/>
          </w:tcPr>
          <w:p w14:paraId="7AA7219F" w14:textId="77777777" w:rsidR="00B23254" w:rsidRPr="0086317D" w:rsidRDefault="00B23254" w:rsidP="00741551">
            <w:pPr>
              <w:rPr>
                <w:strike/>
              </w:rPr>
            </w:pPr>
          </w:p>
        </w:tc>
        <w:tc>
          <w:tcPr>
            <w:tcW w:w="9606" w:type="dxa"/>
            <w:shd w:val="clear" w:color="auto" w:fill="FFFFFF"/>
          </w:tcPr>
          <w:p w14:paraId="78C1CF03" w14:textId="77777777" w:rsidR="00B23254" w:rsidRPr="0086317D" w:rsidRDefault="00B23254" w:rsidP="00741551">
            <w:pPr>
              <w:rPr>
                <w:strike/>
              </w:rPr>
            </w:pPr>
            <w:r w:rsidRPr="0086317D">
              <w:rPr>
                <w:strike/>
              </w:rPr>
              <w:t>Beroeps bekwame  fase</w:t>
            </w:r>
          </w:p>
        </w:tc>
      </w:tr>
    </w:tbl>
    <w:p w14:paraId="456D1899" w14:textId="77777777" w:rsidR="00B23254" w:rsidRPr="0086317D" w:rsidRDefault="00B23254" w:rsidP="00B23254">
      <w:pPr>
        <w:rPr>
          <w:b/>
          <w:strike/>
          <w:sz w:val="16"/>
          <w:szCs w:val="16"/>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693"/>
        <w:gridCol w:w="3544"/>
        <w:gridCol w:w="1134"/>
        <w:gridCol w:w="4536"/>
        <w:gridCol w:w="1134"/>
      </w:tblGrid>
      <w:tr w:rsidR="008C1F19" w:rsidRPr="0086317D" w14:paraId="3FB5FDCE" w14:textId="76FE0282" w:rsidTr="00B5218C">
        <w:trPr>
          <w:trHeight w:val="675"/>
        </w:trPr>
        <w:tc>
          <w:tcPr>
            <w:tcW w:w="4106" w:type="dxa"/>
            <w:gridSpan w:val="2"/>
            <w:vMerge w:val="restart"/>
            <w:shd w:val="clear" w:color="auto" w:fill="auto"/>
          </w:tcPr>
          <w:p w14:paraId="05556CEB" w14:textId="77777777" w:rsidR="008C1F19" w:rsidRPr="0086317D" w:rsidRDefault="008C1F19" w:rsidP="00741551">
            <w:pPr>
              <w:rPr>
                <w:rFonts w:asciiTheme="majorHAnsi" w:hAnsiTheme="majorHAnsi"/>
                <w:b/>
                <w:strike/>
                <w:sz w:val="22"/>
                <w:szCs w:val="22"/>
              </w:rPr>
            </w:pPr>
            <w:r w:rsidRPr="0086317D">
              <w:rPr>
                <w:rFonts w:asciiTheme="majorHAnsi" w:hAnsiTheme="majorHAnsi"/>
                <w:b/>
                <w:strike/>
                <w:sz w:val="22"/>
                <w:szCs w:val="22"/>
              </w:rPr>
              <w:t>Werkproces</w:t>
            </w:r>
          </w:p>
        </w:tc>
        <w:tc>
          <w:tcPr>
            <w:tcW w:w="3544" w:type="dxa"/>
            <w:vMerge w:val="restart"/>
            <w:shd w:val="clear" w:color="auto" w:fill="FFFFFF"/>
          </w:tcPr>
          <w:p w14:paraId="394023DA" w14:textId="77777777" w:rsidR="008C1F19" w:rsidRPr="0086317D" w:rsidRDefault="008C1F19" w:rsidP="00741551">
            <w:pPr>
              <w:rPr>
                <w:rFonts w:asciiTheme="majorHAnsi" w:hAnsiTheme="majorHAnsi"/>
                <w:b/>
                <w:strike/>
                <w:sz w:val="22"/>
                <w:szCs w:val="22"/>
              </w:rPr>
            </w:pPr>
            <w:r w:rsidRPr="0086317D">
              <w:rPr>
                <w:rFonts w:asciiTheme="majorHAnsi" w:hAnsiTheme="majorHAnsi"/>
                <w:b/>
                <w:strike/>
                <w:sz w:val="22"/>
                <w:szCs w:val="22"/>
              </w:rPr>
              <w:t>Starters-fase</w:t>
            </w:r>
          </w:p>
        </w:tc>
        <w:tc>
          <w:tcPr>
            <w:tcW w:w="1134" w:type="dxa"/>
          </w:tcPr>
          <w:p w14:paraId="4DB7CE1E" w14:textId="77F236EA" w:rsidR="008C1F19" w:rsidRPr="0086317D" w:rsidRDefault="00E34344" w:rsidP="00741551">
            <w:pPr>
              <w:rPr>
                <w:rFonts w:asciiTheme="majorHAnsi" w:hAnsiTheme="majorHAnsi"/>
                <w:b/>
                <w:strike/>
                <w:sz w:val="22"/>
                <w:szCs w:val="22"/>
              </w:rPr>
            </w:pPr>
            <w:r w:rsidRPr="0086317D">
              <w:rPr>
                <w:rFonts w:asciiTheme="majorHAnsi" w:hAnsiTheme="majorHAnsi"/>
                <w:b/>
                <w:strike/>
                <w:sz w:val="22"/>
                <w:szCs w:val="22"/>
              </w:rPr>
              <w:t xml:space="preserve">Te behalen op afd. </w:t>
            </w:r>
          </w:p>
        </w:tc>
        <w:tc>
          <w:tcPr>
            <w:tcW w:w="4536" w:type="dxa"/>
            <w:vMerge w:val="restart"/>
            <w:shd w:val="clear" w:color="auto" w:fill="auto"/>
          </w:tcPr>
          <w:p w14:paraId="6CAC29AD" w14:textId="72A8B86B" w:rsidR="008C1F19" w:rsidRPr="0086317D" w:rsidRDefault="008C1F19" w:rsidP="00741551">
            <w:pPr>
              <w:rPr>
                <w:rFonts w:asciiTheme="majorHAnsi" w:hAnsiTheme="majorHAnsi"/>
                <w:b/>
                <w:strike/>
                <w:sz w:val="22"/>
                <w:szCs w:val="22"/>
              </w:rPr>
            </w:pPr>
            <w:r w:rsidRPr="0086317D">
              <w:rPr>
                <w:rFonts w:asciiTheme="majorHAnsi" w:hAnsiTheme="majorHAnsi"/>
                <w:b/>
                <w:strike/>
                <w:sz w:val="22"/>
                <w:szCs w:val="22"/>
              </w:rPr>
              <w:t>Gevorderde-fase</w:t>
            </w:r>
          </w:p>
        </w:tc>
        <w:tc>
          <w:tcPr>
            <w:tcW w:w="1134" w:type="dxa"/>
          </w:tcPr>
          <w:p w14:paraId="09B33342" w14:textId="483F4145" w:rsidR="008C1F19" w:rsidRPr="0086317D" w:rsidRDefault="00E34344" w:rsidP="00741551">
            <w:pPr>
              <w:rPr>
                <w:rFonts w:asciiTheme="majorHAnsi" w:hAnsiTheme="majorHAnsi"/>
                <w:b/>
                <w:strike/>
                <w:sz w:val="22"/>
                <w:szCs w:val="22"/>
              </w:rPr>
            </w:pPr>
            <w:r w:rsidRPr="0086317D">
              <w:rPr>
                <w:rFonts w:asciiTheme="majorHAnsi" w:hAnsiTheme="majorHAnsi"/>
                <w:b/>
                <w:strike/>
                <w:sz w:val="22"/>
                <w:szCs w:val="22"/>
              </w:rPr>
              <w:t xml:space="preserve">Te behalen op afd. </w:t>
            </w:r>
          </w:p>
        </w:tc>
      </w:tr>
      <w:tr w:rsidR="008C1F19" w:rsidRPr="0086317D" w14:paraId="14D52CD3" w14:textId="36FCF4A7" w:rsidTr="00B5218C">
        <w:trPr>
          <w:trHeight w:val="377"/>
        </w:trPr>
        <w:tc>
          <w:tcPr>
            <w:tcW w:w="4106" w:type="dxa"/>
            <w:gridSpan w:val="2"/>
            <w:vMerge/>
            <w:shd w:val="clear" w:color="auto" w:fill="auto"/>
          </w:tcPr>
          <w:p w14:paraId="43D68DF8" w14:textId="77777777" w:rsidR="008C1F19" w:rsidRPr="0086317D" w:rsidRDefault="008C1F19" w:rsidP="00741551">
            <w:pPr>
              <w:rPr>
                <w:rFonts w:asciiTheme="majorHAnsi" w:hAnsiTheme="majorHAnsi"/>
                <w:b/>
                <w:strike/>
                <w:sz w:val="22"/>
                <w:szCs w:val="22"/>
              </w:rPr>
            </w:pPr>
          </w:p>
        </w:tc>
        <w:tc>
          <w:tcPr>
            <w:tcW w:w="3544" w:type="dxa"/>
            <w:vMerge/>
            <w:shd w:val="clear" w:color="auto" w:fill="FFFFFF"/>
          </w:tcPr>
          <w:p w14:paraId="19113D89" w14:textId="77777777" w:rsidR="008C1F19" w:rsidRPr="0086317D" w:rsidRDefault="008C1F19" w:rsidP="00741551">
            <w:pPr>
              <w:rPr>
                <w:rFonts w:asciiTheme="majorHAnsi" w:hAnsiTheme="majorHAnsi"/>
                <w:b/>
                <w:strike/>
                <w:sz w:val="22"/>
                <w:szCs w:val="22"/>
              </w:rPr>
            </w:pPr>
          </w:p>
        </w:tc>
        <w:tc>
          <w:tcPr>
            <w:tcW w:w="1134" w:type="dxa"/>
          </w:tcPr>
          <w:p w14:paraId="7C857C55" w14:textId="49000838" w:rsidR="008C1F19" w:rsidRPr="0086317D" w:rsidRDefault="00E34344" w:rsidP="00741551">
            <w:pPr>
              <w:rPr>
                <w:rFonts w:asciiTheme="majorHAnsi" w:hAnsiTheme="majorHAnsi"/>
                <w:b/>
                <w:strike/>
                <w:sz w:val="22"/>
                <w:szCs w:val="22"/>
              </w:rPr>
            </w:pPr>
            <w:r w:rsidRPr="0086317D">
              <w:rPr>
                <w:rFonts w:asciiTheme="majorHAnsi" w:hAnsiTheme="majorHAnsi"/>
                <w:b/>
                <w:strike/>
                <w:sz w:val="22"/>
                <w:szCs w:val="22"/>
              </w:rPr>
              <w:t>Ja/nee</w:t>
            </w:r>
          </w:p>
        </w:tc>
        <w:tc>
          <w:tcPr>
            <w:tcW w:w="4536" w:type="dxa"/>
            <w:vMerge/>
            <w:shd w:val="clear" w:color="auto" w:fill="auto"/>
          </w:tcPr>
          <w:p w14:paraId="45726D76" w14:textId="03660975" w:rsidR="008C1F19" w:rsidRPr="0086317D" w:rsidRDefault="008C1F19" w:rsidP="00741551">
            <w:pPr>
              <w:rPr>
                <w:rFonts w:asciiTheme="majorHAnsi" w:hAnsiTheme="majorHAnsi"/>
                <w:b/>
                <w:strike/>
                <w:sz w:val="22"/>
                <w:szCs w:val="22"/>
              </w:rPr>
            </w:pPr>
          </w:p>
        </w:tc>
        <w:tc>
          <w:tcPr>
            <w:tcW w:w="1134" w:type="dxa"/>
          </w:tcPr>
          <w:p w14:paraId="21426A36" w14:textId="33063A28" w:rsidR="008C1F19" w:rsidRPr="0086317D" w:rsidRDefault="00E34344" w:rsidP="00741551">
            <w:pPr>
              <w:rPr>
                <w:rFonts w:asciiTheme="majorHAnsi" w:hAnsiTheme="majorHAnsi"/>
                <w:b/>
                <w:strike/>
                <w:sz w:val="22"/>
                <w:szCs w:val="22"/>
              </w:rPr>
            </w:pPr>
            <w:r w:rsidRPr="0086317D">
              <w:rPr>
                <w:rFonts w:asciiTheme="majorHAnsi" w:hAnsiTheme="majorHAnsi"/>
                <w:b/>
                <w:strike/>
                <w:sz w:val="22"/>
                <w:szCs w:val="22"/>
              </w:rPr>
              <w:t>Ja/nee</w:t>
            </w:r>
          </w:p>
        </w:tc>
      </w:tr>
      <w:tr w:rsidR="008C1F19" w:rsidRPr="0086317D" w14:paraId="6DF44873" w14:textId="3D836AF8" w:rsidTr="00B5218C">
        <w:trPr>
          <w:trHeight w:val="96"/>
        </w:trPr>
        <w:tc>
          <w:tcPr>
            <w:tcW w:w="1413" w:type="dxa"/>
            <w:vMerge w:val="restart"/>
            <w:shd w:val="clear" w:color="auto" w:fill="auto"/>
          </w:tcPr>
          <w:p w14:paraId="51255565" w14:textId="77777777" w:rsidR="008C1F19" w:rsidRPr="0086317D" w:rsidRDefault="008C1F19" w:rsidP="006220D2">
            <w:pPr>
              <w:jc w:val="both"/>
              <w:rPr>
                <w:rFonts w:asciiTheme="majorHAnsi" w:hAnsiTheme="majorHAnsi"/>
                <w:b/>
                <w:strike/>
                <w:sz w:val="22"/>
                <w:szCs w:val="22"/>
              </w:rPr>
            </w:pPr>
            <w:r w:rsidRPr="0086317D">
              <w:rPr>
                <w:rFonts w:asciiTheme="majorHAnsi" w:hAnsiTheme="majorHAnsi"/>
                <w:b/>
                <w:strike/>
                <w:sz w:val="22"/>
                <w:szCs w:val="22"/>
              </w:rPr>
              <w:t>B1-K1-W1</w:t>
            </w:r>
          </w:p>
        </w:tc>
        <w:tc>
          <w:tcPr>
            <w:tcW w:w="2693" w:type="dxa"/>
            <w:vMerge w:val="restart"/>
            <w:shd w:val="clear" w:color="auto" w:fill="auto"/>
          </w:tcPr>
          <w:p w14:paraId="2049ED1E" w14:textId="77777777" w:rsidR="008C1F19" w:rsidRPr="0086317D" w:rsidRDefault="008C1F19" w:rsidP="006220D2">
            <w:pPr>
              <w:rPr>
                <w:rFonts w:asciiTheme="majorHAnsi" w:hAnsiTheme="majorHAnsi"/>
                <w:b/>
                <w:strike/>
                <w:sz w:val="22"/>
                <w:szCs w:val="22"/>
              </w:rPr>
            </w:pPr>
            <w:r w:rsidRPr="0086317D">
              <w:rPr>
                <w:rFonts w:asciiTheme="majorHAnsi" w:hAnsiTheme="majorHAnsi"/>
                <w:b/>
                <w:strike/>
                <w:sz w:val="22"/>
                <w:szCs w:val="22"/>
              </w:rPr>
              <w:t>Neemt een anamnese af en stelt de verpleegkundige diagnose</w:t>
            </w:r>
          </w:p>
        </w:tc>
        <w:tc>
          <w:tcPr>
            <w:tcW w:w="3544" w:type="dxa"/>
            <w:tcBorders>
              <w:bottom w:val="single" w:sz="4" w:space="0" w:color="auto"/>
            </w:tcBorders>
            <w:shd w:val="clear" w:color="auto" w:fill="auto"/>
          </w:tcPr>
          <w:p w14:paraId="4F1A612D"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Anamnese bijwonen</w:t>
            </w:r>
          </w:p>
        </w:tc>
        <w:tc>
          <w:tcPr>
            <w:tcW w:w="1134" w:type="dxa"/>
          </w:tcPr>
          <w:p w14:paraId="0A236FBE" w14:textId="77777777" w:rsidR="008C1F19" w:rsidRPr="0086317D" w:rsidRDefault="008C1F19" w:rsidP="008C1F19">
            <w:pPr>
              <w:spacing w:line="240" w:lineRule="auto"/>
              <w:rPr>
                <w:rFonts w:asciiTheme="majorHAnsi" w:hAnsiTheme="majorHAnsi"/>
                <w:strike/>
                <w:sz w:val="22"/>
                <w:szCs w:val="22"/>
              </w:rPr>
            </w:pPr>
          </w:p>
        </w:tc>
        <w:tc>
          <w:tcPr>
            <w:tcW w:w="4536" w:type="dxa"/>
            <w:shd w:val="clear" w:color="auto" w:fill="auto"/>
          </w:tcPr>
          <w:p w14:paraId="420EEDEA" w14:textId="57F26BEE"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Verpleegplan kunnen op- en bijstellen</w:t>
            </w:r>
          </w:p>
        </w:tc>
        <w:tc>
          <w:tcPr>
            <w:tcW w:w="1134" w:type="dxa"/>
          </w:tcPr>
          <w:p w14:paraId="75AB804F" w14:textId="77777777" w:rsidR="008C1F19" w:rsidRPr="0086317D" w:rsidRDefault="008C1F19" w:rsidP="008C1F19">
            <w:pPr>
              <w:spacing w:line="240" w:lineRule="auto"/>
              <w:rPr>
                <w:rFonts w:asciiTheme="majorHAnsi" w:hAnsiTheme="majorHAnsi"/>
                <w:strike/>
                <w:sz w:val="22"/>
                <w:szCs w:val="22"/>
              </w:rPr>
            </w:pPr>
          </w:p>
        </w:tc>
      </w:tr>
      <w:tr w:rsidR="008C1F19" w:rsidRPr="0086317D" w14:paraId="3E2C4A75" w14:textId="43CDF1EE" w:rsidTr="00B5218C">
        <w:trPr>
          <w:trHeight w:val="96"/>
        </w:trPr>
        <w:tc>
          <w:tcPr>
            <w:tcW w:w="1413" w:type="dxa"/>
            <w:vMerge/>
            <w:shd w:val="clear" w:color="auto" w:fill="auto"/>
          </w:tcPr>
          <w:p w14:paraId="4F8C4AA7" w14:textId="77777777" w:rsidR="008C1F19" w:rsidRPr="0086317D" w:rsidRDefault="008C1F19" w:rsidP="006220D2">
            <w:pPr>
              <w:jc w:val="both"/>
              <w:rPr>
                <w:rFonts w:asciiTheme="majorHAnsi" w:hAnsiTheme="majorHAnsi"/>
                <w:b/>
                <w:strike/>
                <w:sz w:val="22"/>
                <w:szCs w:val="22"/>
              </w:rPr>
            </w:pPr>
          </w:p>
        </w:tc>
        <w:tc>
          <w:tcPr>
            <w:tcW w:w="2693" w:type="dxa"/>
            <w:vMerge/>
            <w:shd w:val="clear" w:color="auto" w:fill="auto"/>
          </w:tcPr>
          <w:p w14:paraId="5418D1A4" w14:textId="77777777" w:rsidR="008C1F19" w:rsidRPr="0086317D" w:rsidRDefault="008C1F19" w:rsidP="006220D2">
            <w:pPr>
              <w:rPr>
                <w:rFonts w:asciiTheme="majorHAnsi" w:hAnsiTheme="majorHAnsi"/>
                <w:b/>
                <w:strike/>
                <w:sz w:val="22"/>
                <w:szCs w:val="22"/>
              </w:rPr>
            </w:pPr>
          </w:p>
        </w:tc>
        <w:tc>
          <w:tcPr>
            <w:tcW w:w="3544" w:type="dxa"/>
            <w:shd w:val="clear" w:color="auto" w:fill="auto"/>
          </w:tcPr>
          <w:p w14:paraId="572F6CC6"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Anamnese vergelijken</w:t>
            </w:r>
          </w:p>
        </w:tc>
        <w:tc>
          <w:tcPr>
            <w:tcW w:w="1134" w:type="dxa"/>
          </w:tcPr>
          <w:p w14:paraId="389802D1" w14:textId="77777777" w:rsidR="008C1F19" w:rsidRPr="0086317D" w:rsidRDefault="008C1F19" w:rsidP="006220D2">
            <w:pPr>
              <w:rPr>
                <w:rFonts w:asciiTheme="majorHAnsi" w:hAnsiTheme="majorHAnsi"/>
                <w:b/>
                <w:strike/>
                <w:sz w:val="22"/>
                <w:szCs w:val="22"/>
              </w:rPr>
            </w:pPr>
          </w:p>
        </w:tc>
        <w:tc>
          <w:tcPr>
            <w:tcW w:w="4536" w:type="dxa"/>
            <w:shd w:val="clear" w:color="auto" w:fill="auto"/>
          </w:tcPr>
          <w:p w14:paraId="516CCCDB" w14:textId="466555C3" w:rsidR="008C1F19" w:rsidRPr="0086317D" w:rsidRDefault="008C1F19" w:rsidP="006220D2">
            <w:pPr>
              <w:rPr>
                <w:rFonts w:asciiTheme="majorHAnsi" w:hAnsiTheme="majorHAnsi"/>
                <w:b/>
                <w:strike/>
                <w:sz w:val="22"/>
                <w:szCs w:val="22"/>
              </w:rPr>
            </w:pPr>
          </w:p>
        </w:tc>
        <w:tc>
          <w:tcPr>
            <w:tcW w:w="1134" w:type="dxa"/>
          </w:tcPr>
          <w:p w14:paraId="4EC72109" w14:textId="77777777" w:rsidR="008C1F19" w:rsidRPr="0086317D" w:rsidRDefault="008C1F19" w:rsidP="006220D2">
            <w:pPr>
              <w:rPr>
                <w:rFonts w:asciiTheme="majorHAnsi" w:hAnsiTheme="majorHAnsi"/>
                <w:b/>
                <w:strike/>
                <w:sz w:val="22"/>
                <w:szCs w:val="22"/>
              </w:rPr>
            </w:pPr>
          </w:p>
        </w:tc>
      </w:tr>
      <w:tr w:rsidR="008C1F19" w:rsidRPr="0086317D" w14:paraId="07D7186C" w14:textId="78A584AF" w:rsidTr="00B5218C">
        <w:trPr>
          <w:trHeight w:val="96"/>
        </w:trPr>
        <w:tc>
          <w:tcPr>
            <w:tcW w:w="1413" w:type="dxa"/>
            <w:vMerge/>
            <w:shd w:val="clear" w:color="auto" w:fill="auto"/>
          </w:tcPr>
          <w:p w14:paraId="44314624" w14:textId="77777777" w:rsidR="008C1F19" w:rsidRPr="0086317D" w:rsidRDefault="008C1F19" w:rsidP="006220D2">
            <w:pPr>
              <w:jc w:val="both"/>
              <w:rPr>
                <w:rFonts w:asciiTheme="majorHAnsi" w:hAnsiTheme="majorHAnsi"/>
                <w:b/>
                <w:strike/>
                <w:sz w:val="22"/>
                <w:szCs w:val="22"/>
              </w:rPr>
            </w:pPr>
          </w:p>
        </w:tc>
        <w:tc>
          <w:tcPr>
            <w:tcW w:w="2693" w:type="dxa"/>
            <w:vMerge/>
            <w:shd w:val="clear" w:color="auto" w:fill="auto"/>
          </w:tcPr>
          <w:p w14:paraId="315CB28A" w14:textId="77777777" w:rsidR="008C1F19" w:rsidRPr="0086317D" w:rsidRDefault="008C1F19" w:rsidP="006220D2">
            <w:pPr>
              <w:rPr>
                <w:rFonts w:asciiTheme="majorHAnsi" w:hAnsiTheme="majorHAnsi"/>
                <w:b/>
                <w:strike/>
                <w:sz w:val="22"/>
                <w:szCs w:val="22"/>
              </w:rPr>
            </w:pPr>
          </w:p>
        </w:tc>
        <w:tc>
          <w:tcPr>
            <w:tcW w:w="3544" w:type="dxa"/>
            <w:tcBorders>
              <w:bottom w:val="single" w:sz="4" w:space="0" w:color="auto"/>
            </w:tcBorders>
            <w:shd w:val="clear" w:color="auto" w:fill="auto"/>
          </w:tcPr>
          <w:p w14:paraId="4C3A1B58"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Formuleren verpleegprobleem</w:t>
            </w:r>
          </w:p>
        </w:tc>
        <w:tc>
          <w:tcPr>
            <w:tcW w:w="1134" w:type="dxa"/>
          </w:tcPr>
          <w:p w14:paraId="4F17324A" w14:textId="77777777" w:rsidR="008C1F19" w:rsidRPr="0086317D" w:rsidRDefault="008C1F19" w:rsidP="006220D2">
            <w:pPr>
              <w:rPr>
                <w:rFonts w:asciiTheme="majorHAnsi" w:hAnsiTheme="majorHAnsi"/>
                <w:b/>
                <w:strike/>
                <w:sz w:val="22"/>
                <w:szCs w:val="22"/>
              </w:rPr>
            </w:pPr>
          </w:p>
        </w:tc>
        <w:tc>
          <w:tcPr>
            <w:tcW w:w="4536" w:type="dxa"/>
            <w:shd w:val="clear" w:color="auto" w:fill="auto"/>
          </w:tcPr>
          <w:p w14:paraId="6C37D62F" w14:textId="422636F5" w:rsidR="008C1F19" w:rsidRPr="0086317D" w:rsidRDefault="008C1F19" w:rsidP="006220D2">
            <w:pPr>
              <w:rPr>
                <w:rFonts w:asciiTheme="majorHAnsi" w:hAnsiTheme="majorHAnsi"/>
                <w:b/>
                <w:strike/>
                <w:sz w:val="22"/>
                <w:szCs w:val="22"/>
              </w:rPr>
            </w:pPr>
          </w:p>
        </w:tc>
        <w:tc>
          <w:tcPr>
            <w:tcW w:w="1134" w:type="dxa"/>
          </w:tcPr>
          <w:p w14:paraId="00E0150E" w14:textId="77777777" w:rsidR="008C1F19" w:rsidRPr="0086317D" w:rsidRDefault="008C1F19" w:rsidP="006220D2">
            <w:pPr>
              <w:rPr>
                <w:rFonts w:asciiTheme="majorHAnsi" w:hAnsiTheme="majorHAnsi"/>
                <w:b/>
                <w:strike/>
                <w:sz w:val="22"/>
                <w:szCs w:val="22"/>
              </w:rPr>
            </w:pPr>
          </w:p>
        </w:tc>
      </w:tr>
      <w:tr w:rsidR="008C1F19" w:rsidRPr="0086317D" w14:paraId="32976F53" w14:textId="3B3DAAF7" w:rsidTr="00B5218C">
        <w:trPr>
          <w:trHeight w:val="361"/>
        </w:trPr>
        <w:tc>
          <w:tcPr>
            <w:tcW w:w="1413" w:type="dxa"/>
            <w:vMerge w:val="restart"/>
            <w:shd w:val="clear" w:color="auto" w:fill="auto"/>
          </w:tcPr>
          <w:p w14:paraId="61D090AB" w14:textId="77777777" w:rsidR="008C1F19" w:rsidRPr="0086317D" w:rsidRDefault="008C1F19" w:rsidP="006220D2">
            <w:pPr>
              <w:jc w:val="both"/>
              <w:rPr>
                <w:rFonts w:asciiTheme="majorHAnsi" w:hAnsiTheme="majorHAnsi"/>
                <w:b/>
                <w:strike/>
                <w:sz w:val="22"/>
                <w:szCs w:val="22"/>
              </w:rPr>
            </w:pPr>
            <w:r w:rsidRPr="0086317D">
              <w:rPr>
                <w:rFonts w:asciiTheme="majorHAnsi" w:hAnsiTheme="majorHAnsi"/>
                <w:b/>
                <w:strike/>
                <w:sz w:val="22"/>
                <w:szCs w:val="22"/>
              </w:rPr>
              <w:t>B1-K1-W2</w:t>
            </w:r>
          </w:p>
        </w:tc>
        <w:tc>
          <w:tcPr>
            <w:tcW w:w="2693" w:type="dxa"/>
            <w:vMerge w:val="restart"/>
            <w:shd w:val="clear" w:color="auto" w:fill="auto"/>
          </w:tcPr>
          <w:p w14:paraId="194ADB1F" w14:textId="77777777" w:rsidR="008C1F19" w:rsidRPr="0086317D" w:rsidRDefault="008C1F19" w:rsidP="006220D2">
            <w:pPr>
              <w:rPr>
                <w:rFonts w:asciiTheme="majorHAnsi" w:hAnsiTheme="majorHAnsi"/>
                <w:b/>
                <w:strike/>
                <w:sz w:val="22"/>
                <w:szCs w:val="22"/>
              </w:rPr>
            </w:pPr>
            <w:r w:rsidRPr="0086317D">
              <w:rPr>
                <w:rFonts w:asciiTheme="majorHAnsi" w:hAnsiTheme="majorHAnsi"/>
                <w:b/>
                <w:strike/>
                <w:sz w:val="22"/>
                <w:szCs w:val="22"/>
              </w:rPr>
              <w:t>Onderkent dreigende of bestaande gezondheidsproblemen</w:t>
            </w:r>
          </w:p>
        </w:tc>
        <w:tc>
          <w:tcPr>
            <w:tcW w:w="3544" w:type="dxa"/>
            <w:shd w:val="clear" w:color="auto" w:fill="auto"/>
          </w:tcPr>
          <w:p w14:paraId="67C4F66C"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Somatische gezondheidstoestand</w:t>
            </w:r>
          </w:p>
        </w:tc>
        <w:tc>
          <w:tcPr>
            <w:tcW w:w="1134" w:type="dxa"/>
          </w:tcPr>
          <w:p w14:paraId="3E012804" w14:textId="77777777" w:rsidR="008C1F19" w:rsidRPr="0086317D" w:rsidRDefault="008C1F19" w:rsidP="008C1F19">
            <w:pPr>
              <w:spacing w:line="240" w:lineRule="auto"/>
              <w:rPr>
                <w:rFonts w:asciiTheme="majorHAnsi" w:hAnsiTheme="majorHAnsi"/>
                <w:strike/>
                <w:sz w:val="22"/>
                <w:szCs w:val="22"/>
              </w:rPr>
            </w:pPr>
          </w:p>
        </w:tc>
        <w:tc>
          <w:tcPr>
            <w:tcW w:w="4536" w:type="dxa"/>
            <w:shd w:val="clear" w:color="auto" w:fill="auto"/>
          </w:tcPr>
          <w:p w14:paraId="0A2E75FD" w14:textId="51F84F25"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Verandering in de zorgvraag signaleren</w:t>
            </w:r>
          </w:p>
        </w:tc>
        <w:tc>
          <w:tcPr>
            <w:tcW w:w="1134" w:type="dxa"/>
          </w:tcPr>
          <w:p w14:paraId="47D4ABDC" w14:textId="77777777" w:rsidR="008C1F19" w:rsidRPr="0086317D" w:rsidRDefault="008C1F19" w:rsidP="008C1F19">
            <w:pPr>
              <w:spacing w:line="240" w:lineRule="auto"/>
              <w:rPr>
                <w:rFonts w:asciiTheme="majorHAnsi" w:hAnsiTheme="majorHAnsi"/>
                <w:strike/>
                <w:sz w:val="22"/>
                <w:szCs w:val="22"/>
              </w:rPr>
            </w:pPr>
          </w:p>
        </w:tc>
      </w:tr>
      <w:tr w:rsidR="008C1F19" w:rsidRPr="0086317D" w14:paraId="5D58822A" w14:textId="5437CAB4" w:rsidTr="00B5218C">
        <w:trPr>
          <w:trHeight w:val="297"/>
        </w:trPr>
        <w:tc>
          <w:tcPr>
            <w:tcW w:w="1413" w:type="dxa"/>
            <w:vMerge/>
            <w:shd w:val="clear" w:color="auto" w:fill="auto"/>
          </w:tcPr>
          <w:p w14:paraId="769684A3" w14:textId="77777777" w:rsidR="008C1F19" w:rsidRPr="0086317D" w:rsidRDefault="008C1F19" w:rsidP="006220D2">
            <w:pPr>
              <w:jc w:val="both"/>
              <w:rPr>
                <w:rFonts w:asciiTheme="majorHAnsi" w:hAnsiTheme="majorHAnsi"/>
                <w:b/>
                <w:strike/>
                <w:sz w:val="22"/>
                <w:szCs w:val="22"/>
              </w:rPr>
            </w:pPr>
          </w:p>
        </w:tc>
        <w:tc>
          <w:tcPr>
            <w:tcW w:w="2693" w:type="dxa"/>
            <w:vMerge/>
            <w:shd w:val="clear" w:color="auto" w:fill="auto"/>
          </w:tcPr>
          <w:p w14:paraId="076B57FB" w14:textId="77777777" w:rsidR="008C1F19" w:rsidRPr="0086317D" w:rsidRDefault="008C1F19" w:rsidP="006220D2">
            <w:pPr>
              <w:rPr>
                <w:rFonts w:asciiTheme="majorHAnsi" w:hAnsiTheme="majorHAnsi"/>
                <w:b/>
                <w:strike/>
                <w:sz w:val="22"/>
                <w:szCs w:val="22"/>
              </w:rPr>
            </w:pPr>
          </w:p>
        </w:tc>
        <w:tc>
          <w:tcPr>
            <w:tcW w:w="3544" w:type="dxa"/>
            <w:shd w:val="clear" w:color="auto" w:fill="auto"/>
          </w:tcPr>
          <w:p w14:paraId="3C1AE7EA"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Psychosociale gezondheidstoestand</w:t>
            </w:r>
          </w:p>
        </w:tc>
        <w:tc>
          <w:tcPr>
            <w:tcW w:w="1134" w:type="dxa"/>
          </w:tcPr>
          <w:p w14:paraId="0CEEC4F9" w14:textId="77777777" w:rsidR="008C1F19" w:rsidRPr="0086317D" w:rsidRDefault="008C1F19" w:rsidP="008C1F19">
            <w:pPr>
              <w:spacing w:line="240" w:lineRule="auto"/>
              <w:rPr>
                <w:rFonts w:asciiTheme="majorHAnsi" w:hAnsiTheme="majorHAnsi"/>
                <w:strike/>
                <w:sz w:val="22"/>
                <w:szCs w:val="22"/>
              </w:rPr>
            </w:pPr>
          </w:p>
        </w:tc>
        <w:tc>
          <w:tcPr>
            <w:tcW w:w="4536" w:type="dxa"/>
            <w:shd w:val="clear" w:color="auto" w:fill="auto"/>
          </w:tcPr>
          <w:p w14:paraId="6F3FCA88" w14:textId="7F1CBF95"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Risicosignalering aan de hand van een meetinstrument</w:t>
            </w:r>
          </w:p>
        </w:tc>
        <w:tc>
          <w:tcPr>
            <w:tcW w:w="1134" w:type="dxa"/>
          </w:tcPr>
          <w:p w14:paraId="7B684B68" w14:textId="77777777" w:rsidR="008C1F19" w:rsidRPr="0086317D" w:rsidRDefault="008C1F19" w:rsidP="008C1F19">
            <w:pPr>
              <w:spacing w:line="240" w:lineRule="auto"/>
              <w:rPr>
                <w:rFonts w:asciiTheme="majorHAnsi" w:hAnsiTheme="majorHAnsi"/>
                <w:strike/>
                <w:sz w:val="22"/>
                <w:szCs w:val="22"/>
              </w:rPr>
            </w:pPr>
          </w:p>
        </w:tc>
      </w:tr>
      <w:tr w:rsidR="008C1F19" w:rsidRPr="0086317D" w14:paraId="71CA0EA2" w14:textId="1CAFD997" w:rsidTr="00B5218C">
        <w:trPr>
          <w:trHeight w:val="40"/>
        </w:trPr>
        <w:tc>
          <w:tcPr>
            <w:tcW w:w="1413" w:type="dxa"/>
            <w:vMerge/>
            <w:shd w:val="clear" w:color="auto" w:fill="auto"/>
          </w:tcPr>
          <w:p w14:paraId="278674E7" w14:textId="77777777" w:rsidR="008C1F19" w:rsidRPr="0086317D" w:rsidRDefault="008C1F19" w:rsidP="006220D2">
            <w:pPr>
              <w:jc w:val="both"/>
              <w:rPr>
                <w:rFonts w:asciiTheme="majorHAnsi" w:hAnsiTheme="majorHAnsi"/>
                <w:b/>
                <w:strike/>
                <w:sz w:val="22"/>
                <w:szCs w:val="22"/>
              </w:rPr>
            </w:pPr>
          </w:p>
        </w:tc>
        <w:tc>
          <w:tcPr>
            <w:tcW w:w="2693" w:type="dxa"/>
            <w:vMerge/>
            <w:shd w:val="clear" w:color="auto" w:fill="auto"/>
          </w:tcPr>
          <w:p w14:paraId="6C3F8E1E" w14:textId="77777777" w:rsidR="008C1F19" w:rsidRPr="0086317D" w:rsidRDefault="008C1F19" w:rsidP="006220D2">
            <w:pPr>
              <w:rPr>
                <w:rFonts w:asciiTheme="majorHAnsi" w:hAnsiTheme="majorHAnsi"/>
                <w:b/>
                <w:strike/>
                <w:sz w:val="22"/>
                <w:szCs w:val="22"/>
              </w:rPr>
            </w:pPr>
          </w:p>
        </w:tc>
        <w:tc>
          <w:tcPr>
            <w:tcW w:w="3544" w:type="dxa"/>
            <w:shd w:val="clear" w:color="auto" w:fill="auto"/>
          </w:tcPr>
          <w:p w14:paraId="5D3C0AAF"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Observeren</w:t>
            </w:r>
          </w:p>
        </w:tc>
        <w:tc>
          <w:tcPr>
            <w:tcW w:w="1134" w:type="dxa"/>
          </w:tcPr>
          <w:p w14:paraId="01C09B75" w14:textId="77777777" w:rsidR="008C1F19" w:rsidRPr="0086317D" w:rsidRDefault="008C1F19" w:rsidP="008C1F19">
            <w:pPr>
              <w:spacing w:line="240" w:lineRule="auto"/>
              <w:rPr>
                <w:rFonts w:asciiTheme="majorHAnsi" w:hAnsiTheme="majorHAnsi"/>
                <w:strike/>
                <w:sz w:val="22"/>
                <w:szCs w:val="22"/>
              </w:rPr>
            </w:pPr>
          </w:p>
        </w:tc>
        <w:tc>
          <w:tcPr>
            <w:tcW w:w="4536" w:type="dxa"/>
            <w:shd w:val="clear" w:color="auto" w:fill="auto"/>
          </w:tcPr>
          <w:p w14:paraId="6372CA17" w14:textId="73A7A70D"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Observeren volgens standaarden</w:t>
            </w:r>
          </w:p>
        </w:tc>
        <w:tc>
          <w:tcPr>
            <w:tcW w:w="1134" w:type="dxa"/>
          </w:tcPr>
          <w:p w14:paraId="213B39BE" w14:textId="77777777" w:rsidR="008C1F19" w:rsidRPr="0086317D" w:rsidRDefault="008C1F19" w:rsidP="008C1F19">
            <w:pPr>
              <w:spacing w:line="240" w:lineRule="auto"/>
              <w:rPr>
                <w:rFonts w:asciiTheme="majorHAnsi" w:hAnsiTheme="majorHAnsi"/>
                <w:strike/>
                <w:sz w:val="22"/>
                <w:szCs w:val="22"/>
              </w:rPr>
            </w:pPr>
          </w:p>
        </w:tc>
      </w:tr>
      <w:tr w:rsidR="008C1F19" w:rsidRPr="0086317D" w14:paraId="09CBFB40" w14:textId="13F70EAB" w:rsidTr="00B5218C">
        <w:trPr>
          <w:trHeight w:val="375"/>
        </w:trPr>
        <w:tc>
          <w:tcPr>
            <w:tcW w:w="1413" w:type="dxa"/>
            <w:vMerge w:val="restart"/>
            <w:shd w:val="clear" w:color="auto" w:fill="auto"/>
          </w:tcPr>
          <w:p w14:paraId="6FA04214" w14:textId="77777777" w:rsidR="008C1F19" w:rsidRPr="0086317D" w:rsidRDefault="008C1F19" w:rsidP="006220D2">
            <w:pPr>
              <w:jc w:val="both"/>
              <w:rPr>
                <w:rFonts w:asciiTheme="majorHAnsi" w:hAnsiTheme="majorHAnsi"/>
                <w:b/>
                <w:strike/>
                <w:sz w:val="22"/>
                <w:szCs w:val="22"/>
              </w:rPr>
            </w:pPr>
            <w:r w:rsidRPr="0086317D">
              <w:rPr>
                <w:rFonts w:asciiTheme="majorHAnsi" w:hAnsiTheme="majorHAnsi"/>
                <w:b/>
                <w:strike/>
                <w:sz w:val="22"/>
                <w:szCs w:val="22"/>
              </w:rPr>
              <w:t>B1-K1-W3</w:t>
            </w:r>
          </w:p>
        </w:tc>
        <w:tc>
          <w:tcPr>
            <w:tcW w:w="2693" w:type="dxa"/>
            <w:vMerge w:val="restart"/>
            <w:shd w:val="clear" w:color="auto" w:fill="auto"/>
          </w:tcPr>
          <w:p w14:paraId="7213E263" w14:textId="77777777" w:rsidR="008C1F19" w:rsidRPr="0086317D" w:rsidRDefault="008C1F19" w:rsidP="006220D2">
            <w:pPr>
              <w:rPr>
                <w:rFonts w:asciiTheme="majorHAnsi" w:hAnsiTheme="majorHAnsi"/>
                <w:b/>
                <w:strike/>
                <w:sz w:val="22"/>
                <w:szCs w:val="22"/>
              </w:rPr>
            </w:pPr>
            <w:r w:rsidRPr="0086317D">
              <w:rPr>
                <w:rFonts w:asciiTheme="majorHAnsi" w:hAnsiTheme="majorHAnsi"/>
                <w:b/>
                <w:strike/>
                <w:sz w:val="22"/>
                <w:szCs w:val="22"/>
              </w:rPr>
              <w:t>Stelt een verpleegplan op</w:t>
            </w:r>
          </w:p>
        </w:tc>
        <w:tc>
          <w:tcPr>
            <w:tcW w:w="3544" w:type="dxa"/>
            <w:shd w:val="clear" w:color="auto" w:fill="auto"/>
          </w:tcPr>
          <w:p w14:paraId="7FE0EA2B"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Formuleren van interventies en doelen</w:t>
            </w:r>
          </w:p>
        </w:tc>
        <w:tc>
          <w:tcPr>
            <w:tcW w:w="1134" w:type="dxa"/>
          </w:tcPr>
          <w:p w14:paraId="298EEDB7" w14:textId="77777777" w:rsidR="008C1F19" w:rsidRPr="0086317D" w:rsidRDefault="008C1F19" w:rsidP="008C1F19">
            <w:pPr>
              <w:spacing w:line="240" w:lineRule="auto"/>
              <w:rPr>
                <w:rFonts w:asciiTheme="majorHAnsi" w:hAnsiTheme="majorHAnsi"/>
                <w:strike/>
                <w:sz w:val="22"/>
                <w:szCs w:val="22"/>
              </w:rPr>
            </w:pPr>
          </w:p>
        </w:tc>
        <w:tc>
          <w:tcPr>
            <w:tcW w:w="4536" w:type="dxa"/>
            <w:shd w:val="clear" w:color="auto" w:fill="auto"/>
          </w:tcPr>
          <w:p w14:paraId="72847DB6" w14:textId="105F0D53"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Anamnese-/intakegesprek en verpleegplan volgens verschillende classificatie-systemen /modellen</w:t>
            </w:r>
          </w:p>
        </w:tc>
        <w:tc>
          <w:tcPr>
            <w:tcW w:w="1134" w:type="dxa"/>
          </w:tcPr>
          <w:p w14:paraId="07FA7DFB" w14:textId="77777777" w:rsidR="008C1F19" w:rsidRPr="0086317D" w:rsidRDefault="008C1F19" w:rsidP="008C1F19">
            <w:pPr>
              <w:spacing w:line="240" w:lineRule="auto"/>
              <w:rPr>
                <w:rFonts w:asciiTheme="majorHAnsi" w:hAnsiTheme="majorHAnsi"/>
                <w:strike/>
                <w:sz w:val="22"/>
                <w:szCs w:val="22"/>
              </w:rPr>
            </w:pPr>
          </w:p>
        </w:tc>
      </w:tr>
      <w:tr w:rsidR="008C1F19" w:rsidRPr="0086317D" w14:paraId="7BDAAF4A" w14:textId="56C10ABD" w:rsidTr="00B5218C">
        <w:trPr>
          <w:trHeight w:val="350"/>
        </w:trPr>
        <w:tc>
          <w:tcPr>
            <w:tcW w:w="1413" w:type="dxa"/>
            <w:vMerge/>
            <w:shd w:val="clear" w:color="auto" w:fill="auto"/>
          </w:tcPr>
          <w:p w14:paraId="717289E8" w14:textId="77777777" w:rsidR="008C1F19" w:rsidRPr="0086317D" w:rsidRDefault="008C1F19" w:rsidP="006220D2">
            <w:pPr>
              <w:jc w:val="both"/>
              <w:rPr>
                <w:rFonts w:asciiTheme="majorHAnsi" w:hAnsiTheme="majorHAnsi"/>
                <w:b/>
                <w:strike/>
                <w:sz w:val="22"/>
                <w:szCs w:val="22"/>
              </w:rPr>
            </w:pPr>
          </w:p>
        </w:tc>
        <w:tc>
          <w:tcPr>
            <w:tcW w:w="2693" w:type="dxa"/>
            <w:vMerge/>
            <w:shd w:val="clear" w:color="auto" w:fill="auto"/>
          </w:tcPr>
          <w:p w14:paraId="52218A4F" w14:textId="77777777" w:rsidR="008C1F19" w:rsidRPr="0086317D" w:rsidRDefault="008C1F19" w:rsidP="006220D2">
            <w:pPr>
              <w:rPr>
                <w:rFonts w:asciiTheme="majorHAnsi" w:hAnsiTheme="majorHAnsi"/>
                <w:b/>
                <w:strike/>
                <w:sz w:val="22"/>
                <w:szCs w:val="22"/>
              </w:rPr>
            </w:pPr>
          </w:p>
        </w:tc>
        <w:tc>
          <w:tcPr>
            <w:tcW w:w="3544" w:type="dxa"/>
            <w:shd w:val="clear" w:color="auto" w:fill="auto"/>
          </w:tcPr>
          <w:p w14:paraId="6BC3CA72"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Verpleegplan</w:t>
            </w:r>
          </w:p>
        </w:tc>
        <w:tc>
          <w:tcPr>
            <w:tcW w:w="1134" w:type="dxa"/>
          </w:tcPr>
          <w:p w14:paraId="6C9DE523" w14:textId="77777777" w:rsidR="008C1F19" w:rsidRPr="0086317D" w:rsidRDefault="008C1F19" w:rsidP="006220D2">
            <w:pPr>
              <w:rPr>
                <w:rFonts w:asciiTheme="majorHAnsi" w:hAnsiTheme="majorHAnsi"/>
                <w:strike/>
                <w:sz w:val="22"/>
                <w:szCs w:val="22"/>
              </w:rPr>
            </w:pPr>
          </w:p>
        </w:tc>
        <w:tc>
          <w:tcPr>
            <w:tcW w:w="4536" w:type="dxa"/>
            <w:shd w:val="clear" w:color="auto" w:fill="auto"/>
          </w:tcPr>
          <w:p w14:paraId="513A57C5" w14:textId="16FFC10E" w:rsidR="008C1F19" w:rsidRPr="0086317D" w:rsidRDefault="008C1F19" w:rsidP="006220D2">
            <w:pPr>
              <w:rPr>
                <w:rFonts w:asciiTheme="majorHAnsi" w:hAnsiTheme="majorHAnsi"/>
                <w:strike/>
                <w:sz w:val="22"/>
                <w:szCs w:val="22"/>
              </w:rPr>
            </w:pPr>
          </w:p>
        </w:tc>
        <w:tc>
          <w:tcPr>
            <w:tcW w:w="1134" w:type="dxa"/>
          </w:tcPr>
          <w:p w14:paraId="46C5E7FA" w14:textId="77777777" w:rsidR="008C1F19" w:rsidRPr="0086317D" w:rsidRDefault="008C1F19" w:rsidP="006220D2">
            <w:pPr>
              <w:rPr>
                <w:rFonts w:asciiTheme="majorHAnsi" w:hAnsiTheme="majorHAnsi"/>
                <w:strike/>
                <w:sz w:val="22"/>
                <w:szCs w:val="22"/>
              </w:rPr>
            </w:pPr>
          </w:p>
        </w:tc>
      </w:tr>
      <w:tr w:rsidR="008C1F19" w:rsidRPr="0086317D" w14:paraId="587229FB" w14:textId="5638C90A" w:rsidTr="00B5218C">
        <w:trPr>
          <w:trHeight w:val="490"/>
        </w:trPr>
        <w:tc>
          <w:tcPr>
            <w:tcW w:w="1413" w:type="dxa"/>
            <w:vMerge w:val="restart"/>
            <w:shd w:val="clear" w:color="auto" w:fill="auto"/>
          </w:tcPr>
          <w:p w14:paraId="0F839D47" w14:textId="77777777" w:rsidR="008C1F19" w:rsidRPr="0086317D" w:rsidRDefault="008C1F19" w:rsidP="006220D2">
            <w:pPr>
              <w:jc w:val="both"/>
              <w:rPr>
                <w:rFonts w:asciiTheme="majorHAnsi" w:hAnsiTheme="majorHAnsi"/>
                <w:b/>
                <w:strike/>
                <w:sz w:val="22"/>
                <w:szCs w:val="22"/>
              </w:rPr>
            </w:pPr>
            <w:r w:rsidRPr="0086317D">
              <w:rPr>
                <w:rFonts w:asciiTheme="majorHAnsi" w:hAnsiTheme="majorHAnsi"/>
                <w:b/>
                <w:strike/>
                <w:sz w:val="22"/>
                <w:szCs w:val="22"/>
              </w:rPr>
              <w:t>B1-K1-W4</w:t>
            </w:r>
          </w:p>
        </w:tc>
        <w:tc>
          <w:tcPr>
            <w:tcW w:w="2693" w:type="dxa"/>
            <w:vMerge w:val="restart"/>
            <w:shd w:val="clear" w:color="auto" w:fill="auto"/>
          </w:tcPr>
          <w:p w14:paraId="473555C7" w14:textId="77777777" w:rsidR="008C1F19" w:rsidRPr="0086317D" w:rsidRDefault="008C1F19" w:rsidP="006220D2">
            <w:pPr>
              <w:rPr>
                <w:rFonts w:asciiTheme="majorHAnsi" w:hAnsiTheme="majorHAnsi"/>
                <w:b/>
                <w:strike/>
                <w:sz w:val="22"/>
                <w:szCs w:val="22"/>
              </w:rPr>
            </w:pPr>
            <w:r w:rsidRPr="0086317D">
              <w:rPr>
                <w:rFonts w:asciiTheme="majorHAnsi" w:hAnsiTheme="majorHAnsi"/>
                <w:b/>
                <w:strike/>
                <w:sz w:val="22"/>
                <w:szCs w:val="22"/>
              </w:rPr>
              <w:t>Biedt persoonlijke verzorging en monitort welbevinden</w:t>
            </w:r>
          </w:p>
        </w:tc>
        <w:tc>
          <w:tcPr>
            <w:tcW w:w="3544" w:type="dxa"/>
            <w:shd w:val="clear" w:color="auto" w:fill="auto"/>
          </w:tcPr>
          <w:p w14:paraId="64289AD8"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Lichamelijke verzorging</w:t>
            </w:r>
          </w:p>
        </w:tc>
        <w:tc>
          <w:tcPr>
            <w:tcW w:w="1134" w:type="dxa"/>
          </w:tcPr>
          <w:p w14:paraId="376DBFD8" w14:textId="77777777" w:rsidR="008C1F19" w:rsidRPr="0086317D" w:rsidRDefault="008C1F19" w:rsidP="008C1F19">
            <w:pPr>
              <w:spacing w:line="240" w:lineRule="auto"/>
              <w:rPr>
                <w:rFonts w:asciiTheme="majorHAnsi" w:hAnsiTheme="majorHAnsi"/>
                <w:strike/>
                <w:sz w:val="22"/>
                <w:szCs w:val="22"/>
              </w:rPr>
            </w:pPr>
          </w:p>
        </w:tc>
        <w:tc>
          <w:tcPr>
            <w:tcW w:w="4536" w:type="dxa"/>
            <w:shd w:val="clear" w:color="auto" w:fill="auto"/>
          </w:tcPr>
          <w:p w14:paraId="04C92B5C" w14:textId="52D7AF52"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Persoonlijke zorg, gewoonten en eigen regie</w:t>
            </w:r>
          </w:p>
        </w:tc>
        <w:tc>
          <w:tcPr>
            <w:tcW w:w="1134" w:type="dxa"/>
          </w:tcPr>
          <w:p w14:paraId="5B856EA8" w14:textId="77777777" w:rsidR="008C1F19" w:rsidRPr="0086317D" w:rsidRDefault="008C1F19" w:rsidP="008C1F19">
            <w:pPr>
              <w:spacing w:line="240" w:lineRule="auto"/>
              <w:rPr>
                <w:rFonts w:asciiTheme="majorHAnsi" w:hAnsiTheme="majorHAnsi"/>
                <w:strike/>
                <w:sz w:val="22"/>
                <w:szCs w:val="22"/>
              </w:rPr>
            </w:pPr>
          </w:p>
        </w:tc>
      </w:tr>
      <w:tr w:rsidR="008C1F19" w:rsidRPr="0086317D" w14:paraId="03058054" w14:textId="3E8E9A1D" w:rsidTr="00B5218C">
        <w:trPr>
          <w:trHeight w:val="28"/>
        </w:trPr>
        <w:tc>
          <w:tcPr>
            <w:tcW w:w="1413" w:type="dxa"/>
            <w:vMerge/>
            <w:shd w:val="clear" w:color="auto" w:fill="auto"/>
          </w:tcPr>
          <w:p w14:paraId="2EC1695C" w14:textId="77777777" w:rsidR="008C1F19" w:rsidRPr="0086317D" w:rsidRDefault="008C1F19" w:rsidP="006220D2">
            <w:pPr>
              <w:jc w:val="both"/>
              <w:rPr>
                <w:rFonts w:asciiTheme="majorHAnsi" w:hAnsiTheme="majorHAnsi"/>
                <w:strike/>
                <w:sz w:val="22"/>
                <w:szCs w:val="22"/>
              </w:rPr>
            </w:pPr>
          </w:p>
        </w:tc>
        <w:tc>
          <w:tcPr>
            <w:tcW w:w="2693" w:type="dxa"/>
            <w:vMerge/>
            <w:shd w:val="clear" w:color="auto" w:fill="auto"/>
          </w:tcPr>
          <w:p w14:paraId="4CF3CCD5" w14:textId="77777777" w:rsidR="008C1F19" w:rsidRPr="0086317D" w:rsidRDefault="008C1F19" w:rsidP="006220D2">
            <w:pPr>
              <w:rPr>
                <w:rFonts w:asciiTheme="majorHAnsi" w:hAnsiTheme="majorHAnsi"/>
                <w:strike/>
                <w:sz w:val="22"/>
                <w:szCs w:val="22"/>
              </w:rPr>
            </w:pPr>
          </w:p>
        </w:tc>
        <w:tc>
          <w:tcPr>
            <w:tcW w:w="3544" w:type="dxa"/>
            <w:shd w:val="clear" w:color="auto" w:fill="auto"/>
          </w:tcPr>
          <w:p w14:paraId="4005DC20"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Slapen en waken</w:t>
            </w:r>
          </w:p>
        </w:tc>
        <w:tc>
          <w:tcPr>
            <w:tcW w:w="1134" w:type="dxa"/>
          </w:tcPr>
          <w:p w14:paraId="7148A986" w14:textId="77777777" w:rsidR="008C1F19" w:rsidRPr="0086317D" w:rsidRDefault="008C1F19" w:rsidP="008C1F19">
            <w:pPr>
              <w:spacing w:line="240" w:lineRule="auto"/>
              <w:rPr>
                <w:rFonts w:asciiTheme="majorHAnsi" w:hAnsiTheme="majorHAnsi"/>
                <w:strike/>
                <w:sz w:val="22"/>
                <w:szCs w:val="22"/>
              </w:rPr>
            </w:pPr>
          </w:p>
        </w:tc>
        <w:tc>
          <w:tcPr>
            <w:tcW w:w="4536" w:type="dxa"/>
            <w:shd w:val="clear" w:color="auto" w:fill="auto"/>
          </w:tcPr>
          <w:p w14:paraId="3BDA7BCF" w14:textId="4A5D1DAF"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Het bewaken van de vitale functies</w:t>
            </w:r>
          </w:p>
        </w:tc>
        <w:tc>
          <w:tcPr>
            <w:tcW w:w="1134" w:type="dxa"/>
          </w:tcPr>
          <w:p w14:paraId="7FBB2EB6" w14:textId="77777777" w:rsidR="008C1F19" w:rsidRPr="0086317D" w:rsidRDefault="008C1F19" w:rsidP="008C1F19">
            <w:pPr>
              <w:spacing w:line="240" w:lineRule="auto"/>
              <w:rPr>
                <w:rFonts w:asciiTheme="majorHAnsi" w:hAnsiTheme="majorHAnsi"/>
                <w:strike/>
                <w:sz w:val="22"/>
                <w:szCs w:val="22"/>
              </w:rPr>
            </w:pPr>
          </w:p>
        </w:tc>
      </w:tr>
      <w:tr w:rsidR="008C1F19" w:rsidRPr="0086317D" w14:paraId="7283B451" w14:textId="4B832D75" w:rsidTr="00B5218C">
        <w:trPr>
          <w:trHeight w:val="28"/>
        </w:trPr>
        <w:tc>
          <w:tcPr>
            <w:tcW w:w="1413" w:type="dxa"/>
            <w:vMerge/>
            <w:shd w:val="clear" w:color="auto" w:fill="auto"/>
          </w:tcPr>
          <w:p w14:paraId="0518D037" w14:textId="77777777" w:rsidR="008C1F19" w:rsidRPr="0086317D" w:rsidRDefault="008C1F19" w:rsidP="006220D2">
            <w:pPr>
              <w:jc w:val="both"/>
              <w:rPr>
                <w:rFonts w:asciiTheme="majorHAnsi" w:hAnsiTheme="majorHAnsi"/>
                <w:strike/>
                <w:sz w:val="22"/>
                <w:szCs w:val="22"/>
              </w:rPr>
            </w:pPr>
          </w:p>
        </w:tc>
        <w:tc>
          <w:tcPr>
            <w:tcW w:w="2693" w:type="dxa"/>
            <w:vMerge/>
            <w:shd w:val="clear" w:color="auto" w:fill="auto"/>
          </w:tcPr>
          <w:p w14:paraId="23F87C37" w14:textId="77777777" w:rsidR="008C1F19" w:rsidRPr="0086317D" w:rsidRDefault="008C1F19" w:rsidP="006220D2">
            <w:pPr>
              <w:rPr>
                <w:rFonts w:asciiTheme="majorHAnsi" w:hAnsiTheme="majorHAnsi"/>
                <w:strike/>
                <w:sz w:val="22"/>
                <w:szCs w:val="22"/>
              </w:rPr>
            </w:pPr>
          </w:p>
        </w:tc>
        <w:tc>
          <w:tcPr>
            <w:tcW w:w="3544" w:type="dxa"/>
            <w:shd w:val="clear" w:color="auto" w:fill="auto"/>
          </w:tcPr>
          <w:p w14:paraId="0EC2173A"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Immobiliteitscomplicaties</w:t>
            </w:r>
          </w:p>
        </w:tc>
        <w:tc>
          <w:tcPr>
            <w:tcW w:w="1134" w:type="dxa"/>
          </w:tcPr>
          <w:p w14:paraId="7C044AB3" w14:textId="77777777" w:rsidR="008C1F19" w:rsidRPr="0086317D" w:rsidRDefault="008C1F19" w:rsidP="008C1F19">
            <w:pPr>
              <w:spacing w:line="240" w:lineRule="auto"/>
              <w:rPr>
                <w:rFonts w:asciiTheme="majorHAnsi" w:hAnsiTheme="majorHAnsi"/>
                <w:strike/>
                <w:sz w:val="22"/>
                <w:szCs w:val="22"/>
              </w:rPr>
            </w:pPr>
          </w:p>
        </w:tc>
        <w:tc>
          <w:tcPr>
            <w:tcW w:w="4536" w:type="dxa"/>
            <w:shd w:val="clear" w:color="auto" w:fill="auto"/>
          </w:tcPr>
          <w:p w14:paraId="4701BAB7" w14:textId="6B56CD06"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Voorkomen van (bed)complicaties door risicoanalyse</w:t>
            </w:r>
          </w:p>
        </w:tc>
        <w:tc>
          <w:tcPr>
            <w:tcW w:w="1134" w:type="dxa"/>
          </w:tcPr>
          <w:p w14:paraId="0273BA00" w14:textId="77777777" w:rsidR="008C1F19" w:rsidRPr="0086317D" w:rsidRDefault="008C1F19" w:rsidP="008C1F19">
            <w:pPr>
              <w:spacing w:line="240" w:lineRule="auto"/>
              <w:rPr>
                <w:rFonts w:asciiTheme="majorHAnsi" w:hAnsiTheme="majorHAnsi"/>
                <w:strike/>
                <w:sz w:val="22"/>
                <w:szCs w:val="22"/>
              </w:rPr>
            </w:pPr>
          </w:p>
        </w:tc>
      </w:tr>
      <w:tr w:rsidR="008C1F19" w:rsidRPr="0086317D" w14:paraId="187AE547" w14:textId="1AF717AD" w:rsidTr="00B5218C">
        <w:trPr>
          <w:trHeight w:val="28"/>
        </w:trPr>
        <w:tc>
          <w:tcPr>
            <w:tcW w:w="1413" w:type="dxa"/>
            <w:vMerge/>
            <w:shd w:val="clear" w:color="auto" w:fill="auto"/>
          </w:tcPr>
          <w:p w14:paraId="41A98BC0" w14:textId="77777777" w:rsidR="008C1F19" w:rsidRPr="0086317D" w:rsidRDefault="008C1F19" w:rsidP="006220D2">
            <w:pPr>
              <w:jc w:val="both"/>
              <w:rPr>
                <w:rFonts w:asciiTheme="majorHAnsi" w:hAnsiTheme="majorHAnsi"/>
                <w:strike/>
                <w:sz w:val="22"/>
                <w:szCs w:val="22"/>
              </w:rPr>
            </w:pPr>
          </w:p>
        </w:tc>
        <w:tc>
          <w:tcPr>
            <w:tcW w:w="2693" w:type="dxa"/>
            <w:vMerge/>
            <w:shd w:val="clear" w:color="auto" w:fill="auto"/>
          </w:tcPr>
          <w:p w14:paraId="20631633" w14:textId="77777777" w:rsidR="008C1F19" w:rsidRPr="0086317D" w:rsidRDefault="008C1F19" w:rsidP="006220D2">
            <w:pPr>
              <w:rPr>
                <w:rFonts w:asciiTheme="majorHAnsi" w:hAnsiTheme="majorHAnsi"/>
                <w:strike/>
                <w:sz w:val="22"/>
                <w:szCs w:val="22"/>
              </w:rPr>
            </w:pPr>
          </w:p>
        </w:tc>
        <w:tc>
          <w:tcPr>
            <w:tcW w:w="3544" w:type="dxa"/>
            <w:shd w:val="clear" w:color="auto" w:fill="auto"/>
          </w:tcPr>
          <w:p w14:paraId="14576704"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Decubitus</w:t>
            </w:r>
          </w:p>
        </w:tc>
        <w:tc>
          <w:tcPr>
            <w:tcW w:w="1134" w:type="dxa"/>
          </w:tcPr>
          <w:p w14:paraId="3BB123F5" w14:textId="77777777" w:rsidR="008C1F19" w:rsidRPr="0086317D" w:rsidRDefault="008C1F19" w:rsidP="008C1F19">
            <w:pPr>
              <w:spacing w:line="240" w:lineRule="auto"/>
              <w:rPr>
                <w:rFonts w:asciiTheme="majorHAnsi" w:hAnsiTheme="majorHAnsi"/>
                <w:strike/>
                <w:sz w:val="22"/>
                <w:szCs w:val="22"/>
              </w:rPr>
            </w:pPr>
          </w:p>
        </w:tc>
        <w:tc>
          <w:tcPr>
            <w:tcW w:w="4536" w:type="dxa"/>
            <w:shd w:val="clear" w:color="auto" w:fill="auto"/>
          </w:tcPr>
          <w:p w14:paraId="7817B8AD" w14:textId="42907A50"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Overbelasting mantelzorgers</w:t>
            </w:r>
          </w:p>
        </w:tc>
        <w:tc>
          <w:tcPr>
            <w:tcW w:w="1134" w:type="dxa"/>
          </w:tcPr>
          <w:p w14:paraId="1453FD46" w14:textId="77777777" w:rsidR="008C1F19" w:rsidRPr="0086317D" w:rsidRDefault="008C1F19" w:rsidP="008C1F19">
            <w:pPr>
              <w:spacing w:line="240" w:lineRule="auto"/>
              <w:rPr>
                <w:rFonts w:asciiTheme="majorHAnsi" w:hAnsiTheme="majorHAnsi"/>
                <w:strike/>
                <w:sz w:val="22"/>
                <w:szCs w:val="22"/>
              </w:rPr>
            </w:pPr>
          </w:p>
        </w:tc>
      </w:tr>
      <w:tr w:rsidR="008C1F19" w:rsidRPr="0086317D" w14:paraId="01461F85" w14:textId="37532192" w:rsidTr="00B5218C">
        <w:trPr>
          <w:trHeight w:val="28"/>
        </w:trPr>
        <w:tc>
          <w:tcPr>
            <w:tcW w:w="1413" w:type="dxa"/>
            <w:vMerge/>
            <w:shd w:val="clear" w:color="auto" w:fill="auto"/>
          </w:tcPr>
          <w:p w14:paraId="3DBAA3B1" w14:textId="77777777" w:rsidR="008C1F19" w:rsidRPr="0086317D" w:rsidRDefault="008C1F19" w:rsidP="00EB2E7D">
            <w:pPr>
              <w:jc w:val="both"/>
              <w:rPr>
                <w:rFonts w:asciiTheme="majorHAnsi" w:hAnsiTheme="majorHAnsi"/>
                <w:strike/>
                <w:sz w:val="22"/>
                <w:szCs w:val="22"/>
              </w:rPr>
            </w:pPr>
          </w:p>
        </w:tc>
        <w:tc>
          <w:tcPr>
            <w:tcW w:w="2693" w:type="dxa"/>
            <w:vMerge/>
            <w:shd w:val="clear" w:color="auto" w:fill="auto"/>
          </w:tcPr>
          <w:p w14:paraId="3C26A168" w14:textId="77777777" w:rsidR="008C1F19" w:rsidRPr="0086317D" w:rsidRDefault="008C1F19" w:rsidP="00EB2E7D">
            <w:pPr>
              <w:rPr>
                <w:rFonts w:asciiTheme="majorHAnsi" w:hAnsiTheme="majorHAnsi"/>
                <w:strike/>
                <w:sz w:val="22"/>
                <w:szCs w:val="22"/>
              </w:rPr>
            </w:pPr>
          </w:p>
        </w:tc>
        <w:tc>
          <w:tcPr>
            <w:tcW w:w="3544" w:type="dxa"/>
            <w:shd w:val="clear" w:color="auto" w:fill="auto"/>
          </w:tcPr>
          <w:p w14:paraId="310AE009"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Uitscheiding</w:t>
            </w:r>
          </w:p>
        </w:tc>
        <w:tc>
          <w:tcPr>
            <w:tcW w:w="1134" w:type="dxa"/>
          </w:tcPr>
          <w:p w14:paraId="26541DF0" w14:textId="77777777" w:rsidR="008C1F19" w:rsidRPr="0086317D" w:rsidRDefault="008C1F19" w:rsidP="00EB2E7D">
            <w:pPr>
              <w:rPr>
                <w:rFonts w:asciiTheme="majorHAnsi" w:hAnsiTheme="majorHAnsi"/>
                <w:b/>
                <w:strike/>
                <w:sz w:val="22"/>
                <w:szCs w:val="22"/>
              </w:rPr>
            </w:pPr>
          </w:p>
        </w:tc>
        <w:tc>
          <w:tcPr>
            <w:tcW w:w="4536" w:type="dxa"/>
            <w:shd w:val="clear" w:color="auto" w:fill="auto"/>
          </w:tcPr>
          <w:p w14:paraId="0941772A" w14:textId="194FD2BB" w:rsidR="008C1F19" w:rsidRPr="0086317D" w:rsidRDefault="008C1F19" w:rsidP="00EB2E7D">
            <w:pPr>
              <w:rPr>
                <w:rFonts w:asciiTheme="majorHAnsi" w:hAnsiTheme="majorHAnsi"/>
                <w:b/>
                <w:strike/>
                <w:sz w:val="22"/>
                <w:szCs w:val="22"/>
              </w:rPr>
            </w:pPr>
          </w:p>
        </w:tc>
        <w:tc>
          <w:tcPr>
            <w:tcW w:w="1134" w:type="dxa"/>
          </w:tcPr>
          <w:p w14:paraId="0B3BA1ED" w14:textId="77777777" w:rsidR="008C1F19" w:rsidRPr="0086317D" w:rsidRDefault="008C1F19" w:rsidP="00EB2E7D">
            <w:pPr>
              <w:rPr>
                <w:rFonts w:asciiTheme="majorHAnsi" w:hAnsiTheme="majorHAnsi"/>
                <w:b/>
                <w:strike/>
                <w:sz w:val="22"/>
                <w:szCs w:val="22"/>
              </w:rPr>
            </w:pPr>
          </w:p>
        </w:tc>
      </w:tr>
      <w:tr w:rsidR="008C1F19" w:rsidRPr="0086317D" w14:paraId="295DEC3A" w14:textId="0A1ACF96" w:rsidTr="00B5218C">
        <w:trPr>
          <w:trHeight w:val="28"/>
        </w:trPr>
        <w:tc>
          <w:tcPr>
            <w:tcW w:w="1413" w:type="dxa"/>
            <w:vMerge/>
            <w:shd w:val="clear" w:color="auto" w:fill="auto"/>
          </w:tcPr>
          <w:p w14:paraId="7A33DFEB" w14:textId="77777777" w:rsidR="008C1F19" w:rsidRPr="0086317D" w:rsidRDefault="008C1F19" w:rsidP="00EB2E7D">
            <w:pPr>
              <w:jc w:val="both"/>
              <w:rPr>
                <w:rFonts w:asciiTheme="majorHAnsi" w:hAnsiTheme="majorHAnsi"/>
                <w:strike/>
                <w:sz w:val="22"/>
                <w:szCs w:val="22"/>
              </w:rPr>
            </w:pPr>
          </w:p>
        </w:tc>
        <w:tc>
          <w:tcPr>
            <w:tcW w:w="2693" w:type="dxa"/>
            <w:vMerge/>
            <w:shd w:val="clear" w:color="auto" w:fill="auto"/>
          </w:tcPr>
          <w:p w14:paraId="332239D4" w14:textId="77777777" w:rsidR="008C1F19" w:rsidRPr="0086317D" w:rsidRDefault="008C1F19" w:rsidP="00EB2E7D">
            <w:pPr>
              <w:rPr>
                <w:rFonts w:asciiTheme="majorHAnsi" w:hAnsiTheme="majorHAnsi"/>
                <w:strike/>
                <w:sz w:val="22"/>
                <w:szCs w:val="22"/>
              </w:rPr>
            </w:pPr>
          </w:p>
        </w:tc>
        <w:tc>
          <w:tcPr>
            <w:tcW w:w="3544" w:type="dxa"/>
            <w:shd w:val="clear" w:color="auto" w:fill="auto"/>
          </w:tcPr>
          <w:p w14:paraId="431137FB"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Hygiëne toepassen</w:t>
            </w:r>
          </w:p>
        </w:tc>
        <w:tc>
          <w:tcPr>
            <w:tcW w:w="1134" w:type="dxa"/>
          </w:tcPr>
          <w:p w14:paraId="5C54270B" w14:textId="77777777" w:rsidR="008C1F19" w:rsidRPr="0086317D" w:rsidRDefault="008C1F19" w:rsidP="00EB2E7D">
            <w:pPr>
              <w:rPr>
                <w:rFonts w:asciiTheme="majorHAnsi" w:hAnsiTheme="majorHAnsi"/>
                <w:b/>
                <w:strike/>
                <w:sz w:val="22"/>
                <w:szCs w:val="22"/>
              </w:rPr>
            </w:pPr>
          </w:p>
        </w:tc>
        <w:tc>
          <w:tcPr>
            <w:tcW w:w="4536" w:type="dxa"/>
            <w:shd w:val="clear" w:color="auto" w:fill="auto"/>
          </w:tcPr>
          <w:p w14:paraId="069D7A58" w14:textId="038D3C6F" w:rsidR="008C1F19" w:rsidRPr="0086317D" w:rsidRDefault="008C1F19" w:rsidP="00EB2E7D">
            <w:pPr>
              <w:rPr>
                <w:rFonts w:asciiTheme="majorHAnsi" w:hAnsiTheme="majorHAnsi"/>
                <w:b/>
                <w:strike/>
                <w:sz w:val="22"/>
                <w:szCs w:val="22"/>
              </w:rPr>
            </w:pPr>
          </w:p>
        </w:tc>
        <w:tc>
          <w:tcPr>
            <w:tcW w:w="1134" w:type="dxa"/>
          </w:tcPr>
          <w:p w14:paraId="419A7546" w14:textId="77777777" w:rsidR="008C1F19" w:rsidRPr="0086317D" w:rsidRDefault="008C1F19" w:rsidP="00EB2E7D">
            <w:pPr>
              <w:rPr>
                <w:rFonts w:asciiTheme="majorHAnsi" w:hAnsiTheme="majorHAnsi"/>
                <w:b/>
                <w:strike/>
                <w:sz w:val="22"/>
                <w:szCs w:val="22"/>
              </w:rPr>
            </w:pPr>
          </w:p>
        </w:tc>
      </w:tr>
      <w:tr w:rsidR="008C1F19" w:rsidRPr="0086317D" w14:paraId="034C18B9" w14:textId="4423C765" w:rsidTr="00B5218C">
        <w:trPr>
          <w:trHeight w:val="28"/>
        </w:trPr>
        <w:tc>
          <w:tcPr>
            <w:tcW w:w="1413" w:type="dxa"/>
            <w:vMerge/>
            <w:shd w:val="clear" w:color="auto" w:fill="auto"/>
          </w:tcPr>
          <w:p w14:paraId="133C318F" w14:textId="77777777" w:rsidR="008C1F19" w:rsidRPr="0086317D" w:rsidRDefault="008C1F19" w:rsidP="00EB2E7D">
            <w:pPr>
              <w:jc w:val="both"/>
              <w:rPr>
                <w:rFonts w:asciiTheme="majorHAnsi" w:hAnsiTheme="majorHAnsi"/>
                <w:strike/>
                <w:sz w:val="22"/>
                <w:szCs w:val="22"/>
              </w:rPr>
            </w:pPr>
          </w:p>
        </w:tc>
        <w:tc>
          <w:tcPr>
            <w:tcW w:w="2693" w:type="dxa"/>
            <w:vMerge/>
            <w:shd w:val="clear" w:color="auto" w:fill="auto"/>
          </w:tcPr>
          <w:p w14:paraId="0745EF2E" w14:textId="77777777" w:rsidR="008C1F19" w:rsidRPr="0086317D" w:rsidRDefault="008C1F19" w:rsidP="00EB2E7D">
            <w:pPr>
              <w:rPr>
                <w:rFonts w:asciiTheme="majorHAnsi" w:hAnsiTheme="majorHAnsi"/>
                <w:strike/>
                <w:sz w:val="22"/>
                <w:szCs w:val="22"/>
              </w:rPr>
            </w:pPr>
          </w:p>
        </w:tc>
        <w:tc>
          <w:tcPr>
            <w:tcW w:w="3544" w:type="dxa"/>
            <w:shd w:val="clear" w:color="auto" w:fill="auto"/>
          </w:tcPr>
          <w:p w14:paraId="20F55BFA"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Mobiliteit toepassen</w:t>
            </w:r>
          </w:p>
        </w:tc>
        <w:tc>
          <w:tcPr>
            <w:tcW w:w="1134" w:type="dxa"/>
          </w:tcPr>
          <w:p w14:paraId="02B845E5" w14:textId="77777777" w:rsidR="008C1F19" w:rsidRPr="0086317D" w:rsidRDefault="008C1F19" w:rsidP="00EB2E7D">
            <w:pPr>
              <w:rPr>
                <w:rFonts w:asciiTheme="majorHAnsi" w:hAnsiTheme="majorHAnsi"/>
                <w:b/>
                <w:strike/>
                <w:sz w:val="22"/>
                <w:szCs w:val="22"/>
              </w:rPr>
            </w:pPr>
          </w:p>
        </w:tc>
        <w:tc>
          <w:tcPr>
            <w:tcW w:w="4536" w:type="dxa"/>
            <w:shd w:val="clear" w:color="auto" w:fill="auto"/>
          </w:tcPr>
          <w:p w14:paraId="7FD65C5C" w14:textId="3D0EFACC" w:rsidR="008C1F19" w:rsidRPr="0086317D" w:rsidRDefault="008C1F19" w:rsidP="00EB2E7D">
            <w:pPr>
              <w:rPr>
                <w:rFonts w:asciiTheme="majorHAnsi" w:hAnsiTheme="majorHAnsi"/>
                <w:b/>
                <w:strike/>
                <w:sz w:val="22"/>
                <w:szCs w:val="22"/>
              </w:rPr>
            </w:pPr>
          </w:p>
        </w:tc>
        <w:tc>
          <w:tcPr>
            <w:tcW w:w="1134" w:type="dxa"/>
          </w:tcPr>
          <w:p w14:paraId="2BA53E2A" w14:textId="77777777" w:rsidR="008C1F19" w:rsidRPr="0086317D" w:rsidRDefault="008C1F19" w:rsidP="00EB2E7D">
            <w:pPr>
              <w:rPr>
                <w:rFonts w:asciiTheme="majorHAnsi" w:hAnsiTheme="majorHAnsi"/>
                <w:b/>
                <w:strike/>
                <w:sz w:val="22"/>
                <w:szCs w:val="22"/>
              </w:rPr>
            </w:pPr>
          </w:p>
        </w:tc>
      </w:tr>
      <w:tr w:rsidR="008C1F19" w:rsidRPr="0086317D" w14:paraId="4A7EB7D6" w14:textId="091EB7EA" w:rsidTr="00B5218C">
        <w:trPr>
          <w:trHeight w:val="28"/>
        </w:trPr>
        <w:tc>
          <w:tcPr>
            <w:tcW w:w="1413" w:type="dxa"/>
            <w:vMerge/>
            <w:shd w:val="clear" w:color="auto" w:fill="auto"/>
          </w:tcPr>
          <w:p w14:paraId="195D3638" w14:textId="77777777" w:rsidR="008C1F19" w:rsidRPr="0086317D" w:rsidRDefault="008C1F19" w:rsidP="00EB2E7D">
            <w:pPr>
              <w:jc w:val="both"/>
              <w:rPr>
                <w:rFonts w:asciiTheme="majorHAnsi" w:hAnsiTheme="majorHAnsi"/>
                <w:strike/>
                <w:sz w:val="22"/>
                <w:szCs w:val="22"/>
              </w:rPr>
            </w:pPr>
          </w:p>
        </w:tc>
        <w:tc>
          <w:tcPr>
            <w:tcW w:w="2693" w:type="dxa"/>
            <w:vMerge/>
            <w:shd w:val="clear" w:color="auto" w:fill="auto"/>
          </w:tcPr>
          <w:p w14:paraId="27F5C0FD" w14:textId="77777777" w:rsidR="008C1F19" w:rsidRPr="0086317D" w:rsidRDefault="008C1F19" w:rsidP="00EB2E7D">
            <w:pPr>
              <w:rPr>
                <w:rFonts w:asciiTheme="majorHAnsi" w:hAnsiTheme="majorHAnsi"/>
                <w:strike/>
                <w:sz w:val="22"/>
                <w:szCs w:val="22"/>
              </w:rPr>
            </w:pPr>
          </w:p>
        </w:tc>
        <w:tc>
          <w:tcPr>
            <w:tcW w:w="3544" w:type="dxa"/>
            <w:shd w:val="clear" w:color="auto" w:fill="auto"/>
          </w:tcPr>
          <w:p w14:paraId="19F96EB2"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Voeding en vocht</w:t>
            </w:r>
          </w:p>
        </w:tc>
        <w:tc>
          <w:tcPr>
            <w:tcW w:w="1134" w:type="dxa"/>
          </w:tcPr>
          <w:p w14:paraId="3B974C7F" w14:textId="77777777" w:rsidR="008C1F19" w:rsidRPr="0086317D" w:rsidRDefault="008C1F19" w:rsidP="00EB2E7D">
            <w:pPr>
              <w:rPr>
                <w:rFonts w:asciiTheme="majorHAnsi" w:hAnsiTheme="majorHAnsi"/>
                <w:b/>
                <w:strike/>
                <w:sz w:val="22"/>
                <w:szCs w:val="22"/>
              </w:rPr>
            </w:pPr>
          </w:p>
        </w:tc>
        <w:tc>
          <w:tcPr>
            <w:tcW w:w="4536" w:type="dxa"/>
            <w:shd w:val="clear" w:color="auto" w:fill="auto"/>
          </w:tcPr>
          <w:p w14:paraId="111872C4" w14:textId="250E95D8" w:rsidR="008C1F19" w:rsidRPr="0086317D" w:rsidRDefault="008C1F19" w:rsidP="00EB2E7D">
            <w:pPr>
              <w:rPr>
                <w:rFonts w:asciiTheme="majorHAnsi" w:hAnsiTheme="majorHAnsi"/>
                <w:b/>
                <w:strike/>
                <w:sz w:val="22"/>
                <w:szCs w:val="22"/>
              </w:rPr>
            </w:pPr>
          </w:p>
        </w:tc>
        <w:tc>
          <w:tcPr>
            <w:tcW w:w="1134" w:type="dxa"/>
          </w:tcPr>
          <w:p w14:paraId="7A82439A" w14:textId="77777777" w:rsidR="008C1F19" w:rsidRPr="0086317D" w:rsidRDefault="008C1F19" w:rsidP="00EB2E7D">
            <w:pPr>
              <w:rPr>
                <w:rFonts w:asciiTheme="majorHAnsi" w:hAnsiTheme="majorHAnsi"/>
                <w:b/>
                <w:strike/>
                <w:sz w:val="22"/>
                <w:szCs w:val="22"/>
              </w:rPr>
            </w:pPr>
          </w:p>
        </w:tc>
      </w:tr>
      <w:tr w:rsidR="008C1F19" w:rsidRPr="0086317D" w14:paraId="2B12203E" w14:textId="54ED741E" w:rsidTr="00B5218C">
        <w:trPr>
          <w:trHeight w:val="28"/>
        </w:trPr>
        <w:tc>
          <w:tcPr>
            <w:tcW w:w="1413" w:type="dxa"/>
            <w:vMerge/>
            <w:shd w:val="clear" w:color="auto" w:fill="auto"/>
          </w:tcPr>
          <w:p w14:paraId="7A5F5CEA" w14:textId="77777777" w:rsidR="008C1F19" w:rsidRPr="0086317D" w:rsidRDefault="008C1F19" w:rsidP="00EB2E7D">
            <w:pPr>
              <w:jc w:val="both"/>
              <w:rPr>
                <w:rFonts w:asciiTheme="majorHAnsi" w:hAnsiTheme="majorHAnsi"/>
                <w:strike/>
                <w:sz w:val="22"/>
                <w:szCs w:val="22"/>
              </w:rPr>
            </w:pPr>
          </w:p>
        </w:tc>
        <w:tc>
          <w:tcPr>
            <w:tcW w:w="2693" w:type="dxa"/>
            <w:vMerge/>
            <w:shd w:val="clear" w:color="auto" w:fill="auto"/>
          </w:tcPr>
          <w:p w14:paraId="377C647C" w14:textId="77777777" w:rsidR="008C1F19" w:rsidRPr="0086317D" w:rsidRDefault="008C1F19" w:rsidP="00EB2E7D">
            <w:pPr>
              <w:rPr>
                <w:rFonts w:asciiTheme="majorHAnsi" w:hAnsiTheme="majorHAnsi"/>
                <w:strike/>
                <w:sz w:val="22"/>
                <w:szCs w:val="22"/>
              </w:rPr>
            </w:pPr>
          </w:p>
        </w:tc>
        <w:tc>
          <w:tcPr>
            <w:tcW w:w="3544" w:type="dxa"/>
            <w:shd w:val="clear" w:color="auto" w:fill="FFFFFF"/>
          </w:tcPr>
          <w:p w14:paraId="3A27BD0B" w14:textId="77777777" w:rsidR="008C1F19" w:rsidRPr="0086317D" w:rsidRDefault="008C1F19" w:rsidP="008C1F19">
            <w:pPr>
              <w:spacing w:line="240" w:lineRule="auto"/>
              <w:rPr>
                <w:rFonts w:asciiTheme="majorHAnsi" w:hAnsiTheme="majorHAnsi"/>
                <w:strike/>
                <w:sz w:val="22"/>
                <w:szCs w:val="22"/>
              </w:rPr>
            </w:pPr>
            <w:r w:rsidRPr="0086317D">
              <w:rPr>
                <w:rFonts w:asciiTheme="majorHAnsi" w:hAnsiTheme="majorHAnsi"/>
                <w:strike/>
                <w:sz w:val="22"/>
                <w:szCs w:val="22"/>
              </w:rPr>
              <w:t>Meten vitale functies</w:t>
            </w:r>
          </w:p>
        </w:tc>
        <w:tc>
          <w:tcPr>
            <w:tcW w:w="1134" w:type="dxa"/>
          </w:tcPr>
          <w:p w14:paraId="77C32518" w14:textId="77777777" w:rsidR="008C1F19" w:rsidRPr="0086317D" w:rsidRDefault="008C1F19" w:rsidP="00EB2E7D">
            <w:pPr>
              <w:rPr>
                <w:rFonts w:asciiTheme="majorHAnsi" w:hAnsiTheme="majorHAnsi"/>
                <w:b/>
                <w:strike/>
                <w:sz w:val="22"/>
                <w:szCs w:val="22"/>
              </w:rPr>
            </w:pPr>
          </w:p>
        </w:tc>
        <w:tc>
          <w:tcPr>
            <w:tcW w:w="4536" w:type="dxa"/>
            <w:shd w:val="clear" w:color="auto" w:fill="auto"/>
          </w:tcPr>
          <w:p w14:paraId="218C1A3A" w14:textId="5A0B1F78" w:rsidR="008C1F19" w:rsidRPr="0086317D" w:rsidRDefault="008C1F19" w:rsidP="00EB2E7D">
            <w:pPr>
              <w:rPr>
                <w:rFonts w:asciiTheme="majorHAnsi" w:hAnsiTheme="majorHAnsi"/>
                <w:b/>
                <w:strike/>
                <w:sz w:val="22"/>
                <w:szCs w:val="22"/>
              </w:rPr>
            </w:pPr>
          </w:p>
        </w:tc>
        <w:tc>
          <w:tcPr>
            <w:tcW w:w="1134" w:type="dxa"/>
          </w:tcPr>
          <w:p w14:paraId="348C95FD" w14:textId="77777777" w:rsidR="008C1F19" w:rsidRPr="0086317D" w:rsidRDefault="008C1F19" w:rsidP="00EB2E7D">
            <w:pPr>
              <w:rPr>
                <w:rFonts w:asciiTheme="majorHAnsi" w:hAnsiTheme="majorHAnsi"/>
                <w:b/>
                <w:strike/>
                <w:sz w:val="22"/>
                <w:szCs w:val="22"/>
              </w:rPr>
            </w:pPr>
          </w:p>
        </w:tc>
      </w:tr>
      <w:tr w:rsidR="008C1F19" w:rsidRPr="0086317D" w14:paraId="0D7737C9" w14:textId="219BE7A0" w:rsidTr="00B5218C">
        <w:trPr>
          <w:trHeight w:val="160"/>
        </w:trPr>
        <w:tc>
          <w:tcPr>
            <w:tcW w:w="1413" w:type="dxa"/>
            <w:vMerge w:val="restart"/>
            <w:shd w:val="clear" w:color="auto" w:fill="auto"/>
          </w:tcPr>
          <w:p w14:paraId="716BB274" w14:textId="77777777" w:rsidR="008C1F19" w:rsidRPr="0086317D" w:rsidRDefault="008C1F19" w:rsidP="00EB2E7D">
            <w:pPr>
              <w:jc w:val="both"/>
              <w:rPr>
                <w:b/>
                <w:strike/>
                <w:sz w:val="22"/>
                <w:szCs w:val="22"/>
              </w:rPr>
            </w:pPr>
            <w:r w:rsidRPr="0086317D">
              <w:rPr>
                <w:b/>
                <w:strike/>
                <w:sz w:val="22"/>
                <w:szCs w:val="22"/>
              </w:rPr>
              <w:t>B1-K1-W6</w:t>
            </w:r>
          </w:p>
        </w:tc>
        <w:tc>
          <w:tcPr>
            <w:tcW w:w="2693" w:type="dxa"/>
            <w:vMerge w:val="restart"/>
            <w:shd w:val="clear" w:color="auto" w:fill="auto"/>
          </w:tcPr>
          <w:p w14:paraId="4BA9F45E" w14:textId="77777777" w:rsidR="008C1F19" w:rsidRPr="0086317D" w:rsidRDefault="008C1F19" w:rsidP="00EB2E7D">
            <w:pPr>
              <w:rPr>
                <w:b/>
                <w:strike/>
                <w:sz w:val="22"/>
                <w:szCs w:val="22"/>
              </w:rPr>
            </w:pPr>
            <w:r w:rsidRPr="0086317D">
              <w:rPr>
                <w:b/>
                <w:strike/>
                <w:sz w:val="22"/>
                <w:szCs w:val="22"/>
              </w:rPr>
              <w:t>Begeleidt een zorgvrager</w:t>
            </w:r>
          </w:p>
        </w:tc>
        <w:tc>
          <w:tcPr>
            <w:tcW w:w="3544" w:type="dxa"/>
            <w:shd w:val="clear" w:color="auto" w:fill="auto"/>
          </w:tcPr>
          <w:p w14:paraId="52108719" w14:textId="77777777" w:rsidR="008C1F19" w:rsidRPr="0086317D" w:rsidRDefault="008C1F19" w:rsidP="008C1F19">
            <w:pPr>
              <w:spacing w:line="240" w:lineRule="auto"/>
              <w:rPr>
                <w:strike/>
                <w:sz w:val="22"/>
                <w:szCs w:val="22"/>
              </w:rPr>
            </w:pPr>
            <w:r w:rsidRPr="0086317D">
              <w:rPr>
                <w:strike/>
                <w:sz w:val="22"/>
                <w:szCs w:val="22"/>
              </w:rPr>
              <w:t>Begeleiden bij individuele activiteiten</w:t>
            </w:r>
          </w:p>
        </w:tc>
        <w:tc>
          <w:tcPr>
            <w:tcW w:w="1134" w:type="dxa"/>
          </w:tcPr>
          <w:p w14:paraId="61448191" w14:textId="77777777" w:rsidR="008C1F19" w:rsidRPr="0086317D" w:rsidRDefault="008C1F19" w:rsidP="008C1F19">
            <w:pPr>
              <w:spacing w:line="240" w:lineRule="auto"/>
              <w:rPr>
                <w:strike/>
                <w:sz w:val="22"/>
                <w:szCs w:val="22"/>
              </w:rPr>
            </w:pPr>
          </w:p>
        </w:tc>
        <w:tc>
          <w:tcPr>
            <w:tcW w:w="4536" w:type="dxa"/>
            <w:shd w:val="clear" w:color="auto" w:fill="auto"/>
          </w:tcPr>
          <w:p w14:paraId="5F1BB8D3" w14:textId="1CF43FE9" w:rsidR="008C1F19" w:rsidRPr="0086317D" w:rsidRDefault="008C1F19" w:rsidP="008C1F19">
            <w:pPr>
              <w:spacing w:line="240" w:lineRule="auto"/>
              <w:rPr>
                <w:strike/>
                <w:sz w:val="22"/>
                <w:szCs w:val="22"/>
              </w:rPr>
            </w:pPr>
            <w:r w:rsidRPr="0086317D">
              <w:rPr>
                <w:strike/>
                <w:sz w:val="22"/>
                <w:szCs w:val="22"/>
              </w:rPr>
              <w:t>Behouden en/of vergroten van de zelfredzaamheid op psychosociaal gebied</w:t>
            </w:r>
          </w:p>
        </w:tc>
        <w:tc>
          <w:tcPr>
            <w:tcW w:w="1134" w:type="dxa"/>
          </w:tcPr>
          <w:p w14:paraId="7511B359" w14:textId="77777777" w:rsidR="008C1F19" w:rsidRPr="0086317D" w:rsidRDefault="008C1F19" w:rsidP="008C1F19">
            <w:pPr>
              <w:spacing w:line="240" w:lineRule="auto"/>
              <w:rPr>
                <w:strike/>
                <w:sz w:val="22"/>
                <w:szCs w:val="22"/>
              </w:rPr>
            </w:pPr>
          </w:p>
        </w:tc>
      </w:tr>
      <w:tr w:rsidR="008C1F19" w:rsidRPr="0086317D" w14:paraId="329CD792" w14:textId="771A3EDD" w:rsidTr="00B5218C">
        <w:trPr>
          <w:trHeight w:val="160"/>
        </w:trPr>
        <w:tc>
          <w:tcPr>
            <w:tcW w:w="1413" w:type="dxa"/>
            <w:vMerge/>
            <w:shd w:val="clear" w:color="auto" w:fill="auto"/>
          </w:tcPr>
          <w:p w14:paraId="31A3CE53" w14:textId="77777777" w:rsidR="008C1F19" w:rsidRPr="0086317D" w:rsidRDefault="008C1F19" w:rsidP="00EB2E7D">
            <w:pPr>
              <w:jc w:val="both"/>
              <w:rPr>
                <w:strike/>
                <w:sz w:val="22"/>
                <w:szCs w:val="22"/>
              </w:rPr>
            </w:pPr>
          </w:p>
        </w:tc>
        <w:tc>
          <w:tcPr>
            <w:tcW w:w="2693" w:type="dxa"/>
            <w:vMerge/>
            <w:shd w:val="clear" w:color="auto" w:fill="auto"/>
          </w:tcPr>
          <w:p w14:paraId="742F0863" w14:textId="77777777" w:rsidR="008C1F19" w:rsidRPr="0086317D" w:rsidRDefault="008C1F19" w:rsidP="00EB2E7D">
            <w:pPr>
              <w:rPr>
                <w:strike/>
                <w:sz w:val="22"/>
                <w:szCs w:val="22"/>
              </w:rPr>
            </w:pPr>
          </w:p>
        </w:tc>
        <w:tc>
          <w:tcPr>
            <w:tcW w:w="3544" w:type="dxa"/>
            <w:tcBorders>
              <w:bottom w:val="single" w:sz="4" w:space="0" w:color="auto"/>
            </w:tcBorders>
            <w:shd w:val="clear" w:color="auto" w:fill="auto"/>
          </w:tcPr>
          <w:p w14:paraId="4B61ADAF" w14:textId="77777777" w:rsidR="008C1F19" w:rsidRPr="0086317D" w:rsidRDefault="008C1F19" w:rsidP="008C1F19">
            <w:pPr>
              <w:spacing w:line="240" w:lineRule="auto"/>
              <w:rPr>
                <w:strike/>
                <w:sz w:val="22"/>
                <w:szCs w:val="22"/>
              </w:rPr>
            </w:pPr>
            <w:r w:rsidRPr="0086317D">
              <w:rPr>
                <w:strike/>
                <w:sz w:val="22"/>
                <w:szCs w:val="22"/>
              </w:rPr>
              <w:t>Begeleiden bij zelfredzaamheid</w:t>
            </w:r>
          </w:p>
        </w:tc>
        <w:tc>
          <w:tcPr>
            <w:tcW w:w="1134" w:type="dxa"/>
          </w:tcPr>
          <w:p w14:paraId="5C5A3E38" w14:textId="77777777" w:rsidR="008C1F19" w:rsidRPr="0086317D" w:rsidRDefault="008C1F19" w:rsidP="008C1F19">
            <w:pPr>
              <w:spacing w:line="240" w:lineRule="auto"/>
              <w:rPr>
                <w:strike/>
                <w:sz w:val="22"/>
                <w:szCs w:val="22"/>
              </w:rPr>
            </w:pPr>
          </w:p>
        </w:tc>
        <w:tc>
          <w:tcPr>
            <w:tcW w:w="4536" w:type="dxa"/>
            <w:shd w:val="clear" w:color="auto" w:fill="auto"/>
          </w:tcPr>
          <w:p w14:paraId="7D50E5D1" w14:textId="35BADA6C" w:rsidR="008C1F19" w:rsidRPr="0086317D" w:rsidRDefault="008C1F19" w:rsidP="008C1F19">
            <w:pPr>
              <w:spacing w:line="240" w:lineRule="auto"/>
              <w:rPr>
                <w:strike/>
                <w:sz w:val="22"/>
                <w:szCs w:val="22"/>
              </w:rPr>
            </w:pPr>
            <w:r w:rsidRPr="0086317D">
              <w:rPr>
                <w:strike/>
                <w:sz w:val="22"/>
                <w:szCs w:val="22"/>
              </w:rPr>
              <w:t>Palliatieve en terminale zorg verlenen</w:t>
            </w:r>
          </w:p>
        </w:tc>
        <w:tc>
          <w:tcPr>
            <w:tcW w:w="1134" w:type="dxa"/>
          </w:tcPr>
          <w:p w14:paraId="44EA9B0C" w14:textId="77777777" w:rsidR="008C1F19" w:rsidRPr="0086317D" w:rsidRDefault="008C1F19" w:rsidP="008C1F19">
            <w:pPr>
              <w:spacing w:line="240" w:lineRule="auto"/>
              <w:rPr>
                <w:strike/>
                <w:sz w:val="22"/>
                <w:szCs w:val="22"/>
              </w:rPr>
            </w:pPr>
          </w:p>
        </w:tc>
      </w:tr>
      <w:tr w:rsidR="008C1F19" w:rsidRPr="0086317D" w14:paraId="6F40135E" w14:textId="3D020A62" w:rsidTr="00B5218C">
        <w:trPr>
          <w:trHeight w:val="160"/>
        </w:trPr>
        <w:tc>
          <w:tcPr>
            <w:tcW w:w="1413" w:type="dxa"/>
            <w:vMerge/>
            <w:shd w:val="clear" w:color="auto" w:fill="auto"/>
          </w:tcPr>
          <w:p w14:paraId="4606C28C" w14:textId="77777777" w:rsidR="008C1F19" w:rsidRPr="0086317D" w:rsidRDefault="008C1F19" w:rsidP="00EB2E7D">
            <w:pPr>
              <w:jc w:val="both"/>
              <w:rPr>
                <w:strike/>
                <w:sz w:val="22"/>
                <w:szCs w:val="22"/>
              </w:rPr>
            </w:pPr>
          </w:p>
        </w:tc>
        <w:tc>
          <w:tcPr>
            <w:tcW w:w="2693" w:type="dxa"/>
            <w:vMerge/>
            <w:shd w:val="clear" w:color="auto" w:fill="auto"/>
          </w:tcPr>
          <w:p w14:paraId="0C624BC8" w14:textId="77777777" w:rsidR="008C1F19" w:rsidRPr="0086317D" w:rsidRDefault="008C1F19" w:rsidP="00EB2E7D">
            <w:pPr>
              <w:rPr>
                <w:strike/>
                <w:sz w:val="22"/>
                <w:szCs w:val="22"/>
              </w:rPr>
            </w:pPr>
          </w:p>
        </w:tc>
        <w:tc>
          <w:tcPr>
            <w:tcW w:w="3544" w:type="dxa"/>
            <w:shd w:val="clear" w:color="auto" w:fill="auto"/>
          </w:tcPr>
          <w:p w14:paraId="3201DFBE" w14:textId="77777777" w:rsidR="008C1F19" w:rsidRPr="0086317D" w:rsidRDefault="008C1F19" w:rsidP="008C1F19">
            <w:pPr>
              <w:spacing w:line="240" w:lineRule="auto"/>
              <w:rPr>
                <w:strike/>
                <w:sz w:val="22"/>
                <w:szCs w:val="22"/>
              </w:rPr>
            </w:pPr>
            <w:r w:rsidRPr="0086317D">
              <w:rPr>
                <w:strike/>
                <w:sz w:val="22"/>
                <w:szCs w:val="22"/>
              </w:rPr>
              <w:t>Begeleiden bij emoties</w:t>
            </w:r>
          </w:p>
        </w:tc>
        <w:tc>
          <w:tcPr>
            <w:tcW w:w="1134" w:type="dxa"/>
          </w:tcPr>
          <w:p w14:paraId="1E0683B6" w14:textId="77777777" w:rsidR="008C1F19" w:rsidRPr="0086317D" w:rsidRDefault="008C1F19" w:rsidP="008C1F19">
            <w:pPr>
              <w:spacing w:line="240" w:lineRule="auto"/>
              <w:rPr>
                <w:strike/>
                <w:sz w:val="22"/>
                <w:szCs w:val="22"/>
              </w:rPr>
            </w:pPr>
          </w:p>
        </w:tc>
        <w:tc>
          <w:tcPr>
            <w:tcW w:w="4536" w:type="dxa"/>
            <w:shd w:val="clear" w:color="auto" w:fill="auto"/>
          </w:tcPr>
          <w:p w14:paraId="0CF15CAF" w14:textId="4145637D" w:rsidR="008C1F19" w:rsidRPr="0086317D" w:rsidRDefault="008C1F19" w:rsidP="008C1F19">
            <w:pPr>
              <w:spacing w:line="240" w:lineRule="auto"/>
              <w:rPr>
                <w:strike/>
                <w:sz w:val="22"/>
                <w:szCs w:val="22"/>
              </w:rPr>
            </w:pPr>
            <w:r w:rsidRPr="0086317D">
              <w:rPr>
                <w:strike/>
                <w:sz w:val="22"/>
                <w:szCs w:val="22"/>
              </w:rPr>
              <w:t>Begeleiden bij betekenisvol bestaan</w:t>
            </w:r>
          </w:p>
        </w:tc>
        <w:tc>
          <w:tcPr>
            <w:tcW w:w="1134" w:type="dxa"/>
          </w:tcPr>
          <w:p w14:paraId="12553376" w14:textId="77777777" w:rsidR="008C1F19" w:rsidRPr="0086317D" w:rsidRDefault="008C1F19" w:rsidP="008C1F19">
            <w:pPr>
              <w:spacing w:line="240" w:lineRule="auto"/>
              <w:rPr>
                <w:strike/>
                <w:sz w:val="22"/>
                <w:szCs w:val="22"/>
              </w:rPr>
            </w:pPr>
          </w:p>
        </w:tc>
      </w:tr>
      <w:tr w:rsidR="008C1F19" w:rsidRPr="0086317D" w14:paraId="24ABDCBF" w14:textId="36CFE281" w:rsidTr="00B5218C">
        <w:trPr>
          <w:trHeight w:val="160"/>
        </w:trPr>
        <w:tc>
          <w:tcPr>
            <w:tcW w:w="1413" w:type="dxa"/>
            <w:vMerge/>
            <w:shd w:val="clear" w:color="auto" w:fill="auto"/>
          </w:tcPr>
          <w:p w14:paraId="0833E1B5" w14:textId="77777777" w:rsidR="008C1F19" w:rsidRPr="0086317D" w:rsidRDefault="008C1F19" w:rsidP="00EB2E7D">
            <w:pPr>
              <w:jc w:val="both"/>
              <w:rPr>
                <w:strike/>
                <w:sz w:val="22"/>
                <w:szCs w:val="22"/>
              </w:rPr>
            </w:pPr>
          </w:p>
        </w:tc>
        <w:tc>
          <w:tcPr>
            <w:tcW w:w="2693" w:type="dxa"/>
            <w:vMerge/>
            <w:shd w:val="clear" w:color="auto" w:fill="auto"/>
          </w:tcPr>
          <w:p w14:paraId="4966873D" w14:textId="77777777" w:rsidR="008C1F19" w:rsidRPr="0086317D" w:rsidRDefault="008C1F19" w:rsidP="00EB2E7D">
            <w:pPr>
              <w:rPr>
                <w:strike/>
                <w:sz w:val="22"/>
                <w:szCs w:val="22"/>
              </w:rPr>
            </w:pPr>
          </w:p>
        </w:tc>
        <w:tc>
          <w:tcPr>
            <w:tcW w:w="3544" w:type="dxa"/>
            <w:shd w:val="clear" w:color="auto" w:fill="auto"/>
          </w:tcPr>
          <w:p w14:paraId="7D5F089F" w14:textId="77777777" w:rsidR="008C1F19" w:rsidRPr="0086317D" w:rsidRDefault="008C1F19" w:rsidP="008C1F19">
            <w:pPr>
              <w:spacing w:line="240" w:lineRule="auto"/>
              <w:rPr>
                <w:strike/>
                <w:sz w:val="22"/>
                <w:szCs w:val="22"/>
              </w:rPr>
            </w:pPr>
            <w:r w:rsidRPr="0086317D">
              <w:rPr>
                <w:strike/>
                <w:sz w:val="22"/>
                <w:szCs w:val="22"/>
              </w:rPr>
              <w:t>Contact maken</w:t>
            </w:r>
          </w:p>
        </w:tc>
        <w:tc>
          <w:tcPr>
            <w:tcW w:w="1134" w:type="dxa"/>
          </w:tcPr>
          <w:p w14:paraId="5CA09C65" w14:textId="77777777" w:rsidR="008C1F19" w:rsidRPr="0086317D" w:rsidRDefault="008C1F19" w:rsidP="00EB2E7D">
            <w:pPr>
              <w:rPr>
                <w:b/>
                <w:strike/>
                <w:sz w:val="22"/>
                <w:szCs w:val="22"/>
              </w:rPr>
            </w:pPr>
          </w:p>
        </w:tc>
        <w:tc>
          <w:tcPr>
            <w:tcW w:w="4536" w:type="dxa"/>
            <w:shd w:val="clear" w:color="auto" w:fill="auto"/>
          </w:tcPr>
          <w:p w14:paraId="41DAB752" w14:textId="5B86C782" w:rsidR="008C1F19" w:rsidRPr="0086317D" w:rsidRDefault="008C1F19" w:rsidP="00EB2E7D">
            <w:pPr>
              <w:rPr>
                <w:b/>
                <w:strike/>
                <w:sz w:val="22"/>
                <w:szCs w:val="22"/>
              </w:rPr>
            </w:pPr>
          </w:p>
        </w:tc>
        <w:tc>
          <w:tcPr>
            <w:tcW w:w="1134" w:type="dxa"/>
          </w:tcPr>
          <w:p w14:paraId="6031416F" w14:textId="77777777" w:rsidR="008C1F19" w:rsidRPr="0086317D" w:rsidRDefault="008C1F19" w:rsidP="00EB2E7D">
            <w:pPr>
              <w:rPr>
                <w:b/>
                <w:strike/>
                <w:sz w:val="22"/>
                <w:szCs w:val="22"/>
              </w:rPr>
            </w:pPr>
          </w:p>
        </w:tc>
      </w:tr>
      <w:tr w:rsidR="008C1F19" w:rsidRPr="0086317D" w14:paraId="5AC73DE3" w14:textId="5461E372" w:rsidTr="00B5218C">
        <w:trPr>
          <w:trHeight w:val="160"/>
        </w:trPr>
        <w:tc>
          <w:tcPr>
            <w:tcW w:w="1413" w:type="dxa"/>
            <w:vMerge/>
            <w:shd w:val="clear" w:color="auto" w:fill="auto"/>
          </w:tcPr>
          <w:p w14:paraId="70404BAC" w14:textId="77777777" w:rsidR="008C1F19" w:rsidRPr="0086317D" w:rsidRDefault="008C1F19" w:rsidP="00EB2E7D">
            <w:pPr>
              <w:jc w:val="both"/>
              <w:rPr>
                <w:strike/>
                <w:sz w:val="22"/>
                <w:szCs w:val="22"/>
              </w:rPr>
            </w:pPr>
          </w:p>
        </w:tc>
        <w:tc>
          <w:tcPr>
            <w:tcW w:w="2693" w:type="dxa"/>
            <w:vMerge/>
            <w:shd w:val="clear" w:color="auto" w:fill="auto"/>
          </w:tcPr>
          <w:p w14:paraId="6DA3FFD7" w14:textId="77777777" w:rsidR="008C1F19" w:rsidRPr="0086317D" w:rsidRDefault="008C1F19" w:rsidP="00EB2E7D">
            <w:pPr>
              <w:rPr>
                <w:strike/>
                <w:sz w:val="22"/>
                <w:szCs w:val="22"/>
              </w:rPr>
            </w:pPr>
          </w:p>
        </w:tc>
        <w:tc>
          <w:tcPr>
            <w:tcW w:w="3544" w:type="dxa"/>
            <w:shd w:val="clear" w:color="auto" w:fill="auto"/>
          </w:tcPr>
          <w:p w14:paraId="479ACCC6" w14:textId="77777777" w:rsidR="008C1F19" w:rsidRPr="0086317D" w:rsidRDefault="008C1F19" w:rsidP="008C1F19">
            <w:pPr>
              <w:spacing w:line="240" w:lineRule="auto"/>
              <w:rPr>
                <w:strike/>
                <w:sz w:val="22"/>
                <w:szCs w:val="22"/>
              </w:rPr>
            </w:pPr>
            <w:r w:rsidRPr="0086317D">
              <w:rPr>
                <w:strike/>
                <w:sz w:val="22"/>
                <w:szCs w:val="22"/>
              </w:rPr>
              <w:t>Groepsactiviteiten</w:t>
            </w:r>
          </w:p>
        </w:tc>
        <w:tc>
          <w:tcPr>
            <w:tcW w:w="1134" w:type="dxa"/>
          </w:tcPr>
          <w:p w14:paraId="3DB49A7F" w14:textId="77777777" w:rsidR="008C1F19" w:rsidRPr="0086317D" w:rsidRDefault="008C1F19" w:rsidP="00EB2E7D">
            <w:pPr>
              <w:rPr>
                <w:b/>
                <w:strike/>
                <w:sz w:val="22"/>
                <w:szCs w:val="22"/>
              </w:rPr>
            </w:pPr>
          </w:p>
        </w:tc>
        <w:tc>
          <w:tcPr>
            <w:tcW w:w="4536" w:type="dxa"/>
            <w:shd w:val="clear" w:color="auto" w:fill="auto"/>
          </w:tcPr>
          <w:p w14:paraId="18AE908A" w14:textId="3AC549FF" w:rsidR="008C1F19" w:rsidRPr="0086317D" w:rsidRDefault="008C1F19" w:rsidP="00EB2E7D">
            <w:pPr>
              <w:rPr>
                <w:b/>
                <w:strike/>
                <w:sz w:val="22"/>
                <w:szCs w:val="22"/>
              </w:rPr>
            </w:pPr>
          </w:p>
        </w:tc>
        <w:tc>
          <w:tcPr>
            <w:tcW w:w="1134" w:type="dxa"/>
          </w:tcPr>
          <w:p w14:paraId="4A5F7ADC" w14:textId="77777777" w:rsidR="008C1F19" w:rsidRPr="0086317D" w:rsidRDefault="008C1F19" w:rsidP="00EB2E7D">
            <w:pPr>
              <w:rPr>
                <w:b/>
                <w:strike/>
                <w:sz w:val="22"/>
                <w:szCs w:val="22"/>
              </w:rPr>
            </w:pPr>
          </w:p>
        </w:tc>
      </w:tr>
      <w:tr w:rsidR="008C1F19" w:rsidRPr="0086317D" w14:paraId="20FDC30A" w14:textId="307A2AA2" w:rsidTr="00B5218C">
        <w:trPr>
          <w:trHeight w:val="240"/>
        </w:trPr>
        <w:tc>
          <w:tcPr>
            <w:tcW w:w="1413" w:type="dxa"/>
            <w:vMerge w:val="restart"/>
            <w:shd w:val="clear" w:color="auto" w:fill="auto"/>
          </w:tcPr>
          <w:p w14:paraId="289E0489" w14:textId="77777777" w:rsidR="008C1F19" w:rsidRPr="0086317D" w:rsidRDefault="008C1F19" w:rsidP="00EB2E7D">
            <w:pPr>
              <w:jc w:val="both"/>
              <w:rPr>
                <w:b/>
                <w:strike/>
                <w:sz w:val="22"/>
                <w:szCs w:val="22"/>
              </w:rPr>
            </w:pPr>
            <w:r w:rsidRPr="0086317D">
              <w:rPr>
                <w:b/>
                <w:strike/>
                <w:sz w:val="22"/>
                <w:szCs w:val="22"/>
              </w:rPr>
              <w:t>B1-K1-W7</w:t>
            </w:r>
          </w:p>
        </w:tc>
        <w:tc>
          <w:tcPr>
            <w:tcW w:w="2693" w:type="dxa"/>
            <w:vMerge w:val="restart"/>
            <w:shd w:val="clear" w:color="auto" w:fill="auto"/>
          </w:tcPr>
          <w:p w14:paraId="5120B1CB" w14:textId="77777777" w:rsidR="008C1F19" w:rsidRPr="0086317D" w:rsidRDefault="008C1F19" w:rsidP="00EB2E7D">
            <w:pPr>
              <w:rPr>
                <w:b/>
                <w:strike/>
                <w:sz w:val="22"/>
                <w:szCs w:val="22"/>
              </w:rPr>
            </w:pPr>
            <w:r w:rsidRPr="0086317D">
              <w:rPr>
                <w:b/>
                <w:strike/>
                <w:sz w:val="22"/>
                <w:szCs w:val="22"/>
              </w:rPr>
              <w:t>Geeft voorlichting, advies en instructie (VAI)</w:t>
            </w:r>
          </w:p>
        </w:tc>
        <w:tc>
          <w:tcPr>
            <w:tcW w:w="3544" w:type="dxa"/>
            <w:shd w:val="clear" w:color="auto" w:fill="auto"/>
          </w:tcPr>
          <w:p w14:paraId="6E519129" w14:textId="77777777" w:rsidR="008C1F19" w:rsidRPr="0086317D" w:rsidRDefault="008C1F19" w:rsidP="008C1F19">
            <w:pPr>
              <w:spacing w:line="240" w:lineRule="auto"/>
              <w:rPr>
                <w:strike/>
                <w:sz w:val="22"/>
                <w:szCs w:val="22"/>
              </w:rPr>
            </w:pPr>
            <w:r w:rsidRPr="0086317D">
              <w:rPr>
                <w:strike/>
                <w:sz w:val="22"/>
                <w:szCs w:val="22"/>
              </w:rPr>
              <w:t>Geven van (VAI)</w:t>
            </w:r>
          </w:p>
        </w:tc>
        <w:tc>
          <w:tcPr>
            <w:tcW w:w="1134" w:type="dxa"/>
          </w:tcPr>
          <w:p w14:paraId="413ECB06" w14:textId="77777777" w:rsidR="008C1F19" w:rsidRPr="0086317D" w:rsidRDefault="008C1F19" w:rsidP="008C1F19">
            <w:pPr>
              <w:spacing w:line="240" w:lineRule="auto"/>
              <w:rPr>
                <w:strike/>
                <w:sz w:val="22"/>
                <w:szCs w:val="22"/>
              </w:rPr>
            </w:pPr>
          </w:p>
        </w:tc>
        <w:tc>
          <w:tcPr>
            <w:tcW w:w="4536" w:type="dxa"/>
            <w:shd w:val="clear" w:color="auto" w:fill="auto"/>
          </w:tcPr>
          <w:p w14:paraId="4A3AB89F" w14:textId="68027491" w:rsidR="008C1F19" w:rsidRPr="0086317D" w:rsidRDefault="008C1F19" w:rsidP="008C1F19">
            <w:pPr>
              <w:spacing w:line="240" w:lineRule="auto"/>
              <w:rPr>
                <w:strike/>
                <w:sz w:val="22"/>
                <w:szCs w:val="22"/>
              </w:rPr>
            </w:pPr>
            <w:r w:rsidRPr="0086317D">
              <w:rPr>
                <w:strike/>
                <w:sz w:val="22"/>
                <w:szCs w:val="22"/>
              </w:rPr>
              <w:t>Preventie op micro, meso en/of macro niveau</w:t>
            </w:r>
          </w:p>
        </w:tc>
        <w:tc>
          <w:tcPr>
            <w:tcW w:w="1134" w:type="dxa"/>
          </w:tcPr>
          <w:p w14:paraId="59C24B3D" w14:textId="77777777" w:rsidR="008C1F19" w:rsidRPr="0086317D" w:rsidRDefault="008C1F19" w:rsidP="008C1F19">
            <w:pPr>
              <w:spacing w:line="240" w:lineRule="auto"/>
              <w:rPr>
                <w:strike/>
                <w:sz w:val="22"/>
                <w:szCs w:val="22"/>
              </w:rPr>
            </w:pPr>
          </w:p>
        </w:tc>
      </w:tr>
      <w:tr w:rsidR="008C1F19" w:rsidRPr="0086317D" w14:paraId="55B2C87A" w14:textId="0FA86198" w:rsidTr="00B5218C">
        <w:trPr>
          <w:trHeight w:val="240"/>
        </w:trPr>
        <w:tc>
          <w:tcPr>
            <w:tcW w:w="1413" w:type="dxa"/>
            <w:vMerge/>
            <w:shd w:val="clear" w:color="auto" w:fill="auto"/>
          </w:tcPr>
          <w:p w14:paraId="42302ADA" w14:textId="77777777" w:rsidR="008C1F19" w:rsidRPr="0086317D" w:rsidRDefault="008C1F19" w:rsidP="00EB2E7D">
            <w:pPr>
              <w:jc w:val="both"/>
              <w:rPr>
                <w:strike/>
                <w:sz w:val="22"/>
                <w:szCs w:val="22"/>
              </w:rPr>
            </w:pPr>
          </w:p>
        </w:tc>
        <w:tc>
          <w:tcPr>
            <w:tcW w:w="2693" w:type="dxa"/>
            <w:vMerge/>
            <w:shd w:val="clear" w:color="auto" w:fill="auto"/>
          </w:tcPr>
          <w:p w14:paraId="4CE8CD54" w14:textId="77777777" w:rsidR="008C1F19" w:rsidRPr="0086317D" w:rsidRDefault="008C1F19" w:rsidP="00EB2E7D">
            <w:pPr>
              <w:rPr>
                <w:strike/>
                <w:sz w:val="22"/>
                <w:szCs w:val="22"/>
              </w:rPr>
            </w:pPr>
          </w:p>
        </w:tc>
        <w:tc>
          <w:tcPr>
            <w:tcW w:w="3544" w:type="dxa"/>
            <w:tcBorders>
              <w:bottom w:val="single" w:sz="4" w:space="0" w:color="auto"/>
            </w:tcBorders>
            <w:shd w:val="clear" w:color="auto" w:fill="auto"/>
          </w:tcPr>
          <w:p w14:paraId="1A19EB15" w14:textId="77777777" w:rsidR="008C1F19" w:rsidRPr="0086317D" w:rsidRDefault="008C1F19" w:rsidP="00EB2E7D">
            <w:pPr>
              <w:rPr>
                <w:strike/>
                <w:sz w:val="22"/>
                <w:szCs w:val="22"/>
              </w:rPr>
            </w:pPr>
          </w:p>
        </w:tc>
        <w:tc>
          <w:tcPr>
            <w:tcW w:w="1134" w:type="dxa"/>
          </w:tcPr>
          <w:p w14:paraId="3875DA9C" w14:textId="77777777" w:rsidR="008C1F19" w:rsidRPr="0086317D" w:rsidRDefault="008C1F19" w:rsidP="008C1F19">
            <w:pPr>
              <w:spacing w:line="240" w:lineRule="auto"/>
              <w:rPr>
                <w:strike/>
                <w:sz w:val="22"/>
                <w:szCs w:val="22"/>
              </w:rPr>
            </w:pPr>
          </w:p>
        </w:tc>
        <w:tc>
          <w:tcPr>
            <w:tcW w:w="4536" w:type="dxa"/>
            <w:shd w:val="clear" w:color="auto" w:fill="auto"/>
          </w:tcPr>
          <w:p w14:paraId="6F5C36C1" w14:textId="0FFB5844" w:rsidR="008C1F19" w:rsidRPr="0086317D" w:rsidRDefault="008C1F19" w:rsidP="008C1F19">
            <w:pPr>
              <w:spacing w:line="240" w:lineRule="auto"/>
              <w:rPr>
                <w:strike/>
                <w:sz w:val="22"/>
                <w:szCs w:val="22"/>
              </w:rPr>
            </w:pPr>
            <w:r w:rsidRPr="0086317D">
              <w:rPr>
                <w:strike/>
                <w:sz w:val="22"/>
                <w:szCs w:val="22"/>
              </w:rPr>
              <w:t>Voorlichting, advies en/of instructie geven om de eigen kracht en zelfredzaamheid te versterken</w:t>
            </w:r>
          </w:p>
        </w:tc>
        <w:tc>
          <w:tcPr>
            <w:tcW w:w="1134" w:type="dxa"/>
          </w:tcPr>
          <w:p w14:paraId="49B4C5B5" w14:textId="77777777" w:rsidR="008C1F19" w:rsidRPr="0086317D" w:rsidRDefault="008C1F19" w:rsidP="008C1F19">
            <w:pPr>
              <w:spacing w:line="240" w:lineRule="auto"/>
              <w:rPr>
                <w:strike/>
                <w:sz w:val="22"/>
                <w:szCs w:val="22"/>
              </w:rPr>
            </w:pPr>
          </w:p>
        </w:tc>
      </w:tr>
      <w:tr w:rsidR="008C1F19" w:rsidRPr="0086317D" w14:paraId="644D2D1B" w14:textId="1EAC77FF" w:rsidTr="00B5218C">
        <w:trPr>
          <w:trHeight w:val="240"/>
        </w:trPr>
        <w:tc>
          <w:tcPr>
            <w:tcW w:w="1413" w:type="dxa"/>
            <w:vMerge/>
            <w:shd w:val="clear" w:color="auto" w:fill="auto"/>
          </w:tcPr>
          <w:p w14:paraId="46C1D540" w14:textId="77777777" w:rsidR="008C1F19" w:rsidRPr="0086317D" w:rsidRDefault="008C1F19" w:rsidP="00EB2E7D">
            <w:pPr>
              <w:jc w:val="both"/>
              <w:rPr>
                <w:strike/>
                <w:sz w:val="22"/>
                <w:szCs w:val="22"/>
              </w:rPr>
            </w:pPr>
          </w:p>
        </w:tc>
        <w:tc>
          <w:tcPr>
            <w:tcW w:w="2693" w:type="dxa"/>
            <w:vMerge/>
            <w:shd w:val="clear" w:color="auto" w:fill="auto"/>
          </w:tcPr>
          <w:p w14:paraId="151EC56E" w14:textId="77777777" w:rsidR="008C1F19" w:rsidRPr="0086317D" w:rsidRDefault="008C1F19" w:rsidP="00EB2E7D">
            <w:pPr>
              <w:rPr>
                <w:strike/>
                <w:sz w:val="22"/>
                <w:szCs w:val="22"/>
              </w:rPr>
            </w:pPr>
          </w:p>
        </w:tc>
        <w:tc>
          <w:tcPr>
            <w:tcW w:w="3544" w:type="dxa"/>
            <w:shd w:val="clear" w:color="auto" w:fill="auto"/>
          </w:tcPr>
          <w:p w14:paraId="5888C3E2" w14:textId="77777777" w:rsidR="008C1F19" w:rsidRPr="0086317D" w:rsidRDefault="008C1F19" w:rsidP="00EB2E7D">
            <w:pPr>
              <w:rPr>
                <w:strike/>
                <w:sz w:val="22"/>
                <w:szCs w:val="22"/>
              </w:rPr>
            </w:pPr>
          </w:p>
        </w:tc>
        <w:tc>
          <w:tcPr>
            <w:tcW w:w="1134" w:type="dxa"/>
          </w:tcPr>
          <w:p w14:paraId="7A3615C0" w14:textId="77777777" w:rsidR="008C1F19" w:rsidRPr="0086317D" w:rsidRDefault="008C1F19" w:rsidP="008C1F19">
            <w:pPr>
              <w:spacing w:line="240" w:lineRule="auto"/>
              <w:rPr>
                <w:strike/>
                <w:sz w:val="22"/>
                <w:szCs w:val="22"/>
              </w:rPr>
            </w:pPr>
          </w:p>
        </w:tc>
        <w:tc>
          <w:tcPr>
            <w:tcW w:w="4536" w:type="dxa"/>
            <w:shd w:val="clear" w:color="auto" w:fill="auto"/>
          </w:tcPr>
          <w:p w14:paraId="11CF946A" w14:textId="1F96E0AD" w:rsidR="008C1F19" w:rsidRPr="0086317D" w:rsidRDefault="008C1F19" w:rsidP="008C1F19">
            <w:pPr>
              <w:spacing w:line="240" w:lineRule="auto"/>
              <w:rPr>
                <w:strike/>
                <w:sz w:val="22"/>
                <w:szCs w:val="22"/>
              </w:rPr>
            </w:pPr>
            <w:r w:rsidRPr="0086317D">
              <w:rPr>
                <w:strike/>
                <w:sz w:val="22"/>
                <w:szCs w:val="22"/>
              </w:rPr>
              <w:t>Geeft VAI t.a.v. gezonde leefstijl</w:t>
            </w:r>
          </w:p>
        </w:tc>
        <w:tc>
          <w:tcPr>
            <w:tcW w:w="1134" w:type="dxa"/>
          </w:tcPr>
          <w:p w14:paraId="59843705" w14:textId="77777777" w:rsidR="008C1F19" w:rsidRPr="0086317D" w:rsidRDefault="008C1F19" w:rsidP="008C1F19">
            <w:pPr>
              <w:spacing w:line="240" w:lineRule="auto"/>
              <w:rPr>
                <w:strike/>
                <w:sz w:val="22"/>
                <w:szCs w:val="22"/>
              </w:rPr>
            </w:pPr>
          </w:p>
        </w:tc>
      </w:tr>
      <w:tr w:rsidR="008C1F19" w:rsidRPr="0086317D" w14:paraId="665DBB48" w14:textId="59E67DA0" w:rsidTr="00B5218C">
        <w:trPr>
          <w:trHeight w:val="240"/>
        </w:trPr>
        <w:tc>
          <w:tcPr>
            <w:tcW w:w="1413" w:type="dxa"/>
            <w:vMerge w:val="restart"/>
            <w:shd w:val="clear" w:color="auto" w:fill="auto"/>
          </w:tcPr>
          <w:p w14:paraId="7FC86263" w14:textId="77777777" w:rsidR="008C1F19" w:rsidRPr="0086317D" w:rsidRDefault="008C1F19" w:rsidP="00EB2E7D">
            <w:pPr>
              <w:jc w:val="both"/>
              <w:rPr>
                <w:b/>
                <w:strike/>
                <w:sz w:val="22"/>
                <w:szCs w:val="22"/>
              </w:rPr>
            </w:pPr>
            <w:r w:rsidRPr="0086317D">
              <w:rPr>
                <w:b/>
                <w:strike/>
                <w:sz w:val="22"/>
                <w:szCs w:val="22"/>
              </w:rPr>
              <w:t>B1-K1-W8</w:t>
            </w:r>
          </w:p>
        </w:tc>
        <w:tc>
          <w:tcPr>
            <w:tcW w:w="2693" w:type="dxa"/>
            <w:vMerge w:val="restart"/>
            <w:shd w:val="clear" w:color="auto" w:fill="auto"/>
          </w:tcPr>
          <w:p w14:paraId="45735A4A" w14:textId="77777777" w:rsidR="008C1F19" w:rsidRPr="0086317D" w:rsidRDefault="008C1F19" w:rsidP="00EB2E7D">
            <w:pPr>
              <w:rPr>
                <w:b/>
                <w:strike/>
                <w:sz w:val="22"/>
                <w:szCs w:val="22"/>
              </w:rPr>
            </w:pPr>
            <w:r w:rsidRPr="0086317D">
              <w:rPr>
                <w:b/>
                <w:strike/>
                <w:sz w:val="22"/>
                <w:szCs w:val="22"/>
              </w:rPr>
              <w:t>Reageert op onvoorziene en crisissituaties</w:t>
            </w:r>
          </w:p>
        </w:tc>
        <w:tc>
          <w:tcPr>
            <w:tcW w:w="3544" w:type="dxa"/>
            <w:shd w:val="clear" w:color="auto" w:fill="auto"/>
          </w:tcPr>
          <w:p w14:paraId="755B9921" w14:textId="77777777" w:rsidR="008C1F19" w:rsidRPr="0086317D" w:rsidRDefault="008C1F19" w:rsidP="00EB2E7D">
            <w:pPr>
              <w:rPr>
                <w:strike/>
                <w:sz w:val="22"/>
                <w:szCs w:val="22"/>
              </w:rPr>
            </w:pPr>
          </w:p>
        </w:tc>
        <w:tc>
          <w:tcPr>
            <w:tcW w:w="1134" w:type="dxa"/>
          </w:tcPr>
          <w:p w14:paraId="041C92FF" w14:textId="77777777" w:rsidR="008C1F19" w:rsidRPr="0086317D" w:rsidRDefault="008C1F19" w:rsidP="008C1F19">
            <w:pPr>
              <w:spacing w:line="240" w:lineRule="auto"/>
              <w:rPr>
                <w:strike/>
                <w:sz w:val="22"/>
                <w:szCs w:val="22"/>
              </w:rPr>
            </w:pPr>
          </w:p>
        </w:tc>
        <w:tc>
          <w:tcPr>
            <w:tcW w:w="4536" w:type="dxa"/>
            <w:shd w:val="clear" w:color="auto" w:fill="auto"/>
          </w:tcPr>
          <w:p w14:paraId="560E756E" w14:textId="4126AF36" w:rsidR="008C1F19" w:rsidRPr="0086317D" w:rsidRDefault="008C1F19" w:rsidP="008C1F19">
            <w:pPr>
              <w:spacing w:line="240" w:lineRule="auto"/>
              <w:rPr>
                <w:strike/>
                <w:sz w:val="22"/>
                <w:szCs w:val="22"/>
              </w:rPr>
            </w:pPr>
            <w:r w:rsidRPr="0086317D">
              <w:rPr>
                <w:strike/>
                <w:sz w:val="22"/>
                <w:szCs w:val="22"/>
              </w:rPr>
              <w:t>Richtlijnen van de organisatie toepassen bij onvoorziene- en crisissituaties</w:t>
            </w:r>
          </w:p>
        </w:tc>
        <w:tc>
          <w:tcPr>
            <w:tcW w:w="1134" w:type="dxa"/>
          </w:tcPr>
          <w:p w14:paraId="7A6E578F" w14:textId="77777777" w:rsidR="008C1F19" w:rsidRPr="0086317D" w:rsidRDefault="008C1F19" w:rsidP="008C1F19">
            <w:pPr>
              <w:spacing w:line="240" w:lineRule="auto"/>
              <w:rPr>
                <w:strike/>
                <w:sz w:val="22"/>
                <w:szCs w:val="22"/>
              </w:rPr>
            </w:pPr>
          </w:p>
        </w:tc>
      </w:tr>
      <w:tr w:rsidR="008C1F19" w:rsidRPr="0086317D" w14:paraId="3C32736E" w14:textId="40607C5A" w:rsidTr="00B5218C">
        <w:trPr>
          <w:trHeight w:val="240"/>
        </w:trPr>
        <w:tc>
          <w:tcPr>
            <w:tcW w:w="1413" w:type="dxa"/>
            <w:vMerge/>
            <w:shd w:val="clear" w:color="auto" w:fill="auto"/>
          </w:tcPr>
          <w:p w14:paraId="34E6A2A8" w14:textId="77777777" w:rsidR="008C1F19" w:rsidRPr="0086317D" w:rsidRDefault="008C1F19" w:rsidP="00EB2E7D">
            <w:pPr>
              <w:rPr>
                <w:strike/>
                <w:sz w:val="22"/>
                <w:szCs w:val="22"/>
              </w:rPr>
            </w:pPr>
          </w:p>
        </w:tc>
        <w:tc>
          <w:tcPr>
            <w:tcW w:w="2693" w:type="dxa"/>
            <w:vMerge/>
            <w:shd w:val="clear" w:color="auto" w:fill="auto"/>
          </w:tcPr>
          <w:p w14:paraId="0EFAD748" w14:textId="77777777" w:rsidR="008C1F19" w:rsidRPr="0086317D" w:rsidRDefault="008C1F19" w:rsidP="00EB2E7D">
            <w:pPr>
              <w:rPr>
                <w:strike/>
                <w:sz w:val="22"/>
                <w:szCs w:val="22"/>
              </w:rPr>
            </w:pPr>
          </w:p>
        </w:tc>
        <w:tc>
          <w:tcPr>
            <w:tcW w:w="3544" w:type="dxa"/>
            <w:tcBorders>
              <w:bottom w:val="single" w:sz="4" w:space="0" w:color="auto"/>
            </w:tcBorders>
            <w:shd w:val="clear" w:color="auto" w:fill="auto"/>
          </w:tcPr>
          <w:p w14:paraId="4821AD3D" w14:textId="77777777" w:rsidR="008C1F19" w:rsidRPr="0086317D" w:rsidRDefault="008C1F19" w:rsidP="00EB2E7D">
            <w:pPr>
              <w:rPr>
                <w:strike/>
                <w:sz w:val="22"/>
                <w:szCs w:val="22"/>
              </w:rPr>
            </w:pPr>
          </w:p>
        </w:tc>
        <w:tc>
          <w:tcPr>
            <w:tcW w:w="1134" w:type="dxa"/>
          </w:tcPr>
          <w:p w14:paraId="3BEABACE" w14:textId="77777777" w:rsidR="008C1F19" w:rsidRPr="0086317D" w:rsidRDefault="008C1F19" w:rsidP="008C1F19">
            <w:pPr>
              <w:spacing w:line="240" w:lineRule="auto"/>
              <w:rPr>
                <w:strike/>
                <w:sz w:val="22"/>
                <w:szCs w:val="22"/>
              </w:rPr>
            </w:pPr>
          </w:p>
        </w:tc>
        <w:tc>
          <w:tcPr>
            <w:tcW w:w="4536" w:type="dxa"/>
            <w:shd w:val="clear" w:color="auto" w:fill="auto"/>
          </w:tcPr>
          <w:p w14:paraId="4EFFCCF5" w14:textId="5A7B0138" w:rsidR="008C1F19" w:rsidRPr="0086317D" w:rsidRDefault="008C1F19" w:rsidP="008C1F19">
            <w:pPr>
              <w:spacing w:line="240" w:lineRule="auto"/>
              <w:rPr>
                <w:strike/>
                <w:sz w:val="22"/>
                <w:szCs w:val="22"/>
              </w:rPr>
            </w:pPr>
            <w:r w:rsidRPr="0086317D">
              <w:rPr>
                <w:strike/>
                <w:sz w:val="22"/>
                <w:szCs w:val="22"/>
              </w:rPr>
              <w:t>Handelen bij onvoorziene- en crisissituaties</w:t>
            </w:r>
          </w:p>
        </w:tc>
        <w:tc>
          <w:tcPr>
            <w:tcW w:w="1134" w:type="dxa"/>
          </w:tcPr>
          <w:p w14:paraId="508F671B" w14:textId="77777777" w:rsidR="008C1F19" w:rsidRPr="0086317D" w:rsidRDefault="008C1F19" w:rsidP="008C1F19">
            <w:pPr>
              <w:spacing w:line="240" w:lineRule="auto"/>
              <w:rPr>
                <w:strike/>
                <w:sz w:val="22"/>
                <w:szCs w:val="22"/>
              </w:rPr>
            </w:pPr>
          </w:p>
        </w:tc>
      </w:tr>
      <w:tr w:rsidR="008C1F19" w:rsidRPr="0086317D" w14:paraId="43321210" w14:textId="5A0F4CA5" w:rsidTr="00B5218C">
        <w:trPr>
          <w:trHeight w:val="375"/>
        </w:trPr>
        <w:tc>
          <w:tcPr>
            <w:tcW w:w="1413" w:type="dxa"/>
            <w:vMerge w:val="restart"/>
            <w:shd w:val="clear" w:color="auto" w:fill="auto"/>
          </w:tcPr>
          <w:p w14:paraId="76831A66" w14:textId="77777777" w:rsidR="008C1F19" w:rsidRPr="0086317D" w:rsidRDefault="008C1F19" w:rsidP="00EB2E7D">
            <w:pPr>
              <w:rPr>
                <w:b/>
                <w:strike/>
                <w:sz w:val="22"/>
                <w:szCs w:val="22"/>
              </w:rPr>
            </w:pPr>
            <w:r w:rsidRPr="0086317D">
              <w:rPr>
                <w:b/>
                <w:strike/>
                <w:sz w:val="22"/>
                <w:szCs w:val="22"/>
              </w:rPr>
              <w:t>B1-K1-W9</w:t>
            </w:r>
          </w:p>
        </w:tc>
        <w:tc>
          <w:tcPr>
            <w:tcW w:w="2693" w:type="dxa"/>
            <w:vMerge w:val="restart"/>
            <w:shd w:val="clear" w:color="auto" w:fill="auto"/>
          </w:tcPr>
          <w:p w14:paraId="1E98BA49" w14:textId="77777777" w:rsidR="008C1F19" w:rsidRPr="0086317D" w:rsidRDefault="008C1F19" w:rsidP="00EB2E7D">
            <w:pPr>
              <w:rPr>
                <w:b/>
                <w:strike/>
                <w:sz w:val="22"/>
                <w:szCs w:val="22"/>
              </w:rPr>
            </w:pPr>
            <w:r w:rsidRPr="0086317D">
              <w:rPr>
                <w:b/>
                <w:strike/>
                <w:sz w:val="22"/>
                <w:szCs w:val="22"/>
              </w:rPr>
              <w:t>Coördineert de zorgverlening van individuele zorgvragers</w:t>
            </w:r>
          </w:p>
        </w:tc>
        <w:tc>
          <w:tcPr>
            <w:tcW w:w="3544" w:type="dxa"/>
            <w:shd w:val="clear" w:color="auto" w:fill="auto"/>
          </w:tcPr>
          <w:p w14:paraId="642F467A" w14:textId="77777777" w:rsidR="008C1F19" w:rsidRPr="0086317D" w:rsidRDefault="008C1F19" w:rsidP="008C1F19">
            <w:pPr>
              <w:spacing w:line="240" w:lineRule="auto"/>
              <w:rPr>
                <w:strike/>
                <w:sz w:val="22"/>
                <w:szCs w:val="22"/>
              </w:rPr>
            </w:pPr>
            <w:r w:rsidRPr="0086317D">
              <w:rPr>
                <w:strike/>
                <w:sz w:val="22"/>
                <w:szCs w:val="22"/>
              </w:rPr>
              <w:t>Mantelzorger</w:t>
            </w:r>
          </w:p>
        </w:tc>
        <w:tc>
          <w:tcPr>
            <w:tcW w:w="1134" w:type="dxa"/>
          </w:tcPr>
          <w:p w14:paraId="41CFEEC9" w14:textId="77777777" w:rsidR="008C1F19" w:rsidRPr="0086317D" w:rsidRDefault="008C1F19" w:rsidP="008C1F19">
            <w:pPr>
              <w:spacing w:line="240" w:lineRule="auto"/>
              <w:rPr>
                <w:strike/>
                <w:sz w:val="22"/>
                <w:szCs w:val="22"/>
              </w:rPr>
            </w:pPr>
          </w:p>
        </w:tc>
        <w:tc>
          <w:tcPr>
            <w:tcW w:w="4536" w:type="dxa"/>
            <w:shd w:val="clear" w:color="auto" w:fill="auto"/>
          </w:tcPr>
          <w:p w14:paraId="04AFACDC" w14:textId="56883116" w:rsidR="008C1F19" w:rsidRPr="0086317D" w:rsidRDefault="008C1F19" w:rsidP="008C1F19">
            <w:pPr>
              <w:spacing w:line="240" w:lineRule="auto"/>
              <w:rPr>
                <w:strike/>
                <w:sz w:val="22"/>
                <w:szCs w:val="22"/>
              </w:rPr>
            </w:pPr>
            <w:r w:rsidRPr="0086317D">
              <w:rPr>
                <w:strike/>
                <w:sz w:val="22"/>
                <w:szCs w:val="22"/>
              </w:rPr>
              <w:t>Samenwerken met mantelzorgers, vrijwilligers en andere disciplines</w:t>
            </w:r>
          </w:p>
        </w:tc>
        <w:tc>
          <w:tcPr>
            <w:tcW w:w="1134" w:type="dxa"/>
          </w:tcPr>
          <w:p w14:paraId="17FC310F" w14:textId="77777777" w:rsidR="008C1F19" w:rsidRPr="0086317D" w:rsidRDefault="008C1F19" w:rsidP="008C1F19">
            <w:pPr>
              <w:spacing w:line="240" w:lineRule="auto"/>
              <w:rPr>
                <w:strike/>
                <w:sz w:val="22"/>
                <w:szCs w:val="22"/>
              </w:rPr>
            </w:pPr>
          </w:p>
        </w:tc>
      </w:tr>
      <w:tr w:rsidR="008C1F19" w:rsidRPr="0086317D" w14:paraId="03FCEEE7" w14:textId="4D57BDF4" w:rsidTr="00B5218C">
        <w:trPr>
          <w:trHeight w:val="255"/>
        </w:trPr>
        <w:tc>
          <w:tcPr>
            <w:tcW w:w="1413" w:type="dxa"/>
            <w:vMerge/>
            <w:shd w:val="clear" w:color="auto" w:fill="auto"/>
          </w:tcPr>
          <w:p w14:paraId="72EBB591" w14:textId="77777777" w:rsidR="008C1F19" w:rsidRPr="0086317D" w:rsidRDefault="008C1F19" w:rsidP="00EB2E7D">
            <w:pPr>
              <w:rPr>
                <w:b/>
                <w:strike/>
                <w:sz w:val="22"/>
                <w:szCs w:val="22"/>
              </w:rPr>
            </w:pPr>
          </w:p>
        </w:tc>
        <w:tc>
          <w:tcPr>
            <w:tcW w:w="2693" w:type="dxa"/>
            <w:vMerge/>
            <w:shd w:val="clear" w:color="auto" w:fill="auto"/>
          </w:tcPr>
          <w:p w14:paraId="57A17FFF" w14:textId="77777777" w:rsidR="008C1F19" w:rsidRPr="0086317D" w:rsidRDefault="008C1F19" w:rsidP="00EB2E7D">
            <w:pPr>
              <w:rPr>
                <w:b/>
                <w:strike/>
                <w:sz w:val="22"/>
                <w:szCs w:val="22"/>
              </w:rPr>
            </w:pPr>
          </w:p>
        </w:tc>
        <w:tc>
          <w:tcPr>
            <w:tcW w:w="3544" w:type="dxa"/>
            <w:shd w:val="clear" w:color="auto" w:fill="auto"/>
          </w:tcPr>
          <w:p w14:paraId="69B85172" w14:textId="77777777" w:rsidR="008C1F19" w:rsidRPr="0086317D" w:rsidRDefault="008C1F19" w:rsidP="008C1F19">
            <w:pPr>
              <w:spacing w:line="240" w:lineRule="auto"/>
              <w:rPr>
                <w:strike/>
                <w:sz w:val="22"/>
                <w:szCs w:val="22"/>
              </w:rPr>
            </w:pPr>
            <w:r w:rsidRPr="0086317D">
              <w:rPr>
                <w:strike/>
                <w:sz w:val="22"/>
                <w:szCs w:val="22"/>
              </w:rPr>
              <w:t>Sociaal netwerk</w:t>
            </w:r>
          </w:p>
        </w:tc>
        <w:tc>
          <w:tcPr>
            <w:tcW w:w="1134" w:type="dxa"/>
          </w:tcPr>
          <w:p w14:paraId="5CFFD3AA" w14:textId="77777777" w:rsidR="008C1F19" w:rsidRPr="0086317D" w:rsidRDefault="008C1F19" w:rsidP="008C1F19">
            <w:pPr>
              <w:spacing w:line="240" w:lineRule="auto"/>
              <w:rPr>
                <w:strike/>
                <w:sz w:val="22"/>
                <w:szCs w:val="22"/>
              </w:rPr>
            </w:pPr>
          </w:p>
        </w:tc>
        <w:tc>
          <w:tcPr>
            <w:tcW w:w="4536" w:type="dxa"/>
            <w:shd w:val="clear" w:color="auto" w:fill="auto"/>
          </w:tcPr>
          <w:p w14:paraId="5F196D43" w14:textId="046976D1" w:rsidR="008C1F19" w:rsidRPr="0086317D" w:rsidRDefault="008C1F19" w:rsidP="008C1F19">
            <w:pPr>
              <w:spacing w:line="240" w:lineRule="auto"/>
              <w:rPr>
                <w:strike/>
                <w:sz w:val="22"/>
                <w:szCs w:val="22"/>
              </w:rPr>
            </w:pPr>
            <w:r w:rsidRPr="0086317D">
              <w:rPr>
                <w:strike/>
                <w:sz w:val="22"/>
                <w:szCs w:val="22"/>
              </w:rPr>
              <w:t>Knelpunten analyseren</w:t>
            </w:r>
          </w:p>
        </w:tc>
        <w:tc>
          <w:tcPr>
            <w:tcW w:w="1134" w:type="dxa"/>
          </w:tcPr>
          <w:p w14:paraId="3A1F1641" w14:textId="77777777" w:rsidR="008C1F19" w:rsidRPr="0086317D" w:rsidRDefault="008C1F19" w:rsidP="008C1F19">
            <w:pPr>
              <w:spacing w:line="240" w:lineRule="auto"/>
              <w:rPr>
                <w:strike/>
                <w:sz w:val="22"/>
                <w:szCs w:val="22"/>
              </w:rPr>
            </w:pPr>
          </w:p>
        </w:tc>
      </w:tr>
      <w:tr w:rsidR="008C1F19" w:rsidRPr="0086317D" w14:paraId="713016F7" w14:textId="0C694C82" w:rsidTr="00B5218C">
        <w:trPr>
          <w:trHeight w:val="450"/>
        </w:trPr>
        <w:tc>
          <w:tcPr>
            <w:tcW w:w="1413" w:type="dxa"/>
            <w:vMerge/>
            <w:shd w:val="clear" w:color="auto" w:fill="auto"/>
          </w:tcPr>
          <w:p w14:paraId="1965BF87" w14:textId="77777777" w:rsidR="008C1F19" w:rsidRPr="0086317D" w:rsidRDefault="008C1F19" w:rsidP="00EB2E7D">
            <w:pPr>
              <w:rPr>
                <w:b/>
                <w:strike/>
                <w:sz w:val="22"/>
                <w:szCs w:val="22"/>
              </w:rPr>
            </w:pPr>
          </w:p>
        </w:tc>
        <w:tc>
          <w:tcPr>
            <w:tcW w:w="2693" w:type="dxa"/>
            <w:vMerge/>
            <w:shd w:val="clear" w:color="auto" w:fill="auto"/>
          </w:tcPr>
          <w:p w14:paraId="6F716CF1" w14:textId="77777777" w:rsidR="008C1F19" w:rsidRPr="0086317D" w:rsidRDefault="008C1F19" w:rsidP="00EB2E7D">
            <w:pPr>
              <w:rPr>
                <w:b/>
                <w:strike/>
                <w:sz w:val="22"/>
                <w:szCs w:val="22"/>
              </w:rPr>
            </w:pPr>
          </w:p>
        </w:tc>
        <w:tc>
          <w:tcPr>
            <w:tcW w:w="3544" w:type="dxa"/>
            <w:shd w:val="clear" w:color="auto" w:fill="auto"/>
          </w:tcPr>
          <w:p w14:paraId="6D6D3DA7" w14:textId="77777777" w:rsidR="008C1F19" w:rsidRPr="0086317D" w:rsidRDefault="008C1F19" w:rsidP="00EB2E7D">
            <w:pPr>
              <w:ind w:left="720"/>
              <w:rPr>
                <w:strike/>
                <w:sz w:val="22"/>
                <w:szCs w:val="22"/>
              </w:rPr>
            </w:pPr>
          </w:p>
        </w:tc>
        <w:tc>
          <w:tcPr>
            <w:tcW w:w="1134" w:type="dxa"/>
          </w:tcPr>
          <w:p w14:paraId="5A2ABB72" w14:textId="77777777" w:rsidR="008C1F19" w:rsidRPr="0086317D" w:rsidRDefault="008C1F19" w:rsidP="008C1F19">
            <w:pPr>
              <w:spacing w:line="240" w:lineRule="auto"/>
              <w:rPr>
                <w:strike/>
                <w:sz w:val="22"/>
                <w:szCs w:val="22"/>
              </w:rPr>
            </w:pPr>
          </w:p>
        </w:tc>
        <w:tc>
          <w:tcPr>
            <w:tcW w:w="4536" w:type="dxa"/>
            <w:shd w:val="clear" w:color="auto" w:fill="auto"/>
          </w:tcPr>
          <w:p w14:paraId="12E32349" w14:textId="1E205A09" w:rsidR="008C1F19" w:rsidRPr="0086317D" w:rsidRDefault="008C1F19" w:rsidP="008C1F19">
            <w:pPr>
              <w:spacing w:line="240" w:lineRule="auto"/>
              <w:rPr>
                <w:strike/>
                <w:sz w:val="22"/>
                <w:szCs w:val="22"/>
              </w:rPr>
            </w:pPr>
            <w:r w:rsidRPr="0086317D">
              <w:rPr>
                <w:strike/>
                <w:sz w:val="22"/>
                <w:szCs w:val="22"/>
              </w:rPr>
              <w:t>Overleg afstemmen met betrokkenen</w:t>
            </w:r>
          </w:p>
        </w:tc>
        <w:tc>
          <w:tcPr>
            <w:tcW w:w="1134" w:type="dxa"/>
          </w:tcPr>
          <w:p w14:paraId="3EA8D3C5" w14:textId="77777777" w:rsidR="008C1F19" w:rsidRPr="0086317D" w:rsidRDefault="008C1F19" w:rsidP="008C1F19">
            <w:pPr>
              <w:spacing w:line="240" w:lineRule="auto"/>
              <w:rPr>
                <w:strike/>
                <w:sz w:val="22"/>
                <w:szCs w:val="22"/>
              </w:rPr>
            </w:pPr>
          </w:p>
        </w:tc>
      </w:tr>
      <w:tr w:rsidR="008C1F19" w:rsidRPr="0086317D" w14:paraId="05209A46" w14:textId="7F43B9CC" w:rsidTr="00B5218C">
        <w:tc>
          <w:tcPr>
            <w:tcW w:w="1413" w:type="dxa"/>
            <w:vMerge w:val="restart"/>
            <w:shd w:val="clear" w:color="auto" w:fill="auto"/>
          </w:tcPr>
          <w:p w14:paraId="5CEDF98A" w14:textId="77777777" w:rsidR="008C1F19" w:rsidRPr="0086317D" w:rsidRDefault="008C1F19" w:rsidP="00EB2E7D">
            <w:pPr>
              <w:rPr>
                <w:b/>
                <w:strike/>
                <w:sz w:val="22"/>
                <w:szCs w:val="22"/>
              </w:rPr>
            </w:pPr>
            <w:r w:rsidRPr="0086317D">
              <w:rPr>
                <w:b/>
                <w:strike/>
                <w:sz w:val="22"/>
                <w:szCs w:val="22"/>
              </w:rPr>
              <w:t>B1-K1-W10</w:t>
            </w:r>
          </w:p>
        </w:tc>
        <w:tc>
          <w:tcPr>
            <w:tcW w:w="2693" w:type="dxa"/>
            <w:vMerge w:val="restart"/>
            <w:shd w:val="clear" w:color="auto" w:fill="auto"/>
          </w:tcPr>
          <w:p w14:paraId="308B0E0F" w14:textId="77777777" w:rsidR="008C1F19" w:rsidRPr="0086317D" w:rsidRDefault="008C1F19" w:rsidP="00EB2E7D">
            <w:pPr>
              <w:rPr>
                <w:b/>
                <w:strike/>
                <w:sz w:val="22"/>
                <w:szCs w:val="22"/>
              </w:rPr>
            </w:pPr>
            <w:r w:rsidRPr="0086317D">
              <w:rPr>
                <w:b/>
                <w:strike/>
                <w:sz w:val="22"/>
                <w:szCs w:val="22"/>
              </w:rPr>
              <w:t xml:space="preserve">Evalueert en legt de verpleegkundige zorg vast </w:t>
            </w:r>
          </w:p>
        </w:tc>
        <w:tc>
          <w:tcPr>
            <w:tcW w:w="3544" w:type="dxa"/>
            <w:tcBorders>
              <w:bottom w:val="single" w:sz="4" w:space="0" w:color="auto"/>
            </w:tcBorders>
            <w:shd w:val="clear" w:color="auto" w:fill="auto"/>
          </w:tcPr>
          <w:p w14:paraId="61A710A4" w14:textId="77777777" w:rsidR="008C1F19" w:rsidRPr="0086317D" w:rsidRDefault="008C1F19" w:rsidP="008C1F19">
            <w:pPr>
              <w:tabs>
                <w:tab w:val="left" w:pos="144"/>
              </w:tabs>
              <w:spacing w:line="240" w:lineRule="auto"/>
              <w:rPr>
                <w:strike/>
                <w:sz w:val="22"/>
                <w:szCs w:val="22"/>
              </w:rPr>
            </w:pPr>
            <w:r w:rsidRPr="0086317D">
              <w:rPr>
                <w:strike/>
                <w:sz w:val="22"/>
                <w:szCs w:val="22"/>
              </w:rPr>
              <w:t>Rapporteren mondeling en schriftelijk</w:t>
            </w:r>
          </w:p>
        </w:tc>
        <w:tc>
          <w:tcPr>
            <w:tcW w:w="1134" w:type="dxa"/>
          </w:tcPr>
          <w:p w14:paraId="6BB3DD65" w14:textId="77777777" w:rsidR="008C1F19" w:rsidRPr="0086317D" w:rsidRDefault="008C1F19" w:rsidP="008C1F19">
            <w:pPr>
              <w:tabs>
                <w:tab w:val="left" w:pos="144"/>
              </w:tabs>
              <w:spacing w:line="240" w:lineRule="auto"/>
              <w:rPr>
                <w:strike/>
                <w:sz w:val="22"/>
                <w:szCs w:val="22"/>
              </w:rPr>
            </w:pPr>
          </w:p>
        </w:tc>
        <w:tc>
          <w:tcPr>
            <w:tcW w:w="4536" w:type="dxa"/>
            <w:shd w:val="clear" w:color="auto" w:fill="auto"/>
          </w:tcPr>
          <w:p w14:paraId="61365072" w14:textId="18576469" w:rsidR="008C1F19" w:rsidRPr="0086317D" w:rsidRDefault="008C1F19" w:rsidP="008C1F19">
            <w:pPr>
              <w:tabs>
                <w:tab w:val="left" w:pos="144"/>
              </w:tabs>
              <w:spacing w:line="240" w:lineRule="auto"/>
              <w:rPr>
                <w:strike/>
                <w:sz w:val="22"/>
                <w:szCs w:val="22"/>
              </w:rPr>
            </w:pPr>
            <w:r w:rsidRPr="0086317D">
              <w:rPr>
                <w:strike/>
                <w:sz w:val="22"/>
                <w:szCs w:val="22"/>
              </w:rPr>
              <w:t>Overdracht naar andere instelling</w:t>
            </w:r>
          </w:p>
        </w:tc>
        <w:tc>
          <w:tcPr>
            <w:tcW w:w="1134" w:type="dxa"/>
          </w:tcPr>
          <w:p w14:paraId="643BC30A" w14:textId="77777777" w:rsidR="008C1F19" w:rsidRPr="0086317D" w:rsidRDefault="008C1F19" w:rsidP="008C1F19">
            <w:pPr>
              <w:tabs>
                <w:tab w:val="left" w:pos="144"/>
              </w:tabs>
              <w:spacing w:line="240" w:lineRule="auto"/>
              <w:rPr>
                <w:strike/>
                <w:sz w:val="22"/>
                <w:szCs w:val="22"/>
              </w:rPr>
            </w:pPr>
          </w:p>
        </w:tc>
      </w:tr>
      <w:tr w:rsidR="008C1F19" w:rsidRPr="0086317D" w14:paraId="5CB90934" w14:textId="268D9863" w:rsidTr="00B5218C">
        <w:tc>
          <w:tcPr>
            <w:tcW w:w="1413" w:type="dxa"/>
            <w:vMerge/>
            <w:shd w:val="clear" w:color="auto" w:fill="auto"/>
          </w:tcPr>
          <w:p w14:paraId="4ECB0FA6" w14:textId="77777777" w:rsidR="008C1F19" w:rsidRPr="0086317D" w:rsidRDefault="008C1F19" w:rsidP="00EB2E7D">
            <w:pPr>
              <w:rPr>
                <w:strike/>
                <w:sz w:val="22"/>
                <w:szCs w:val="22"/>
              </w:rPr>
            </w:pPr>
          </w:p>
        </w:tc>
        <w:tc>
          <w:tcPr>
            <w:tcW w:w="2693" w:type="dxa"/>
            <w:vMerge/>
            <w:shd w:val="clear" w:color="auto" w:fill="auto"/>
          </w:tcPr>
          <w:p w14:paraId="5F243130" w14:textId="77777777" w:rsidR="008C1F19" w:rsidRPr="0086317D" w:rsidRDefault="008C1F19" w:rsidP="00EB2E7D">
            <w:pPr>
              <w:rPr>
                <w:strike/>
                <w:sz w:val="22"/>
                <w:szCs w:val="22"/>
              </w:rPr>
            </w:pPr>
          </w:p>
        </w:tc>
        <w:tc>
          <w:tcPr>
            <w:tcW w:w="3544" w:type="dxa"/>
            <w:shd w:val="clear" w:color="auto" w:fill="auto"/>
          </w:tcPr>
          <w:p w14:paraId="0A7FEF22" w14:textId="77777777" w:rsidR="008C1F19" w:rsidRPr="0086317D" w:rsidRDefault="008C1F19" w:rsidP="008C1F19">
            <w:pPr>
              <w:tabs>
                <w:tab w:val="left" w:pos="144"/>
              </w:tabs>
              <w:spacing w:line="240" w:lineRule="auto"/>
              <w:rPr>
                <w:strike/>
                <w:sz w:val="22"/>
                <w:szCs w:val="22"/>
              </w:rPr>
            </w:pPr>
            <w:r w:rsidRPr="0086317D">
              <w:rPr>
                <w:strike/>
                <w:sz w:val="22"/>
                <w:szCs w:val="22"/>
              </w:rPr>
              <w:t>Zorg evalueren</w:t>
            </w:r>
          </w:p>
        </w:tc>
        <w:tc>
          <w:tcPr>
            <w:tcW w:w="1134" w:type="dxa"/>
          </w:tcPr>
          <w:p w14:paraId="51DD1718" w14:textId="77777777" w:rsidR="008C1F19" w:rsidRPr="0086317D" w:rsidRDefault="008C1F19" w:rsidP="008C1F19">
            <w:pPr>
              <w:tabs>
                <w:tab w:val="left" w:pos="144"/>
              </w:tabs>
              <w:spacing w:line="240" w:lineRule="auto"/>
              <w:rPr>
                <w:strike/>
                <w:sz w:val="22"/>
                <w:szCs w:val="22"/>
              </w:rPr>
            </w:pPr>
          </w:p>
        </w:tc>
        <w:tc>
          <w:tcPr>
            <w:tcW w:w="4536" w:type="dxa"/>
            <w:shd w:val="clear" w:color="auto" w:fill="auto"/>
          </w:tcPr>
          <w:p w14:paraId="6905A605" w14:textId="0022CB47" w:rsidR="008C1F19" w:rsidRPr="0086317D" w:rsidRDefault="008C1F19" w:rsidP="008C1F19">
            <w:pPr>
              <w:tabs>
                <w:tab w:val="left" w:pos="144"/>
              </w:tabs>
              <w:spacing w:line="240" w:lineRule="auto"/>
              <w:rPr>
                <w:strike/>
                <w:sz w:val="22"/>
                <w:szCs w:val="22"/>
              </w:rPr>
            </w:pPr>
            <w:r w:rsidRPr="0086317D">
              <w:rPr>
                <w:strike/>
                <w:sz w:val="22"/>
                <w:szCs w:val="22"/>
              </w:rPr>
              <w:t>Verpleegplan evalueren</w:t>
            </w:r>
          </w:p>
        </w:tc>
        <w:tc>
          <w:tcPr>
            <w:tcW w:w="1134" w:type="dxa"/>
          </w:tcPr>
          <w:p w14:paraId="211BE363" w14:textId="77777777" w:rsidR="008C1F19" w:rsidRPr="0086317D" w:rsidRDefault="008C1F19" w:rsidP="008C1F19">
            <w:pPr>
              <w:tabs>
                <w:tab w:val="left" w:pos="144"/>
              </w:tabs>
              <w:spacing w:line="240" w:lineRule="auto"/>
              <w:rPr>
                <w:strike/>
                <w:sz w:val="22"/>
                <w:szCs w:val="22"/>
              </w:rPr>
            </w:pPr>
          </w:p>
        </w:tc>
      </w:tr>
      <w:tr w:rsidR="008C1F19" w:rsidRPr="0086317D" w14:paraId="52D60C61" w14:textId="3D0536A9" w:rsidTr="00B5218C">
        <w:trPr>
          <w:trHeight w:val="345"/>
        </w:trPr>
        <w:tc>
          <w:tcPr>
            <w:tcW w:w="1413" w:type="dxa"/>
            <w:vMerge w:val="restart"/>
            <w:shd w:val="clear" w:color="auto" w:fill="auto"/>
          </w:tcPr>
          <w:p w14:paraId="41A30933" w14:textId="77777777" w:rsidR="008C1F19" w:rsidRPr="0086317D" w:rsidRDefault="008C1F19" w:rsidP="00EB2E7D">
            <w:pPr>
              <w:rPr>
                <w:strike/>
                <w:sz w:val="22"/>
                <w:szCs w:val="22"/>
              </w:rPr>
            </w:pPr>
          </w:p>
        </w:tc>
        <w:tc>
          <w:tcPr>
            <w:tcW w:w="2693" w:type="dxa"/>
            <w:vMerge w:val="restart"/>
            <w:shd w:val="clear" w:color="auto" w:fill="auto"/>
          </w:tcPr>
          <w:p w14:paraId="26A4C64A" w14:textId="77777777" w:rsidR="008C1F19" w:rsidRPr="0086317D" w:rsidRDefault="008C1F19" w:rsidP="00EB2E7D">
            <w:pPr>
              <w:rPr>
                <w:strike/>
                <w:sz w:val="22"/>
                <w:szCs w:val="22"/>
              </w:rPr>
            </w:pPr>
          </w:p>
        </w:tc>
        <w:tc>
          <w:tcPr>
            <w:tcW w:w="3544" w:type="dxa"/>
            <w:shd w:val="clear" w:color="auto" w:fill="auto"/>
          </w:tcPr>
          <w:p w14:paraId="1A57D9C7" w14:textId="77777777" w:rsidR="008C1F19" w:rsidRPr="0086317D" w:rsidRDefault="008C1F19" w:rsidP="00EB2E7D">
            <w:pPr>
              <w:rPr>
                <w:strike/>
                <w:sz w:val="22"/>
                <w:szCs w:val="22"/>
              </w:rPr>
            </w:pPr>
          </w:p>
        </w:tc>
        <w:tc>
          <w:tcPr>
            <w:tcW w:w="1134" w:type="dxa"/>
          </w:tcPr>
          <w:p w14:paraId="4AA1EC19" w14:textId="77777777" w:rsidR="008C1F19" w:rsidRPr="0086317D" w:rsidRDefault="008C1F19" w:rsidP="008C1F19">
            <w:pPr>
              <w:tabs>
                <w:tab w:val="left" w:pos="144"/>
              </w:tabs>
              <w:spacing w:line="240" w:lineRule="auto"/>
              <w:rPr>
                <w:strike/>
                <w:sz w:val="22"/>
                <w:szCs w:val="22"/>
              </w:rPr>
            </w:pPr>
          </w:p>
        </w:tc>
        <w:tc>
          <w:tcPr>
            <w:tcW w:w="4536" w:type="dxa"/>
            <w:shd w:val="clear" w:color="auto" w:fill="auto"/>
          </w:tcPr>
          <w:p w14:paraId="374A796A" w14:textId="6632EC58" w:rsidR="008C1F19" w:rsidRPr="0086317D" w:rsidRDefault="008C1F19" w:rsidP="008C1F19">
            <w:pPr>
              <w:tabs>
                <w:tab w:val="left" w:pos="144"/>
              </w:tabs>
              <w:spacing w:line="240" w:lineRule="auto"/>
              <w:rPr>
                <w:strike/>
                <w:sz w:val="22"/>
                <w:szCs w:val="22"/>
              </w:rPr>
            </w:pPr>
            <w:r w:rsidRPr="0086317D">
              <w:rPr>
                <w:strike/>
                <w:sz w:val="22"/>
                <w:szCs w:val="22"/>
              </w:rPr>
              <w:t>Mondelinge en schriftelijke rapportage</w:t>
            </w:r>
          </w:p>
        </w:tc>
        <w:tc>
          <w:tcPr>
            <w:tcW w:w="1134" w:type="dxa"/>
          </w:tcPr>
          <w:p w14:paraId="0C0ECD2F" w14:textId="77777777" w:rsidR="008C1F19" w:rsidRPr="0086317D" w:rsidRDefault="008C1F19" w:rsidP="008C1F19">
            <w:pPr>
              <w:tabs>
                <w:tab w:val="left" w:pos="144"/>
              </w:tabs>
              <w:spacing w:line="240" w:lineRule="auto"/>
              <w:rPr>
                <w:strike/>
                <w:sz w:val="22"/>
                <w:szCs w:val="22"/>
              </w:rPr>
            </w:pPr>
          </w:p>
        </w:tc>
      </w:tr>
      <w:tr w:rsidR="008C1F19" w:rsidRPr="0086317D" w14:paraId="1DA7AE92" w14:textId="4972390B" w:rsidTr="00B5218C">
        <w:trPr>
          <w:trHeight w:val="205"/>
        </w:trPr>
        <w:tc>
          <w:tcPr>
            <w:tcW w:w="1413" w:type="dxa"/>
            <w:vMerge/>
            <w:shd w:val="clear" w:color="auto" w:fill="auto"/>
          </w:tcPr>
          <w:p w14:paraId="78A5C272" w14:textId="77777777" w:rsidR="008C1F19" w:rsidRPr="0086317D" w:rsidRDefault="008C1F19" w:rsidP="00EB2E7D">
            <w:pPr>
              <w:rPr>
                <w:strike/>
                <w:sz w:val="22"/>
                <w:szCs w:val="22"/>
              </w:rPr>
            </w:pPr>
          </w:p>
        </w:tc>
        <w:tc>
          <w:tcPr>
            <w:tcW w:w="2693" w:type="dxa"/>
            <w:vMerge/>
            <w:shd w:val="clear" w:color="auto" w:fill="auto"/>
          </w:tcPr>
          <w:p w14:paraId="0A218E1F" w14:textId="77777777" w:rsidR="008C1F19" w:rsidRPr="0086317D" w:rsidRDefault="008C1F19" w:rsidP="00EB2E7D">
            <w:pPr>
              <w:rPr>
                <w:strike/>
                <w:sz w:val="22"/>
                <w:szCs w:val="22"/>
              </w:rPr>
            </w:pPr>
          </w:p>
        </w:tc>
        <w:tc>
          <w:tcPr>
            <w:tcW w:w="3544" w:type="dxa"/>
            <w:shd w:val="clear" w:color="auto" w:fill="auto"/>
          </w:tcPr>
          <w:p w14:paraId="4455F4BB" w14:textId="77777777" w:rsidR="008C1F19" w:rsidRPr="0086317D" w:rsidRDefault="008C1F19" w:rsidP="00EB2E7D">
            <w:pPr>
              <w:rPr>
                <w:strike/>
                <w:sz w:val="22"/>
                <w:szCs w:val="22"/>
              </w:rPr>
            </w:pPr>
          </w:p>
        </w:tc>
        <w:tc>
          <w:tcPr>
            <w:tcW w:w="1134" w:type="dxa"/>
          </w:tcPr>
          <w:p w14:paraId="696AFB40" w14:textId="77777777" w:rsidR="008C1F19" w:rsidRPr="0086317D" w:rsidRDefault="008C1F19" w:rsidP="008C1F19">
            <w:pPr>
              <w:tabs>
                <w:tab w:val="left" w:pos="144"/>
              </w:tabs>
              <w:spacing w:line="240" w:lineRule="auto"/>
              <w:rPr>
                <w:strike/>
                <w:sz w:val="22"/>
                <w:szCs w:val="22"/>
              </w:rPr>
            </w:pPr>
          </w:p>
        </w:tc>
        <w:tc>
          <w:tcPr>
            <w:tcW w:w="4536" w:type="dxa"/>
            <w:shd w:val="clear" w:color="auto" w:fill="auto"/>
          </w:tcPr>
          <w:p w14:paraId="309A8FFD" w14:textId="00D0E843" w:rsidR="008C1F19" w:rsidRPr="0086317D" w:rsidRDefault="008C1F19" w:rsidP="008C1F19">
            <w:pPr>
              <w:tabs>
                <w:tab w:val="left" w:pos="144"/>
              </w:tabs>
              <w:spacing w:line="240" w:lineRule="auto"/>
              <w:rPr>
                <w:strike/>
                <w:sz w:val="22"/>
                <w:szCs w:val="22"/>
              </w:rPr>
            </w:pPr>
            <w:r w:rsidRPr="0086317D">
              <w:rPr>
                <w:strike/>
                <w:sz w:val="22"/>
                <w:szCs w:val="22"/>
              </w:rPr>
              <w:t>Evaluatiegesprek</w:t>
            </w:r>
          </w:p>
        </w:tc>
        <w:tc>
          <w:tcPr>
            <w:tcW w:w="1134" w:type="dxa"/>
          </w:tcPr>
          <w:p w14:paraId="3E033E47" w14:textId="77777777" w:rsidR="008C1F19" w:rsidRPr="0086317D" w:rsidRDefault="008C1F19" w:rsidP="008C1F19">
            <w:pPr>
              <w:tabs>
                <w:tab w:val="left" w:pos="144"/>
              </w:tabs>
              <w:spacing w:line="240" w:lineRule="auto"/>
              <w:rPr>
                <w:strike/>
                <w:sz w:val="22"/>
                <w:szCs w:val="22"/>
              </w:rPr>
            </w:pPr>
          </w:p>
        </w:tc>
      </w:tr>
      <w:tr w:rsidR="008C1F19" w:rsidRPr="0086317D" w14:paraId="750E8FC4" w14:textId="4175ED54" w:rsidTr="00B5218C">
        <w:trPr>
          <w:trHeight w:val="240"/>
        </w:trPr>
        <w:tc>
          <w:tcPr>
            <w:tcW w:w="1413" w:type="dxa"/>
            <w:vMerge/>
            <w:shd w:val="clear" w:color="auto" w:fill="auto"/>
          </w:tcPr>
          <w:p w14:paraId="44E0D501" w14:textId="77777777" w:rsidR="008C1F19" w:rsidRPr="0086317D" w:rsidRDefault="008C1F19" w:rsidP="00EB2E7D">
            <w:pPr>
              <w:rPr>
                <w:strike/>
                <w:sz w:val="22"/>
                <w:szCs w:val="22"/>
              </w:rPr>
            </w:pPr>
          </w:p>
        </w:tc>
        <w:tc>
          <w:tcPr>
            <w:tcW w:w="2693" w:type="dxa"/>
            <w:vMerge/>
            <w:shd w:val="clear" w:color="auto" w:fill="auto"/>
          </w:tcPr>
          <w:p w14:paraId="00586986" w14:textId="77777777" w:rsidR="008C1F19" w:rsidRPr="0086317D" w:rsidRDefault="008C1F19" w:rsidP="00EB2E7D">
            <w:pPr>
              <w:rPr>
                <w:strike/>
                <w:sz w:val="22"/>
                <w:szCs w:val="22"/>
              </w:rPr>
            </w:pPr>
          </w:p>
        </w:tc>
        <w:tc>
          <w:tcPr>
            <w:tcW w:w="3544" w:type="dxa"/>
            <w:shd w:val="clear" w:color="auto" w:fill="auto"/>
          </w:tcPr>
          <w:p w14:paraId="5AD4EB35" w14:textId="77777777" w:rsidR="008C1F19" w:rsidRPr="0086317D" w:rsidRDefault="008C1F19" w:rsidP="00EB2E7D">
            <w:pPr>
              <w:rPr>
                <w:strike/>
                <w:sz w:val="22"/>
                <w:szCs w:val="22"/>
              </w:rPr>
            </w:pPr>
          </w:p>
        </w:tc>
        <w:tc>
          <w:tcPr>
            <w:tcW w:w="1134" w:type="dxa"/>
          </w:tcPr>
          <w:p w14:paraId="3C29CF92" w14:textId="77777777" w:rsidR="008C1F19" w:rsidRPr="0086317D" w:rsidRDefault="008C1F19" w:rsidP="008C1F19">
            <w:pPr>
              <w:tabs>
                <w:tab w:val="left" w:pos="144"/>
              </w:tabs>
              <w:spacing w:line="240" w:lineRule="auto"/>
              <w:rPr>
                <w:strike/>
                <w:sz w:val="22"/>
                <w:szCs w:val="22"/>
              </w:rPr>
            </w:pPr>
          </w:p>
        </w:tc>
        <w:tc>
          <w:tcPr>
            <w:tcW w:w="4536" w:type="dxa"/>
            <w:shd w:val="clear" w:color="auto" w:fill="auto"/>
          </w:tcPr>
          <w:p w14:paraId="35502C91" w14:textId="49C2404E" w:rsidR="008C1F19" w:rsidRPr="0086317D" w:rsidRDefault="008C1F19" w:rsidP="008C1F19">
            <w:pPr>
              <w:tabs>
                <w:tab w:val="left" w:pos="144"/>
              </w:tabs>
              <w:spacing w:line="240" w:lineRule="auto"/>
              <w:rPr>
                <w:strike/>
                <w:sz w:val="22"/>
                <w:szCs w:val="22"/>
              </w:rPr>
            </w:pPr>
            <w:r w:rsidRPr="0086317D">
              <w:rPr>
                <w:strike/>
                <w:sz w:val="22"/>
                <w:szCs w:val="22"/>
              </w:rPr>
              <w:t>Ontslaggesprek</w:t>
            </w:r>
          </w:p>
        </w:tc>
        <w:tc>
          <w:tcPr>
            <w:tcW w:w="1134" w:type="dxa"/>
          </w:tcPr>
          <w:p w14:paraId="641E8BE6" w14:textId="77777777" w:rsidR="008C1F19" w:rsidRPr="0086317D" w:rsidRDefault="008C1F19" w:rsidP="008C1F19">
            <w:pPr>
              <w:tabs>
                <w:tab w:val="left" w:pos="144"/>
              </w:tabs>
              <w:spacing w:line="240" w:lineRule="auto"/>
              <w:rPr>
                <w:strike/>
                <w:sz w:val="22"/>
                <w:szCs w:val="22"/>
              </w:rPr>
            </w:pPr>
          </w:p>
        </w:tc>
      </w:tr>
      <w:tr w:rsidR="008C1F19" w:rsidRPr="0086317D" w14:paraId="2EAC2E39" w14:textId="1038A947" w:rsidTr="00B5218C">
        <w:tc>
          <w:tcPr>
            <w:tcW w:w="1413" w:type="dxa"/>
            <w:vMerge w:val="restart"/>
            <w:shd w:val="clear" w:color="auto" w:fill="auto"/>
          </w:tcPr>
          <w:p w14:paraId="4AAE3E79" w14:textId="77777777" w:rsidR="008C1F19" w:rsidRPr="0086317D" w:rsidRDefault="008C1F19" w:rsidP="00EB2E7D">
            <w:pPr>
              <w:rPr>
                <w:b/>
                <w:strike/>
                <w:sz w:val="22"/>
                <w:szCs w:val="22"/>
              </w:rPr>
            </w:pPr>
            <w:r w:rsidRPr="0086317D">
              <w:rPr>
                <w:b/>
                <w:strike/>
                <w:sz w:val="22"/>
                <w:szCs w:val="22"/>
              </w:rPr>
              <w:t>B1-K2-W2</w:t>
            </w:r>
          </w:p>
        </w:tc>
        <w:tc>
          <w:tcPr>
            <w:tcW w:w="2693" w:type="dxa"/>
            <w:vMerge w:val="restart"/>
            <w:shd w:val="clear" w:color="auto" w:fill="auto"/>
          </w:tcPr>
          <w:p w14:paraId="199F93EE" w14:textId="77777777" w:rsidR="008C1F19" w:rsidRPr="0086317D" w:rsidRDefault="008C1F19" w:rsidP="00EB2E7D">
            <w:pPr>
              <w:rPr>
                <w:b/>
                <w:strike/>
                <w:sz w:val="22"/>
                <w:szCs w:val="22"/>
              </w:rPr>
            </w:pPr>
            <w:r w:rsidRPr="0086317D">
              <w:rPr>
                <w:b/>
                <w:strike/>
                <w:sz w:val="22"/>
                <w:szCs w:val="22"/>
              </w:rPr>
              <w:t>Werkt samen met andere beroepsgroepen in de zorg</w:t>
            </w:r>
          </w:p>
        </w:tc>
        <w:tc>
          <w:tcPr>
            <w:tcW w:w="3544" w:type="dxa"/>
            <w:tcBorders>
              <w:bottom w:val="single" w:sz="4" w:space="0" w:color="auto"/>
            </w:tcBorders>
            <w:shd w:val="clear" w:color="auto" w:fill="auto"/>
          </w:tcPr>
          <w:p w14:paraId="19FAE17D" w14:textId="77777777" w:rsidR="008C1F19" w:rsidRPr="0086317D" w:rsidRDefault="008C1F19" w:rsidP="008C1F19">
            <w:pPr>
              <w:spacing w:line="240" w:lineRule="auto"/>
              <w:rPr>
                <w:strike/>
                <w:sz w:val="22"/>
                <w:szCs w:val="22"/>
              </w:rPr>
            </w:pPr>
            <w:r w:rsidRPr="0086317D">
              <w:rPr>
                <w:strike/>
                <w:sz w:val="22"/>
                <w:szCs w:val="22"/>
              </w:rPr>
              <w:t>Multidisciplinaire samenwerking</w:t>
            </w:r>
          </w:p>
        </w:tc>
        <w:tc>
          <w:tcPr>
            <w:tcW w:w="1134" w:type="dxa"/>
          </w:tcPr>
          <w:p w14:paraId="00270B02" w14:textId="77777777" w:rsidR="008C1F19" w:rsidRPr="0086317D" w:rsidRDefault="008C1F19" w:rsidP="008C1F19">
            <w:pPr>
              <w:spacing w:line="240" w:lineRule="auto"/>
              <w:rPr>
                <w:strike/>
                <w:sz w:val="22"/>
                <w:szCs w:val="22"/>
              </w:rPr>
            </w:pPr>
          </w:p>
        </w:tc>
        <w:tc>
          <w:tcPr>
            <w:tcW w:w="4536" w:type="dxa"/>
            <w:shd w:val="clear" w:color="auto" w:fill="auto"/>
          </w:tcPr>
          <w:p w14:paraId="48A92B96" w14:textId="557EE514" w:rsidR="008C1F19" w:rsidRPr="0086317D" w:rsidRDefault="008C1F19" w:rsidP="008C1F19">
            <w:pPr>
              <w:spacing w:line="240" w:lineRule="auto"/>
              <w:rPr>
                <w:strike/>
                <w:sz w:val="22"/>
                <w:szCs w:val="22"/>
              </w:rPr>
            </w:pPr>
            <w:r w:rsidRPr="0086317D">
              <w:rPr>
                <w:strike/>
                <w:sz w:val="22"/>
                <w:szCs w:val="22"/>
              </w:rPr>
              <w:t>Het vertegenwoordigen van een zorgvrager tijdens een multidisciplinair overleg (MDO)</w:t>
            </w:r>
          </w:p>
        </w:tc>
        <w:tc>
          <w:tcPr>
            <w:tcW w:w="1134" w:type="dxa"/>
          </w:tcPr>
          <w:p w14:paraId="68C2C08A" w14:textId="77777777" w:rsidR="008C1F19" w:rsidRPr="0086317D" w:rsidRDefault="008C1F19" w:rsidP="008C1F19">
            <w:pPr>
              <w:spacing w:line="240" w:lineRule="auto"/>
              <w:rPr>
                <w:strike/>
                <w:sz w:val="22"/>
                <w:szCs w:val="22"/>
              </w:rPr>
            </w:pPr>
          </w:p>
        </w:tc>
      </w:tr>
      <w:tr w:rsidR="008C1F19" w:rsidRPr="0086317D" w14:paraId="75A95FEA" w14:textId="29EDAC82" w:rsidTr="00B5218C">
        <w:tc>
          <w:tcPr>
            <w:tcW w:w="1413" w:type="dxa"/>
            <w:vMerge/>
            <w:shd w:val="clear" w:color="auto" w:fill="auto"/>
          </w:tcPr>
          <w:p w14:paraId="1E761A8C" w14:textId="77777777" w:rsidR="008C1F19" w:rsidRPr="0086317D" w:rsidRDefault="008C1F19" w:rsidP="00EB2E7D">
            <w:pPr>
              <w:rPr>
                <w:strike/>
                <w:sz w:val="22"/>
                <w:szCs w:val="22"/>
              </w:rPr>
            </w:pPr>
          </w:p>
        </w:tc>
        <w:tc>
          <w:tcPr>
            <w:tcW w:w="2693" w:type="dxa"/>
            <w:vMerge/>
            <w:shd w:val="clear" w:color="auto" w:fill="auto"/>
          </w:tcPr>
          <w:p w14:paraId="33E53E88" w14:textId="77777777" w:rsidR="008C1F19" w:rsidRPr="0086317D" w:rsidRDefault="008C1F19" w:rsidP="00EB2E7D">
            <w:pPr>
              <w:rPr>
                <w:strike/>
                <w:sz w:val="22"/>
                <w:szCs w:val="22"/>
              </w:rPr>
            </w:pPr>
          </w:p>
        </w:tc>
        <w:tc>
          <w:tcPr>
            <w:tcW w:w="3544" w:type="dxa"/>
            <w:shd w:val="clear" w:color="auto" w:fill="FFFFFF"/>
          </w:tcPr>
          <w:p w14:paraId="7C9CC0CB" w14:textId="77777777" w:rsidR="008C1F19" w:rsidRPr="0086317D" w:rsidRDefault="008C1F19" w:rsidP="00EB2E7D">
            <w:pPr>
              <w:rPr>
                <w:strike/>
                <w:sz w:val="22"/>
                <w:szCs w:val="22"/>
              </w:rPr>
            </w:pPr>
          </w:p>
        </w:tc>
        <w:tc>
          <w:tcPr>
            <w:tcW w:w="1134" w:type="dxa"/>
          </w:tcPr>
          <w:p w14:paraId="1FD94B36" w14:textId="77777777" w:rsidR="008C1F19" w:rsidRPr="0086317D" w:rsidRDefault="008C1F19" w:rsidP="008C1F19">
            <w:pPr>
              <w:spacing w:line="240" w:lineRule="auto"/>
              <w:rPr>
                <w:strike/>
                <w:sz w:val="22"/>
                <w:szCs w:val="22"/>
              </w:rPr>
            </w:pPr>
          </w:p>
        </w:tc>
        <w:tc>
          <w:tcPr>
            <w:tcW w:w="4536" w:type="dxa"/>
            <w:shd w:val="clear" w:color="auto" w:fill="auto"/>
          </w:tcPr>
          <w:p w14:paraId="249D2056" w14:textId="16AA5706" w:rsidR="008C1F19" w:rsidRPr="0086317D" w:rsidRDefault="008C1F19" w:rsidP="008C1F19">
            <w:pPr>
              <w:spacing w:line="240" w:lineRule="auto"/>
              <w:rPr>
                <w:strike/>
                <w:sz w:val="22"/>
                <w:szCs w:val="22"/>
              </w:rPr>
            </w:pPr>
            <w:r w:rsidRPr="0086317D">
              <w:rPr>
                <w:strike/>
                <w:sz w:val="22"/>
                <w:szCs w:val="22"/>
              </w:rPr>
              <w:t>Het voorbereiden en uitvoeren van een artsenvisite</w:t>
            </w:r>
          </w:p>
        </w:tc>
        <w:tc>
          <w:tcPr>
            <w:tcW w:w="1134" w:type="dxa"/>
          </w:tcPr>
          <w:p w14:paraId="1DFFBA11" w14:textId="77777777" w:rsidR="008C1F19" w:rsidRPr="0086317D" w:rsidRDefault="008C1F19" w:rsidP="008C1F19">
            <w:pPr>
              <w:spacing w:line="240" w:lineRule="auto"/>
              <w:rPr>
                <w:strike/>
                <w:sz w:val="22"/>
                <w:szCs w:val="22"/>
              </w:rPr>
            </w:pPr>
          </w:p>
        </w:tc>
      </w:tr>
      <w:tr w:rsidR="008C1F19" w:rsidRPr="0086317D" w14:paraId="2CF03E33" w14:textId="70006AD5" w:rsidTr="00B5218C">
        <w:tc>
          <w:tcPr>
            <w:tcW w:w="1413" w:type="dxa"/>
            <w:shd w:val="clear" w:color="auto" w:fill="auto"/>
          </w:tcPr>
          <w:p w14:paraId="7DD18EE3" w14:textId="77777777" w:rsidR="008C1F19" w:rsidRPr="0086317D" w:rsidRDefault="008C1F19" w:rsidP="00EB2E7D">
            <w:pPr>
              <w:rPr>
                <w:b/>
                <w:strike/>
                <w:sz w:val="22"/>
                <w:szCs w:val="22"/>
              </w:rPr>
            </w:pPr>
            <w:r w:rsidRPr="0086317D">
              <w:rPr>
                <w:b/>
                <w:strike/>
                <w:sz w:val="22"/>
                <w:szCs w:val="22"/>
              </w:rPr>
              <w:t>B1-K2-W3</w:t>
            </w:r>
          </w:p>
        </w:tc>
        <w:tc>
          <w:tcPr>
            <w:tcW w:w="2693" w:type="dxa"/>
            <w:shd w:val="clear" w:color="auto" w:fill="auto"/>
          </w:tcPr>
          <w:p w14:paraId="6B639678" w14:textId="77777777" w:rsidR="008C1F19" w:rsidRPr="0086317D" w:rsidRDefault="008C1F19" w:rsidP="00EB2E7D">
            <w:pPr>
              <w:rPr>
                <w:b/>
                <w:strike/>
                <w:sz w:val="22"/>
                <w:szCs w:val="22"/>
              </w:rPr>
            </w:pPr>
            <w:r w:rsidRPr="0086317D">
              <w:rPr>
                <w:b/>
                <w:strike/>
                <w:sz w:val="22"/>
                <w:szCs w:val="22"/>
              </w:rPr>
              <w:t>Werkt aan het bevorderen en bewaken van kwaliteitszorg</w:t>
            </w:r>
          </w:p>
        </w:tc>
        <w:tc>
          <w:tcPr>
            <w:tcW w:w="3544" w:type="dxa"/>
            <w:tcBorders>
              <w:bottom w:val="single" w:sz="4" w:space="0" w:color="auto"/>
            </w:tcBorders>
            <w:shd w:val="clear" w:color="auto" w:fill="auto"/>
          </w:tcPr>
          <w:p w14:paraId="66906B1C" w14:textId="77777777" w:rsidR="008C1F19" w:rsidRPr="0086317D" w:rsidRDefault="008C1F19" w:rsidP="008C1F19">
            <w:pPr>
              <w:spacing w:line="240" w:lineRule="auto"/>
              <w:rPr>
                <w:strike/>
                <w:sz w:val="22"/>
                <w:szCs w:val="22"/>
              </w:rPr>
            </w:pPr>
            <w:r w:rsidRPr="0086317D">
              <w:rPr>
                <w:strike/>
                <w:sz w:val="22"/>
                <w:szCs w:val="22"/>
              </w:rPr>
              <w:t>Beschikbare middelen</w:t>
            </w:r>
          </w:p>
        </w:tc>
        <w:tc>
          <w:tcPr>
            <w:tcW w:w="1134" w:type="dxa"/>
          </w:tcPr>
          <w:p w14:paraId="78FADDBC" w14:textId="77777777" w:rsidR="008C1F19" w:rsidRPr="0086317D" w:rsidRDefault="008C1F19" w:rsidP="00EB2E7D">
            <w:pPr>
              <w:rPr>
                <w:b/>
                <w:strike/>
                <w:sz w:val="22"/>
                <w:szCs w:val="22"/>
              </w:rPr>
            </w:pPr>
          </w:p>
        </w:tc>
        <w:tc>
          <w:tcPr>
            <w:tcW w:w="4536" w:type="dxa"/>
            <w:shd w:val="clear" w:color="auto" w:fill="auto"/>
          </w:tcPr>
          <w:p w14:paraId="4D69F234" w14:textId="4DC0D010" w:rsidR="008C1F19" w:rsidRPr="0086317D" w:rsidRDefault="008C1F19" w:rsidP="00EB2E7D">
            <w:pPr>
              <w:rPr>
                <w:b/>
                <w:strike/>
                <w:sz w:val="22"/>
                <w:szCs w:val="22"/>
              </w:rPr>
            </w:pPr>
          </w:p>
        </w:tc>
        <w:tc>
          <w:tcPr>
            <w:tcW w:w="1134" w:type="dxa"/>
          </w:tcPr>
          <w:p w14:paraId="5B0F4E09" w14:textId="77777777" w:rsidR="008C1F19" w:rsidRPr="0086317D" w:rsidRDefault="008C1F19" w:rsidP="00EB2E7D">
            <w:pPr>
              <w:rPr>
                <w:b/>
                <w:strike/>
                <w:sz w:val="22"/>
                <w:szCs w:val="22"/>
              </w:rPr>
            </w:pPr>
          </w:p>
        </w:tc>
      </w:tr>
      <w:tr w:rsidR="008C1F19" w:rsidRPr="0086317D" w14:paraId="7660883D" w14:textId="68F2B613" w:rsidTr="00B5218C">
        <w:tc>
          <w:tcPr>
            <w:tcW w:w="1413" w:type="dxa"/>
            <w:shd w:val="clear" w:color="auto" w:fill="auto"/>
          </w:tcPr>
          <w:p w14:paraId="178F0472" w14:textId="77777777" w:rsidR="008C1F19" w:rsidRPr="0086317D" w:rsidRDefault="008C1F19" w:rsidP="00EB2E7D">
            <w:pPr>
              <w:rPr>
                <w:b/>
                <w:strike/>
                <w:sz w:val="22"/>
                <w:szCs w:val="22"/>
              </w:rPr>
            </w:pPr>
            <w:r w:rsidRPr="0086317D">
              <w:rPr>
                <w:b/>
                <w:strike/>
                <w:sz w:val="22"/>
                <w:szCs w:val="22"/>
              </w:rPr>
              <w:t>P3-K1-W1</w:t>
            </w:r>
          </w:p>
          <w:p w14:paraId="64AA3BB0" w14:textId="77777777" w:rsidR="008C1F19" w:rsidRPr="0086317D" w:rsidRDefault="008C1F19" w:rsidP="00EB2E7D">
            <w:pPr>
              <w:rPr>
                <w:b/>
                <w:strike/>
                <w:sz w:val="22"/>
                <w:szCs w:val="22"/>
              </w:rPr>
            </w:pPr>
            <w:r w:rsidRPr="0086317D">
              <w:rPr>
                <w:b/>
                <w:strike/>
                <w:sz w:val="22"/>
                <w:szCs w:val="22"/>
              </w:rPr>
              <w:t>(branche psychiatrie)</w:t>
            </w:r>
          </w:p>
        </w:tc>
        <w:tc>
          <w:tcPr>
            <w:tcW w:w="2693" w:type="dxa"/>
            <w:shd w:val="clear" w:color="auto" w:fill="auto"/>
          </w:tcPr>
          <w:p w14:paraId="71C0CA91" w14:textId="77777777" w:rsidR="008C1F19" w:rsidRPr="0086317D" w:rsidRDefault="008C1F19" w:rsidP="00EB2E7D">
            <w:pPr>
              <w:rPr>
                <w:b/>
                <w:strike/>
                <w:sz w:val="22"/>
                <w:szCs w:val="22"/>
              </w:rPr>
            </w:pPr>
            <w:r w:rsidRPr="0086317D">
              <w:rPr>
                <w:b/>
                <w:strike/>
                <w:sz w:val="22"/>
                <w:szCs w:val="22"/>
              </w:rPr>
              <w:t>Biedt een zorgvrager herstel ondersteunende zorg (HOZ)</w:t>
            </w:r>
          </w:p>
        </w:tc>
        <w:tc>
          <w:tcPr>
            <w:tcW w:w="3544" w:type="dxa"/>
            <w:shd w:val="clear" w:color="auto" w:fill="auto"/>
          </w:tcPr>
          <w:p w14:paraId="0C2811A4" w14:textId="77777777" w:rsidR="008C1F19" w:rsidRPr="0086317D" w:rsidRDefault="008C1F19" w:rsidP="00EB2E7D">
            <w:pPr>
              <w:ind w:left="720"/>
              <w:rPr>
                <w:strike/>
                <w:sz w:val="22"/>
                <w:szCs w:val="22"/>
              </w:rPr>
            </w:pPr>
          </w:p>
        </w:tc>
        <w:tc>
          <w:tcPr>
            <w:tcW w:w="1134" w:type="dxa"/>
          </w:tcPr>
          <w:p w14:paraId="79AF0430" w14:textId="77777777" w:rsidR="008C1F19" w:rsidRPr="0086317D" w:rsidRDefault="008C1F19" w:rsidP="008C1F19">
            <w:pPr>
              <w:spacing w:line="240" w:lineRule="auto"/>
              <w:rPr>
                <w:strike/>
                <w:sz w:val="22"/>
                <w:szCs w:val="22"/>
              </w:rPr>
            </w:pPr>
          </w:p>
        </w:tc>
        <w:tc>
          <w:tcPr>
            <w:tcW w:w="4536" w:type="dxa"/>
            <w:shd w:val="clear" w:color="auto" w:fill="auto"/>
          </w:tcPr>
          <w:p w14:paraId="783988E1" w14:textId="0C0367BA" w:rsidR="008C1F19" w:rsidRPr="0086317D" w:rsidRDefault="008C1F19" w:rsidP="008C1F19">
            <w:pPr>
              <w:spacing w:line="240" w:lineRule="auto"/>
              <w:rPr>
                <w:strike/>
                <w:sz w:val="22"/>
                <w:szCs w:val="22"/>
              </w:rPr>
            </w:pPr>
            <w:r w:rsidRPr="0086317D">
              <w:rPr>
                <w:strike/>
                <w:sz w:val="22"/>
                <w:szCs w:val="22"/>
              </w:rPr>
              <w:t>Herstel ondersteunende zorg en bemoeizorg</w:t>
            </w:r>
          </w:p>
        </w:tc>
        <w:tc>
          <w:tcPr>
            <w:tcW w:w="1134" w:type="dxa"/>
          </w:tcPr>
          <w:p w14:paraId="423FEA24" w14:textId="77777777" w:rsidR="008C1F19" w:rsidRPr="0086317D" w:rsidRDefault="008C1F19" w:rsidP="008C1F19">
            <w:pPr>
              <w:spacing w:line="240" w:lineRule="auto"/>
              <w:rPr>
                <w:strike/>
                <w:sz w:val="22"/>
                <w:szCs w:val="22"/>
              </w:rPr>
            </w:pPr>
          </w:p>
        </w:tc>
      </w:tr>
      <w:tr w:rsidR="008C1F19" w:rsidRPr="0086317D" w14:paraId="2A9AD40C" w14:textId="4F28F40C" w:rsidTr="00B5218C">
        <w:trPr>
          <w:trHeight w:val="490"/>
        </w:trPr>
        <w:tc>
          <w:tcPr>
            <w:tcW w:w="1413" w:type="dxa"/>
            <w:shd w:val="clear" w:color="auto" w:fill="auto"/>
          </w:tcPr>
          <w:p w14:paraId="705790B5" w14:textId="77777777" w:rsidR="008C1F19" w:rsidRPr="0086317D" w:rsidRDefault="008C1F19" w:rsidP="00EB2E7D">
            <w:pPr>
              <w:rPr>
                <w:b/>
                <w:strike/>
                <w:sz w:val="22"/>
                <w:szCs w:val="22"/>
              </w:rPr>
            </w:pPr>
            <w:r w:rsidRPr="0086317D">
              <w:rPr>
                <w:b/>
                <w:strike/>
                <w:sz w:val="22"/>
                <w:szCs w:val="22"/>
              </w:rPr>
              <w:t>P3-K1-W2</w:t>
            </w:r>
          </w:p>
          <w:p w14:paraId="6A575607" w14:textId="77777777" w:rsidR="008C1F19" w:rsidRPr="0086317D" w:rsidRDefault="008C1F19" w:rsidP="00EB2E7D">
            <w:pPr>
              <w:rPr>
                <w:b/>
                <w:strike/>
                <w:sz w:val="22"/>
                <w:szCs w:val="22"/>
              </w:rPr>
            </w:pPr>
            <w:r w:rsidRPr="0086317D">
              <w:rPr>
                <w:b/>
                <w:strike/>
                <w:sz w:val="22"/>
                <w:szCs w:val="22"/>
              </w:rPr>
              <w:t>(branche</w:t>
            </w:r>
          </w:p>
          <w:p w14:paraId="338C4880" w14:textId="77777777" w:rsidR="008C1F19" w:rsidRPr="0086317D" w:rsidRDefault="008C1F19" w:rsidP="00EB2E7D">
            <w:pPr>
              <w:rPr>
                <w:b/>
                <w:strike/>
                <w:sz w:val="22"/>
                <w:szCs w:val="22"/>
              </w:rPr>
            </w:pPr>
            <w:r w:rsidRPr="0086317D">
              <w:rPr>
                <w:b/>
                <w:strike/>
                <w:sz w:val="22"/>
                <w:szCs w:val="22"/>
              </w:rPr>
              <w:t>psychiatrie)</w:t>
            </w:r>
          </w:p>
        </w:tc>
        <w:tc>
          <w:tcPr>
            <w:tcW w:w="2693" w:type="dxa"/>
            <w:shd w:val="clear" w:color="auto" w:fill="auto"/>
          </w:tcPr>
          <w:p w14:paraId="27C616F1" w14:textId="77777777" w:rsidR="008C1F19" w:rsidRPr="0086317D" w:rsidRDefault="008C1F19" w:rsidP="00EB2E7D">
            <w:pPr>
              <w:rPr>
                <w:b/>
                <w:strike/>
                <w:sz w:val="22"/>
                <w:szCs w:val="22"/>
              </w:rPr>
            </w:pPr>
            <w:r w:rsidRPr="0086317D">
              <w:rPr>
                <w:b/>
                <w:strike/>
                <w:sz w:val="22"/>
                <w:szCs w:val="22"/>
              </w:rPr>
              <w:t>Communiceert met de zorgvragers gericht op maatschappelijke participatie</w:t>
            </w:r>
          </w:p>
        </w:tc>
        <w:tc>
          <w:tcPr>
            <w:tcW w:w="3544" w:type="dxa"/>
            <w:shd w:val="clear" w:color="auto" w:fill="auto"/>
          </w:tcPr>
          <w:p w14:paraId="756AD71E" w14:textId="77777777" w:rsidR="008C1F19" w:rsidRPr="0086317D" w:rsidRDefault="008C1F19" w:rsidP="00EB2E7D">
            <w:pPr>
              <w:rPr>
                <w:strike/>
                <w:sz w:val="22"/>
                <w:szCs w:val="22"/>
              </w:rPr>
            </w:pPr>
          </w:p>
        </w:tc>
        <w:tc>
          <w:tcPr>
            <w:tcW w:w="1134" w:type="dxa"/>
          </w:tcPr>
          <w:p w14:paraId="676D86C0" w14:textId="77777777" w:rsidR="008C1F19" w:rsidRPr="0086317D" w:rsidRDefault="008C1F19" w:rsidP="008C1F19">
            <w:pPr>
              <w:spacing w:line="240" w:lineRule="auto"/>
              <w:rPr>
                <w:strike/>
                <w:sz w:val="22"/>
                <w:szCs w:val="22"/>
              </w:rPr>
            </w:pPr>
          </w:p>
        </w:tc>
        <w:tc>
          <w:tcPr>
            <w:tcW w:w="4536" w:type="dxa"/>
            <w:shd w:val="clear" w:color="auto" w:fill="auto"/>
          </w:tcPr>
          <w:p w14:paraId="1ECB8340" w14:textId="6F674275" w:rsidR="008C1F19" w:rsidRPr="0086317D" w:rsidRDefault="008C1F19" w:rsidP="008C1F19">
            <w:pPr>
              <w:spacing w:line="240" w:lineRule="auto"/>
              <w:rPr>
                <w:strike/>
                <w:sz w:val="22"/>
                <w:szCs w:val="22"/>
              </w:rPr>
            </w:pPr>
            <w:r w:rsidRPr="0086317D">
              <w:rPr>
                <w:strike/>
                <w:sz w:val="22"/>
                <w:szCs w:val="22"/>
              </w:rPr>
              <w:t>Rehabilitatie</w:t>
            </w:r>
          </w:p>
        </w:tc>
        <w:tc>
          <w:tcPr>
            <w:tcW w:w="1134" w:type="dxa"/>
          </w:tcPr>
          <w:p w14:paraId="71275DFA" w14:textId="77777777" w:rsidR="008C1F19" w:rsidRPr="0086317D" w:rsidRDefault="008C1F19" w:rsidP="008C1F19">
            <w:pPr>
              <w:spacing w:line="240" w:lineRule="auto"/>
              <w:rPr>
                <w:strike/>
                <w:sz w:val="22"/>
                <w:szCs w:val="22"/>
              </w:rPr>
            </w:pPr>
          </w:p>
        </w:tc>
      </w:tr>
      <w:tr w:rsidR="008C1F19" w:rsidRPr="0086317D" w14:paraId="55479BA1" w14:textId="30AAFBDF" w:rsidTr="00B5218C">
        <w:trPr>
          <w:trHeight w:val="740"/>
        </w:trPr>
        <w:tc>
          <w:tcPr>
            <w:tcW w:w="1413" w:type="dxa"/>
            <w:shd w:val="clear" w:color="auto" w:fill="auto"/>
          </w:tcPr>
          <w:p w14:paraId="10C5A867" w14:textId="77777777" w:rsidR="008C1F19" w:rsidRPr="0086317D" w:rsidRDefault="008C1F19" w:rsidP="00EB2E7D">
            <w:pPr>
              <w:rPr>
                <w:b/>
                <w:strike/>
                <w:sz w:val="22"/>
                <w:szCs w:val="22"/>
              </w:rPr>
            </w:pPr>
            <w:r w:rsidRPr="0086317D">
              <w:rPr>
                <w:b/>
                <w:strike/>
                <w:sz w:val="22"/>
                <w:szCs w:val="22"/>
              </w:rPr>
              <w:t>P3-K1-W3</w:t>
            </w:r>
          </w:p>
          <w:p w14:paraId="09DA3B4E" w14:textId="77777777" w:rsidR="008C1F19" w:rsidRPr="0086317D" w:rsidRDefault="008C1F19" w:rsidP="00EB2E7D">
            <w:pPr>
              <w:rPr>
                <w:b/>
                <w:strike/>
                <w:sz w:val="22"/>
                <w:szCs w:val="22"/>
              </w:rPr>
            </w:pPr>
            <w:r w:rsidRPr="0086317D">
              <w:rPr>
                <w:b/>
                <w:strike/>
                <w:sz w:val="22"/>
                <w:szCs w:val="22"/>
              </w:rPr>
              <w:t>(branche</w:t>
            </w:r>
          </w:p>
          <w:p w14:paraId="1421E88B" w14:textId="77777777" w:rsidR="008C1F19" w:rsidRPr="0086317D" w:rsidRDefault="008C1F19" w:rsidP="00EB2E7D">
            <w:pPr>
              <w:rPr>
                <w:b/>
                <w:strike/>
                <w:sz w:val="22"/>
                <w:szCs w:val="22"/>
              </w:rPr>
            </w:pPr>
            <w:r w:rsidRPr="0086317D">
              <w:rPr>
                <w:b/>
                <w:strike/>
                <w:sz w:val="22"/>
                <w:szCs w:val="22"/>
              </w:rPr>
              <w:t>psychiatrie)</w:t>
            </w:r>
          </w:p>
        </w:tc>
        <w:tc>
          <w:tcPr>
            <w:tcW w:w="2693" w:type="dxa"/>
            <w:shd w:val="clear" w:color="auto" w:fill="auto"/>
          </w:tcPr>
          <w:p w14:paraId="73E2E1BA" w14:textId="77777777" w:rsidR="008C1F19" w:rsidRPr="0086317D" w:rsidRDefault="008C1F19" w:rsidP="00EB2E7D">
            <w:pPr>
              <w:rPr>
                <w:b/>
                <w:strike/>
                <w:sz w:val="22"/>
                <w:szCs w:val="22"/>
              </w:rPr>
            </w:pPr>
            <w:r w:rsidRPr="0086317D">
              <w:rPr>
                <w:b/>
                <w:strike/>
                <w:sz w:val="22"/>
                <w:szCs w:val="22"/>
              </w:rPr>
              <w:t>Begeleidt een groep zorg-vragers en naastbetrokkenen</w:t>
            </w:r>
          </w:p>
        </w:tc>
        <w:tc>
          <w:tcPr>
            <w:tcW w:w="3544" w:type="dxa"/>
            <w:shd w:val="clear" w:color="auto" w:fill="auto"/>
          </w:tcPr>
          <w:p w14:paraId="61FA967A" w14:textId="77777777" w:rsidR="008C1F19" w:rsidRPr="0086317D" w:rsidRDefault="008C1F19" w:rsidP="00EB2E7D">
            <w:pPr>
              <w:rPr>
                <w:strike/>
                <w:sz w:val="22"/>
                <w:szCs w:val="22"/>
              </w:rPr>
            </w:pPr>
          </w:p>
        </w:tc>
        <w:tc>
          <w:tcPr>
            <w:tcW w:w="1134" w:type="dxa"/>
          </w:tcPr>
          <w:p w14:paraId="32AC9599" w14:textId="77777777" w:rsidR="008C1F19" w:rsidRPr="0086317D" w:rsidRDefault="008C1F19" w:rsidP="008C1F19">
            <w:pPr>
              <w:spacing w:line="240" w:lineRule="auto"/>
              <w:rPr>
                <w:strike/>
                <w:sz w:val="22"/>
                <w:szCs w:val="22"/>
              </w:rPr>
            </w:pPr>
          </w:p>
        </w:tc>
        <w:tc>
          <w:tcPr>
            <w:tcW w:w="4536" w:type="dxa"/>
            <w:shd w:val="clear" w:color="auto" w:fill="auto"/>
          </w:tcPr>
          <w:p w14:paraId="656BB48A" w14:textId="40FC85FA" w:rsidR="008C1F19" w:rsidRPr="0086317D" w:rsidRDefault="008C1F19" w:rsidP="008C1F19">
            <w:pPr>
              <w:spacing w:line="240" w:lineRule="auto"/>
              <w:rPr>
                <w:b/>
                <w:strike/>
                <w:sz w:val="22"/>
                <w:szCs w:val="22"/>
              </w:rPr>
            </w:pPr>
            <w:r w:rsidRPr="0086317D">
              <w:rPr>
                <w:strike/>
                <w:sz w:val="22"/>
                <w:szCs w:val="22"/>
              </w:rPr>
              <w:t>Groep zorgvragers</w:t>
            </w:r>
            <w:r w:rsidRPr="0086317D">
              <w:rPr>
                <w:b/>
                <w:strike/>
                <w:sz w:val="22"/>
                <w:szCs w:val="22"/>
              </w:rPr>
              <w:t xml:space="preserve"> </w:t>
            </w:r>
            <w:r w:rsidRPr="0086317D">
              <w:rPr>
                <w:strike/>
                <w:sz w:val="22"/>
                <w:szCs w:val="22"/>
              </w:rPr>
              <w:t>begeleiden</w:t>
            </w:r>
          </w:p>
        </w:tc>
        <w:tc>
          <w:tcPr>
            <w:tcW w:w="1134" w:type="dxa"/>
          </w:tcPr>
          <w:p w14:paraId="2A8D5488" w14:textId="77777777" w:rsidR="008C1F19" w:rsidRPr="0086317D" w:rsidRDefault="008C1F19" w:rsidP="008C1F19">
            <w:pPr>
              <w:spacing w:line="240" w:lineRule="auto"/>
              <w:rPr>
                <w:strike/>
                <w:sz w:val="22"/>
                <w:szCs w:val="22"/>
              </w:rPr>
            </w:pPr>
          </w:p>
        </w:tc>
      </w:tr>
      <w:tr w:rsidR="008C1F19" w:rsidRPr="0086317D" w14:paraId="6E746F1B" w14:textId="7F85DA19" w:rsidTr="00B5218C">
        <w:trPr>
          <w:trHeight w:val="740"/>
        </w:trPr>
        <w:tc>
          <w:tcPr>
            <w:tcW w:w="1413" w:type="dxa"/>
            <w:shd w:val="clear" w:color="auto" w:fill="auto"/>
          </w:tcPr>
          <w:p w14:paraId="372A4369" w14:textId="77777777" w:rsidR="008C1F19" w:rsidRPr="0086317D" w:rsidRDefault="008C1F19" w:rsidP="00EB2E7D">
            <w:pPr>
              <w:rPr>
                <w:b/>
                <w:strike/>
                <w:sz w:val="22"/>
                <w:szCs w:val="22"/>
              </w:rPr>
            </w:pPr>
            <w:r w:rsidRPr="0086317D">
              <w:rPr>
                <w:b/>
                <w:strike/>
                <w:sz w:val="22"/>
                <w:szCs w:val="22"/>
              </w:rPr>
              <w:t>P2-K1-W1</w:t>
            </w:r>
          </w:p>
          <w:p w14:paraId="6B68D767" w14:textId="77777777" w:rsidR="008C1F19" w:rsidRPr="0086317D" w:rsidRDefault="008C1F19" w:rsidP="00EB2E7D">
            <w:pPr>
              <w:rPr>
                <w:b/>
                <w:strike/>
                <w:sz w:val="22"/>
                <w:szCs w:val="22"/>
              </w:rPr>
            </w:pPr>
            <w:r w:rsidRPr="0086317D">
              <w:rPr>
                <w:b/>
                <w:strike/>
                <w:sz w:val="22"/>
                <w:szCs w:val="22"/>
              </w:rPr>
              <w:t>(branche gehandicap-tenzorg)</w:t>
            </w:r>
          </w:p>
        </w:tc>
        <w:tc>
          <w:tcPr>
            <w:tcW w:w="2693" w:type="dxa"/>
            <w:shd w:val="clear" w:color="auto" w:fill="auto"/>
          </w:tcPr>
          <w:p w14:paraId="301C7677" w14:textId="77777777" w:rsidR="008C1F19" w:rsidRPr="0086317D" w:rsidRDefault="008C1F19" w:rsidP="00EB2E7D">
            <w:pPr>
              <w:rPr>
                <w:b/>
                <w:strike/>
                <w:sz w:val="22"/>
                <w:szCs w:val="22"/>
              </w:rPr>
            </w:pPr>
            <w:r w:rsidRPr="0086317D">
              <w:rPr>
                <w:b/>
                <w:strike/>
                <w:sz w:val="22"/>
                <w:szCs w:val="22"/>
              </w:rPr>
              <w:t>Ondersteunt en begeleidt bij het ontwikkelen en behouden van vaardigheden</w:t>
            </w:r>
          </w:p>
        </w:tc>
        <w:tc>
          <w:tcPr>
            <w:tcW w:w="3544" w:type="dxa"/>
            <w:shd w:val="clear" w:color="auto" w:fill="auto"/>
          </w:tcPr>
          <w:p w14:paraId="4EF98A5F" w14:textId="77777777" w:rsidR="008C1F19" w:rsidRPr="0086317D" w:rsidRDefault="008C1F19" w:rsidP="00EB2E7D">
            <w:pPr>
              <w:rPr>
                <w:strike/>
                <w:sz w:val="22"/>
                <w:szCs w:val="22"/>
              </w:rPr>
            </w:pPr>
          </w:p>
        </w:tc>
        <w:tc>
          <w:tcPr>
            <w:tcW w:w="1134" w:type="dxa"/>
          </w:tcPr>
          <w:p w14:paraId="2AC7D644" w14:textId="77777777" w:rsidR="008C1F19" w:rsidRPr="0086317D" w:rsidRDefault="008C1F19" w:rsidP="008C1F19">
            <w:pPr>
              <w:spacing w:line="240" w:lineRule="auto"/>
              <w:rPr>
                <w:strike/>
                <w:sz w:val="22"/>
                <w:szCs w:val="22"/>
              </w:rPr>
            </w:pPr>
          </w:p>
        </w:tc>
        <w:tc>
          <w:tcPr>
            <w:tcW w:w="4536" w:type="dxa"/>
            <w:shd w:val="clear" w:color="auto" w:fill="auto"/>
          </w:tcPr>
          <w:p w14:paraId="563E41DE" w14:textId="4924FB41" w:rsidR="008C1F19" w:rsidRPr="0086317D" w:rsidRDefault="008C1F19" w:rsidP="008C1F19">
            <w:pPr>
              <w:spacing w:line="240" w:lineRule="auto"/>
              <w:rPr>
                <w:strike/>
                <w:sz w:val="22"/>
                <w:szCs w:val="22"/>
              </w:rPr>
            </w:pPr>
            <w:r w:rsidRPr="0086317D">
              <w:rPr>
                <w:strike/>
                <w:sz w:val="22"/>
                <w:szCs w:val="22"/>
              </w:rPr>
              <w:t>Ontwikkelen en behouden van vaardigheden</w:t>
            </w:r>
          </w:p>
        </w:tc>
        <w:tc>
          <w:tcPr>
            <w:tcW w:w="1134" w:type="dxa"/>
          </w:tcPr>
          <w:p w14:paraId="4D0CF16F" w14:textId="77777777" w:rsidR="008C1F19" w:rsidRPr="0086317D" w:rsidRDefault="008C1F19" w:rsidP="008C1F19">
            <w:pPr>
              <w:spacing w:line="240" w:lineRule="auto"/>
              <w:rPr>
                <w:strike/>
                <w:sz w:val="22"/>
                <w:szCs w:val="22"/>
              </w:rPr>
            </w:pPr>
          </w:p>
        </w:tc>
      </w:tr>
      <w:tr w:rsidR="008C1F19" w:rsidRPr="0086317D" w14:paraId="21073978" w14:textId="33F90453" w:rsidTr="00B5218C">
        <w:trPr>
          <w:trHeight w:val="740"/>
        </w:trPr>
        <w:tc>
          <w:tcPr>
            <w:tcW w:w="1413" w:type="dxa"/>
            <w:shd w:val="clear" w:color="auto" w:fill="auto"/>
          </w:tcPr>
          <w:p w14:paraId="03D75E1E" w14:textId="77777777" w:rsidR="008C1F19" w:rsidRPr="0086317D" w:rsidRDefault="008C1F19" w:rsidP="00EB2E7D">
            <w:pPr>
              <w:rPr>
                <w:b/>
                <w:strike/>
                <w:sz w:val="22"/>
                <w:szCs w:val="22"/>
              </w:rPr>
            </w:pPr>
            <w:r w:rsidRPr="0086317D">
              <w:rPr>
                <w:b/>
                <w:strike/>
                <w:sz w:val="22"/>
                <w:szCs w:val="22"/>
              </w:rPr>
              <w:t>P2-K1-W2</w:t>
            </w:r>
          </w:p>
          <w:p w14:paraId="78424963" w14:textId="77777777" w:rsidR="008C1F19" w:rsidRPr="0086317D" w:rsidRDefault="008C1F19" w:rsidP="00EB2E7D">
            <w:pPr>
              <w:rPr>
                <w:b/>
                <w:strike/>
                <w:sz w:val="22"/>
                <w:szCs w:val="22"/>
              </w:rPr>
            </w:pPr>
            <w:r w:rsidRPr="0086317D">
              <w:rPr>
                <w:b/>
                <w:strike/>
                <w:sz w:val="22"/>
                <w:szCs w:val="22"/>
              </w:rPr>
              <w:t>(branche gehandicap-tenzorg)</w:t>
            </w:r>
          </w:p>
        </w:tc>
        <w:tc>
          <w:tcPr>
            <w:tcW w:w="2693" w:type="dxa"/>
            <w:shd w:val="clear" w:color="auto" w:fill="auto"/>
          </w:tcPr>
          <w:p w14:paraId="2206466A" w14:textId="77777777" w:rsidR="008C1F19" w:rsidRPr="0086317D" w:rsidRDefault="008C1F19" w:rsidP="00EB2E7D">
            <w:pPr>
              <w:rPr>
                <w:b/>
                <w:strike/>
                <w:sz w:val="22"/>
                <w:szCs w:val="22"/>
              </w:rPr>
            </w:pPr>
            <w:r w:rsidRPr="0086317D">
              <w:rPr>
                <w:b/>
                <w:strike/>
                <w:sz w:val="22"/>
                <w:szCs w:val="22"/>
              </w:rPr>
              <w:t>Communiceert met en begeleidt doelgroepen in de gehandicaptenzorg</w:t>
            </w:r>
          </w:p>
        </w:tc>
        <w:tc>
          <w:tcPr>
            <w:tcW w:w="3544" w:type="dxa"/>
            <w:shd w:val="clear" w:color="auto" w:fill="auto"/>
          </w:tcPr>
          <w:p w14:paraId="65C81644" w14:textId="77777777" w:rsidR="008C1F19" w:rsidRPr="0086317D" w:rsidRDefault="008C1F19" w:rsidP="00EB2E7D">
            <w:pPr>
              <w:rPr>
                <w:strike/>
                <w:sz w:val="22"/>
                <w:szCs w:val="22"/>
              </w:rPr>
            </w:pPr>
          </w:p>
        </w:tc>
        <w:tc>
          <w:tcPr>
            <w:tcW w:w="1134" w:type="dxa"/>
          </w:tcPr>
          <w:p w14:paraId="4D578242" w14:textId="77777777" w:rsidR="008C1F19" w:rsidRPr="0086317D" w:rsidRDefault="008C1F19" w:rsidP="008C1F19">
            <w:pPr>
              <w:spacing w:line="240" w:lineRule="auto"/>
              <w:rPr>
                <w:strike/>
                <w:sz w:val="22"/>
                <w:szCs w:val="22"/>
              </w:rPr>
            </w:pPr>
          </w:p>
        </w:tc>
        <w:tc>
          <w:tcPr>
            <w:tcW w:w="4536" w:type="dxa"/>
            <w:shd w:val="clear" w:color="auto" w:fill="auto"/>
          </w:tcPr>
          <w:p w14:paraId="480B0CAA" w14:textId="78A0D6A5" w:rsidR="008C1F19" w:rsidRPr="0086317D" w:rsidRDefault="008C1F19" w:rsidP="008C1F19">
            <w:pPr>
              <w:spacing w:line="240" w:lineRule="auto"/>
              <w:rPr>
                <w:strike/>
                <w:sz w:val="22"/>
                <w:szCs w:val="22"/>
              </w:rPr>
            </w:pPr>
            <w:r w:rsidRPr="0086317D">
              <w:rPr>
                <w:strike/>
                <w:sz w:val="22"/>
                <w:szCs w:val="22"/>
              </w:rPr>
              <w:t>Communicatiemethoden en technieken</w:t>
            </w:r>
          </w:p>
        </w:tc>
        <w:tc>
          <w:tcPr>
            <w:tcW w:w="1134" w:type="dxa"/>
          </w:tcPr>
          <w:p w14:paraId="7327A93C" w14:textId="77777777" w:rsidR="008C1F19" w:rsidRPr="0086317D" w:rsidRDefault="008C1F19" w:rsidP="008C1F19">
            <w:pPr>
              <w:spacing w:line="240" w:lineRule="auto"/>
              <w:rPr>
                <w:strike/>
                <w:sz w:val="22"/>
                <w:szCs w:val="22"/>
              </w:rPr>
            </w:pPr>
          </w:p>
        </w:tc>
      </w:tr>
      <w:tr w:rsidR="008C1F19" w:rsidRPr="0086317D" w14:paraId="506CE8E4" w14:textId="112C7945" w:rsidTr="00B5218C">
        <w:trPr>
          <w:trHeight w:val="740"/>
        </w:trPr>
        <w:tc>
          <w:tcPr>
            <w:tcW w:w="1413" w:type="dxa"/>
            <w:shd w:val="clear" w:color="auto" w:fill="auto"/>
          </w:tcPr>
          <w:p w14:paraId="2D347A79" w14:textId="77777777" w:rsidR="008C1F19" w:rsidRPr="0086317D" w:rsidRDefault="008C1F19" w:rsidP="00EB2E7D">
            <w:pPr>
              <w:rPr>
                <w:b/>
                <w:strike/>
                <w:sz w:val="22"/>
                <w:szCs w:val="22"/>
              </w:rPr>
            </w:pPr>
            <w:r w:rsidRPr="0086317D">
              <w:rPr>
                <w:b/>
                <w:strike/>
                <w:sz w:val="22"/>
                <w:szCs w:val="22"/>
              </w:rPr>
              <w:t>P2-K1-W3</w:t>
            </w:r>
          </w:p>
          <w:p w14:paraId="514B518B" w14:textId="77777777" w:rsidR="008C1F19" w:rsidRPr="0086317D" w:rsidRDefault="008C1F19" w:rsidP="00EB2E7D">
            <w:pPr>
              <w:rPr>
                <w:b/>
                <w:strike/>
                <w:sz w:val="22"/>
                <w:szCs w:val="22"/>
              </w:rPr>
            </w:pPr>
            <w:r w:rsidRPr="0086317D">
              <w:rPr>
                <w:b/>
                <w:strike/>
                <w:sz w:val="22"/>
                <w:szCs w:val="22"/>
              </w:rPr>
              <w:t>(branche gehandicap-tenzorg)</w:t>
            </w:r>
          </w:p>
        </w:tc>
        <w:tc>
          <w:tcPr>
            <w:tcW w:w="2693" w:type="dxa"/>
            <w:shd w:val="clear" w:color="auto" w:fill="auto"/>
          </w:tcPr>
          <w:p w14:paraId="51841650" w14:textId="77777777" w:rsidR="008C1F19" w:rsidRPr="0086317D" w:rsidRDefault="008C1F19" w:rsidP="00EB2E7D">
            <w:pPr>
              <w:rPr>
                <w:b/>
                <w:strike/>
                <w:sz w:val="22"/>
                <w:szCs w:val="22"/>
              </w:rPr>
            </w:pPr>
            <w:r w:rsidRPr="0086317D">
              <w:rPr>
                <w:b/>
                <w:strike/>
                <w:sz w:val="22"/>
                <w:szCs w:val="22"/>
              </w:rPr>
              <w:t>Begeleidt een groep zorgvragers en naastbetrokkenen</w:t>
            </w:r>
          </w:p>
        </w:tc>
        <w:tc>
          <w:tcPr>
            <w:tcW w:w="3544" w:type="dxa"/>
            <w:shd w:val="clear" w:color="auto" w:fill="auto"/>
          </w:tcPr>
          <w:p w14:paraId="5358EC94" w14:textId="77777777" w:rsidR="008C1F19" w:rsidRPr="0086317D" w:rsidRDefault="008C1F19" w:rsidP="00EB2E7D">
            <w:pPr>
              <w:rPr>
                <w:strike/>
                <w:sz w:val="22"/>
                <w:szCs w:val="22"/>
              </w:rPr>
            </w:pPr>
          </w:p>
        </w:tc>
        <w:tc>
          <w:tcPr>
            <w:tcW w:w="1134" w:type="dxa"/>
          </w:tcPr>
          <w:p w14:paraId="0A9E7B21" w14:textId="77777777" w:rsidR="008C1F19" w:rsidRPr="0086317D" w:rsidRDefault="008C1F19" w:rsidP="008C1F19">
            <w:pPr>
              <w:spacing w:line="240" w:lineRule="auto"/>
              <w:rPr>
                <w:strike/>
                <w:sz w:val="22"/>
                <w:szCs w:val="22"/>
              </w:rPr>
            </w:pPr>
          </w:p>
        </w:tc>
        <w:tc>
          <w:tcPr>
            <w:tcW w:w="4536" w:type="dxa"/>
            <w:shd w:val="clear" w:color="auto" w:fill="auto"/>
          </w:tcPr>
          <w:p w14:paraId="1578CABA" w14:textId="0B099B7B" w:rsidR="008C1F19" w:rsidRPr="0086317D" w:rsidRDefault="008C1F19" w:rsidP="008C1F19">
            <w:pPr>
              <w:spacing w:line="240" w:lineRule="auto"/>
              <w:rPr>
                <w:strike/>
                <w:sz w:val="22"/>
                <w:szCs w:val="22"/>
              </w:rPr>
            </w:pPr>
            <w:r w:rsidRPr="0086317D">
              <w:rPr>
                <w:strike/>
                <w:sz w:val="22"/>
                <w:szCs w:val="22"/>
              </w:rPr>
              <w:t>Begeleiden bij het samenwonen</w:t>
            </w:r>
          </w:p>
        </w:tc>
        <w:tc>
          <w:tcPr>
            <w:tcW w:w="1134" w:type="dxa"/>
          </w:tcPr>
          <w:p w14:paraId="7234FDBE" w14:textId="77777777" w:rsidR="008C1F19" w:rsidRPr="0086317D" w:rsidRDefault="008C1F19" w:rsidP="008C1F19">
            <w:pPr>
              <w:spacing w:line="240" w:lineRule="auto"/>
              <w:rPr>
                <w:strike/>
                <w:sz w:val="22"/>
                <w:szCs w:val="22"/>
              </w:rPr>
            </w:pPr>
          </w:p>
        </w:tc>
      </w:tr>
    </w:tbl>
    <w:p w14:paraId="7D2F494B" w14:textId="77777777" w:rsidR="00D67CCE" w:rsidRPr="0086317D" w:rsidRDefault="00D67CCE" w:rsidP="00D67CCE">
      <w:pPr>
        <w:rPr>
          <w:b/>
          <w:strike/>
          <w:sz w:val="22"/>
          <w:szCs w:val="22"/>
        </w:rPr>
      </w:pPr>
    </w:p>
    <w:p w14:paraId="1A1BB39E" w14:textId="77777777" w:rsidR="00D67CCE" w:rsidRPr="0086317D" w:rsidRDefault="00D67CCE" w:rsidP="00D67CCE">
      <w:pPr>
        <w:rPr>
          <w:b/>
          <w:strike/>
          <w:sz w:val="22"/>
          <w:szCs w:val="22"/>
        </w:rPr>
      </w:pPr>
    </w:p>
    <w:p w14:paraId="33C66122" w14:textId="77777777" w:rsidR="005F5350" w:rsidRPr="0086317D" w:rsidRDefault="005F5350" w:rsidP="005F5350">
      <w:pPr>
        <w:pStyle w:val="BasistekstGGNet"/>
        <w:rPr>
          <w:strike/>
          <w:sz w:val="22"/>
          <w:szCs w:val="22"/>
        </w:rPr>
      </w:pPr>
    </w:p>
    <w:p w14:paraId="5C8919AF" w14:textId="77777777" w:rsidR="005F5350" w:rsidRPr="0086317D" w:rsidRDefault="005F5350" w:rsidP="005F5350">
      <w:pPr>
        <w:pStyle w:val="BasistekstGGNet"/>
        <w:rPr>
          <w:strike/>
          <w:sz w:val="22"/>
          <w:szCs w:val="22"/>
        </w:rPr>
      </w:pPr>
    </w:p>
    <w:p w14:paraId="12AB4198" w14:textId="77777777" w:rsidR="00D67CCE" w:rsidRPr="0086317D" w:rsidRDefault="00D67CCE" w:rsidP="00D67CCE">
      <w:pPr>
        <w:rPr>
          <w:b/>
          <w:strike/>
          <w:sz w:val="22"/>
          <w:szCs w:val="22"/>
        </w:rPr>
      </w:pPr>
      <w:r w:rsidRPr="0086317D">
        <w:rPr>
          <w:b/>
          <w:strike/>
          <w:sz w:val="22"/>
          <w:szCs w:val="22"/>
        </w:rPr>
        <w:t>Niet opgenomen in dit leerplaatsprofiel zijn:</w:t>
      </w:r>
    </w:p>
    <w:p w14:paraId="4F0010BA" w14:textId="77777777" w:rsidR="00D67CCE" w:rsidRPr="0086317D" w:rsidRDefault="00D67CCE" w:rsidP="00D67CCE">
      <w:pPr>
        <w:numPr>
          <w:ilvl w:val="0"/>
          <w:numId w:val="37"/>
        </w:numPr>
        <w:spacing w:line="240" w:lineRule="auto"/>
        <w:rPr>
          <w:strike/>
          <w:sz w:val="22"/>
          <w:szCs w:val="22"/>
        </w:rPr>
      </w:pPr>
      <w:r w:rsidRPr="0086317D">
        <w:rPr>
          <w:strike/>
          <w:sz w:val="22"/>
          <w:szCs w:val="22"/>
        </w:rPr>
        <w:t>Opdrachten m.b.t. branche algemeen ziekenhuis</w:t>
      </w:r>
    </w:p>
    <w:p w14:paraId="20AD9F39" w14:textId="23E48D67" w:rsidR="002475EB" w:rsidRPr="0086317D" w:rsidRDefault="00D67CCE" w:rsidP="00985636">
      <w:pPr>
        <w:numPr>
          <w:ilvl w:val="0"/>
          <w:numId w:val="37"/>
        </w:numPr>
        <w:spacing w:line="240" w:lineRule="auto"/>
        <w:rPr>
          <w:strike/>
          <w:sz w:val="22"/>
          <w:szCs w:val="22"/>
        </w:rPr>
      </w:pPr>
      <w:r w:rsidRPr="0086317D">
        <w:rPr>
          <w:strike/>
          <w:sz w:val="22"/>
          <w:szCs w:val="22"/>
        </w:rPr>
        <w:t>Opdrachten m.b.t. branche verpleeg-en verzorgingshuizen en thuiszorg.</w:t>
      </w:r>
    </w:p>
    <w:p w14:paraId="0A40A72B"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40CAD1FD" w14:textId="77777777" w:rsidTr="008347B2">
        <w:tc>
          <w:tcPr>
            <w:tcW w:w="637" w:type="dxa"/>
            <w:tcBorders>
              <w:bottom w:val="single" w:sz="4" w:space="0" w:color="auto"/>
            </w:tcBorders>
            <w:shd w:val="clear" w:color="auto" w:fill="3D9EA0" w:themeFill="accent1" w:themeFillShade="BF"/>
          </w:tcPr>
          <w:p w14:paraId="6D59E11A" w14:textId="77777777" w:rsidR="00985636" w:rsidRPr="008347B2" w:rsidRDefault="00985636" w:rsidP="00741551">
            <w:pPr>
              <w:pStyle w:val="Koptekst"/>
              <w:rPr>
                <w:b/>
                <w:sz w:val="28"/>
                <w:szCs w:val="28"/>
              </w:rPr>
            </w:pPr>
            <w:r w:rsidRPr="008347B2">
              <w:rPr>
                <w:b/>
                <w:sz w:val="28"/>
                <w:szCs w:val="28"/>
              </w:rPr>
              <w:t xml:space="preserve">4. </w:t>
            </w:r>
          </w:p>
          <w:p w14:paraId="2C1DA366" w14:textId="77777777" w:rsidR="00985636" w:rsidRPr="008347B2" w:rsidRDefault="00985636" w:rsidP="0086317D">
            <w:pPr>
              <w:pStyle w:val="Koptekst"/>
              <w:ind w:left="-1209" w:right="712" w:firstLine="141"/>
              <w:rPr>
                <w:b/>
                <w:sz w:val="28"/>
                <w:szCs w:val="28"/>
              </w:rPr>
            </w:pPr>
          </w:p>
        </w:tc>
        <w:tc>
          <w:tcPr>
            <w:tcW w:w="13959" w:type="dxa"/>
            <w:tcBorders>
              <w:bottom w:val="single" w:sz="4" w:space="0" w:color="auto"/>
            </w:tcBorders>
            <w:shd w:val="clear" w:color="auto" w:fill="3D9EA0" w:themeFill="accent1" w:themeFillShade="BF"/>
          </w:tcPr>
          <w:p w14:paraId="08124AC3" w14:textId="77777777" w:rsidR="00985636" w:rsidRPr="008347B2" w:rsidRDefault="00985636" w:rsidP="00741551">
            <w:pPr>
              <w:pStyle w:val="Koptekst"/>
              <w:rPr>
                <w:sz w:val="28"/>
                <w:szCs w:val="28"/>
              </w:rPr>
            </w:pPr>
            <w:r w:rsidRPr="008347B2">
              <w:rPr>
                <w:b/>
                <w:sz w:val="28"/>
                <w:szCs w:val="28"/>
              </w:rPr>
              <w:t xml:space="preserve">HBO-V </w:t>
            </w:r>
          </w:p>
        </w:tc>
      </w:tr>
    </w:tbl>
    <w:p w14:paraId="3FE6A4C3" w14:textId="77777777" w:rsidR="00985636" w:rsidRDefault="00985636" w:rsidP="00985636"/>
    <w:p w14:paraId="0E4B9C1E" w14:textId="77777777" w:rsidR="00985636" w:rsidRDefault="00985636" w:rsidP="00985636">
      <w:pPr>
        <w:pStyle w:val="Geenafstand"/>
        <w:rPr>
          <w:rStyle w:val="Nadruk"/>
          <w:sz w:val="22"/>
          <w:szCs w:val="22"/>
        </w:rPr>
      </w:pPr>
      <w:r w:rsidRPr="008347B2">
        <w:rPr>
          <w:rStyle w:val="Nadruk"/>
          <w:sz w:val="22"/>
          <w:szCs w:val="22"/>
        </w:rPr>
        <w:t>Met het hier volgend overzicht wordt er een beeld gevormd van de canmeds rollen uit het functieprofiel BN 2020</w:t>
      </w:r>
    </w:p>
    <w:p w14:paraId="05B0E51F" w14:textId="77777777" w:rsidR="001A57A7" w:rsidRDefault="001A57A7" w:rsidP="001A57A7">
      <w:pPr>
        <w:pStyle w:val="BasistekstGGNet"/>
      </w:pPr>
    </w:p>
    <w:p w14:paraId="6E528EE8" w14:textId="77777777" w:rsidR="001A57A7" w:rsidRPr="001A57A7" w:rsidRDefault="001A57A7" w:rsidP="001A57A7">
      <w:pPr>
        <w:pStyle w:val="BasistekstGGNet"/>
      </w:pPr>
    </w:p>
    <w:p w14:paraId="70414068" w14:textId="6845108E" w:rsidR="00985636" w:rsidRPr="008347B2" w:rsidRDefault="00985636" w:rsidP="00D67CCE">
      <w:pPr>
        <w:pStyle w:val="BasistekstGGNet"/>
        <w:rPr>
          <w:sz w:val="22"/>
          <w:szCs w:val="22"/>
        </w:rPr>
      </w:pPr>
    </w:p>
    <w:p w14:paraId="1250C5CD" w14:textId="2C30B2C5" w:rsidR="00985636" w:rsidRPr="008347B2" w:rsidRDefault="00985636" w:rsidP="00D67CCE">
      <w:pPr>
        <w:pStyle w:val="BasistekstGGNet"/>
        <w:rPr>
          <w:sz w:val="22"/>
          <w:szCs w:val="22"/>
        </w:rPr>
      </w:pPr>
    </w:p>
    <w:p w14:paraId="3FC1123A" w14:textId="77777777" w:rsidR="00985636" w:rsidRPr="008347B2" w:rsidRDefault="00985636" w:rsidP="00D67CCE">
      <w:pPr>
        <w:pStyle w:val="BasistekstGGNet"/>
        <w:rPr>
          <w:sz w:val="22"/>
          <w:szCs w:val="22"/>
        </w:rPr>
      </w:pPr>
    </w:p>
    <w:p w14:paraId="6CE52338" w14:textId="77777777" w:rsidR="00985636" w:rsidRPr="008347B2" w:rsidRDefault="00985636" w:rsidP="00D67CCE">
      <w:pPr>
        <w:pStyle w:val="BasistekstGGNet"/>
        <w:rPr>
          <w:sz w:val="22"/>
          <w:szCs w:val="22"/>
        </w:rPr>
      </w:pPr>
    </w:p>
    <w:p w14:paraId="2D85079E" w14:textId="77777777" w:rsidR="009B63AF" w:rsidRPr="008347B2" w:rsidRDefault="009B63AF" w:rsidP="00D67CCE">
      <w:pPr>
        <w:pStyle w:val="BasistekstGGNet"/>
        <w:rPr>
          <w:sz w:val="22"/>
          <w:szCs w:val="22"/>
        </w:rPr>
      </w:pPr>
    </w:p>
    <w:p w14:paraId="6381FE01" w14:textId="77777777" w:rsidR="00D81A95" w:rsidRPr="008347B2" w:rsidRDefault="00D81A95" w:rsidP="00D67CCE">
      <w:pPr>
        <w:pStyle w:val="BasistekstGGNet"/>
        <w:rPr>
          <w:sz w:val="22"/>
          <w:szCs w:val="22"/>
        </w:rPr>
      </w:pPr>
    </w:p>
    <w:p w14:paraId="0CFA62C1" w14:textId="77777777" w:rsidR="00D81A95" w:rsidRPr="008347B2" w:rsidRDefault="00D81A95" w:rsidP="00D67CCE">
      <w:pPr>
        <w:pStyle w:val="BasistekstGGNet"/>
        <w:rPr>
          <w:sz w:val="22"/>
          <w:szCs w:val="22"/>
        </w:rPr>
      </w:pPr>
    </w:p>
    <w:p w14:paraId="7CAB3949" w14:textId="63470AE7" w:rsidR="00D81A95" w:rsidRPr="008347B2" w:rsidRDefault="0086317D"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46789929" wp14:editId="0033FDF2">
            <wp:simplePos x="0" y="0"/>
            <wp:positionH relativeFrom="column">
              <wp:posOffset>-123825</wp:posOffset>
            </wp:positionH>
            <wp:positionV relativeFrom="paragraph">
              <wp:posOffset>-1261745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1A80B" w14:textId="125DDB28" w:rsidR="00D81A95" w:rsidRPr="008347B2" w:rsidRDefault="00D81A95" w:rsidP="00D67CCE">
      <w:pPr>
        <w:pStyle w:val="BasistekstGGNet"/>
        <w:rPr>
          <w:sz w:val="22"/>
          <w:szCs w:val="22"/>
        </w:rPr>
      </w:pPr>
    </w:p>
    <w:p w14:paraId="53589805" w14:textId="77777777" w:rsidR="00D81A95" w:rsidRPr="008347B2" w:rsidRDefault="00D81A95" w:rsidP="00D67CCE">
      <w:pPr>
        <w:pStyle w:val="BasistekstGGNet"/>
        <w:rPr>
          <w:sz w:val="22"/>
          <w:szCs w:val="22"/>
        </w:rPr>
      </w:pPr>
    </w:p>
    <w:p w14:paraId="08CCD27C" w14:textId="77777777" w:rsidR="00D81A95" w:rsidRPr="008347B2" w:rsidRDefault="00D81A95" w:rsidP="00D67CCE">
      <w:pPr>
        <w:pStyle w:val="BasistekstGGNet"/>
        <w:rPr>
          <w:sz w:val="22"/>
          <w:szCs w:val="22"/>
        </w:rPr>
      </w:pPr>
    </w:p>
    <w:p w14:paraId="34B38A48" w14:textId="63400569" w:rsidR="00D81A95" w:rsidRPr="008347B2" w:rsidRDefault="00D81A95" w:rsidP="00D67CCE">
      <w:pPr>
        <w:pStyle w:val="BasistekstGGNet"/>
        <w:rPr>
          <w:sz w:val="22"/>
          <w:szCs w:val="22"/>
        </w:rPr>
      </w:pPr>
    </w:p>
    <w:p w14:paraId="66CCBE93" w14:textId="77777777" w:rsidR="00D81A95" w:rsidRPr="008347B2" w:rsidRDefault="00D81A95" w:rsidP="00D67CCE">
      <w:pPr>
        <w:pStyle w:val="BasistekstGGNet"/>
        <w:rPr>
          <w:sz w:val="22"/>
          <w:szCs w:val="22"/>
        </w:rPr>
      </w:pPr>
    </w:p>
    <w:p w14:paraId="57B8061C" w14:textId="77777777" w:rsidR="00D81A95" w:rsidRPr="008347B2" w:rsidRDefault="00D81A95" w:rsidP="00D67CCE">
      <w:pPr>
        <w:pStyle w:val="BasistekstGGNet"/>
        <w:rPr>
          <w:sz w:val="22"/>
          <w:szCs w:val="22"/>
        </w:rPr>
      </w:pPr>
    </w:p>
    <w:p w14:paraId="49CF51EA" w14:textId="77777777" w:rsidR="00D81A95" w:rsidRPr="008347B2" w:rsidRDefault="00D81A95" w:rsidP="00D67CCE">
      <w:pPr>
        <w:pStyle w:val="BasistekstGGNet"/>
        <w:rPr>
          <w:sz w:val="22"/>
          <w:szCs w:val="22"/>
        </w:rPr>
      </w:pPr>
    </w:p>
    <w:p w14:paraId="31864D82" w14:textId="77777777" w:rsidR="00D81A95" w:rsidRPr="008347B2" w:rsidRDefault="00D81A95" w:rsidP="00D67CCE">
      <w:pPr>
        <w:pStyle w:val="BasistekstGGNet"/>
        <w:rPr>
          <w:sz w:val="22"/>
          <w:szCs w:val="22"/>
        </w:rPr>
      </w:pPr>
    </w:p>
    <w:p w14:paraId="0858435B" w14:textId="77777777" w:rsidR="00D81A95" w:rsidRPr="008347B2" w:rsidRDefault="00D81A95" w:rsidP="00D67CCE">
      <w:pPr>
        <w:pStyle w:val="BasistekstGGNet"/>
        <w:rPr>
          <w:sz w:val="22"/>
          <w:szCs w:val="22"/>
        </w:rPr>
      </w:pPr>
    </w:p>
    <w:p w14:paraId="3D1CA657" w14:textId="77777777" w:rsidR="00D81A95" w:rsidRPr="008347B2" w:rsidRDefault="00D81A95" w:rsidP="00D67CCE">
      <w:pPr>
        <w:pStyle w:val="BasistekstGGNet"/>
        <w:rPr>
          <w:sz w:val="22"/>
          <w:szCs w:val="22"/>
        </w:rPr>
      </w:pPr>
    </w:p>
    <w:p w14:paraId="0F263EDC" w14:textId="77777777" w:rsidR="00D81A95" w:rsidRPr="008347B2" w:rsidRDefault="00D81A95" w:rsidP="00D67CCE">
      <w:pPr>
        <w:pStyle w:val="BasistekstGGNet"/>
        <w:rPr>
          <w:sz w:val="22"/>
          <w:szCs w:val="22"/>
        </w:rPr>
      </w:pPr>
    </w:p>
    <w:p w14:paraId="49463CF0" w14:textId="77777777" w:rsidR="00D81A95" w:rsidRPr="008347B2" w:rsidRDefault="00D81A95" w:rsidP="00D67CCE">
      <w:pPr>
        <w:pStyle w:val="BasistekstGGNet"/>
        <w:rPr>
          <w:sz w:val="22"/>
          <w:szCs w:val="22"/>
        </w:rPr>
      </w:pPr>
    </w:p>
    <w:p w14:paraId="269C93D0" w14:textId="77777777" w:rsidR="00D81A95" w:rsidRPr="008347B2" w:rsidRDefault="00D81A95" w:rsidP="00D67CCE">
      <w:pPr>
        <w:pStyle w:val="BasistekstGGNet"/>
        <w:rPr>
          <w:sz w:val="22"/>
          <w:szCs w:val="22"/>
        </w:rPr>
      </w:pPr>
    </w:p>
    <w:p w14:paraId="5FDF571F" w14:textId="77777777" w:rsidR="00D81A95" w:rsidRPr="008347B2" w:rsidRDefault="00D81A95" w:rsidP="00D67CCE">
      <w:pPr>
        <w:pStyle w:val="BasistekstGGNet"/>
        <w:rPr>
          <w:sz w:val="22"/>
          <w:szCs w:val="22"/>
        </w:rPr>
      </w:pPr>
    </w:p>
    <w:p w14:paraId="161E21D2" w14:textId="77777777" w:rsidR="00D81A95" w:rsidRPr="008347B2" w:rsidRDefault="00D81A95" w:rsidP="00D67CCE">
      <w:pPr>
        <w:pStyle w:val="BasistekstGGNet"/>
        <w:rPr>
          <w:sz w:val="22"/>
          <w:szCs w:val="22"/>
        </w:rPr>
      </w:pPr>
    </w:p>
    <w:p w14:paraId="1D043BCD" w14:textId="77777777" w:rsidR="00D81A95" w:rsidRPr="008347B2" w:rsidRDefault="00D81A95" w:rsidP="00D67CCE">
      <w:pPr>
        <w:pStyle w:val="BasistekstGGNet"/>
        <w:rPr>
          <w:sz w:val="22"/>
          <w:szCs w:val="22"/>
        </w:rPr>
      </w:pPr>
    </w:p>
    <w:p w14:paraId="4676D807" w14:textId="77777777" w:rsidR="00D81A95" w:rsidRPr="008347B2" w:rsidRDefault="00D81A95" w:rsidP="00D67CCE">
      <w:pPr>
        <w:pStyle w:val="BasistekstGGNet"/>
        <w:rPr>
          <w:sz w:val="22"/>
          <w:szCs w:val="22"/>
        </w:rPr>
      </w:pPr>
    </w:p>
    <w:p w14:paraId="584A52FE" w14:textId="77777777" w:rsidR="00D81A95" w:rsidRPr="008347B2" w:rsidRDefault="00D81A95" w:rsidP="00D67CCE">
      <w:pPr>
        <w:pStyle w:val="BasistekstGGNet"/>
        <w:rPr>
          <w:sz w:val="22"/>
          <w:szCs w:val="22"/>
        </w:rPr>
      </w:pPr>
    </w:p>
    <w:p w14:paraId="365EBAEF" w14:textId="77777777" w:rsidR="00D81A95" w:rsidRPr="008347B2" w:rsidRDefault="00D81A95" w:rsidP="00D67CCE">
      <w:pPr>
        <w:pStyle w:val="BasistekstGGNet"/>
        <w:rPr>
          <w:sz w:val="22"/>
          <w:szCs w:val="22"/>
        </w:rPr>
      </w:pPr>
    </w:p>
    <w:p w14:paraId="6B362270" w14:textId="77777777" w:rsidR="008347B2" w:rsidRDefault="008347B2" w:rsidP="00D43AE9">
      <w:pPr>
        <w:pStyle w:val="Geenafstand"/>
        <w:rPr>
          <w:rStyle w:val="Nadruk"/>
          <w:sz w:val="22"/>
          <w:szCs w:val="22"/>
        </w:rPr>
      </w:pPr>
    </w:p>
    <w:p w14:paraId="16D404B2" w14:textId="77777777" w:rsidR="00D43AE9" w:rsidRPr="008347B2" w:rsidRDefault="00D43AE9" w:rsidP="00D43AE9">
      <w:pPr>
        <w:pStyle w:val="Geenafstand"/>
        <w:rPr>
          <w:rStyle w:val="Nadruk"/>
          <w:sz w:val="22"/>
          <w:szCs w:val="22"/>
        </w:rPr>
      </w:pPr>
      <w:r w:rsidRPr="008347B2">
        <w:rPr>
          <w:rStyle w:val="Nadruk"/>
          <w:sz w:val="22"/>
          <w:szCs w:val="22"/>
        </w:rPr>
        <w:t>Onder het schema wordt vervolgens een voorbeeld gegeven hoe de kerncompetentie kan voorkomen op de afdeling en hoe gewerkt kan worden aan de kerncompetentie. Hiermee worden de laatste twee vragen beantwoord.</w:t>
      </w:r>
    </w:p>
    <w:p w14:paraId="5EC4EA9E"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36993F4"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445DC857"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51AD3244" w14:textId="77777777" w:rsidTr="005B51C4">
        <w:tc>
          <w:tcPr>
            <w:tcW w:w="14029" w:type="dxa"/>
            <w:shd w:val="clear" w:color="auto" w:fill="A2DADB" w:themeFill="accent1" w:themeFillTint="99"/>
          </w:tcPr>
          <w:p w14:paraId="5CDB7D22" w14:textId="77777777" w:rsidR="001D4D55" w:rsidRPr="00AD2CDD" w:rsidRDefault="001D4D55" w:rsidP="001D4D55">
            <w:pPr>
              <w:pStyle w:val="Geenafstand"/>
              <w:rPr>
                <w:rStyle w:val="Subtieleverwijzing"/>
                <w:rFonts w:asciiTheme="majorHAnsi" w:hAnsiTheme="majorHAnsi"/>
                <w:b/>
                <w:sz w:val="22"/>
                <w:szCs w:val="22"/>
              </w:rPr>
            </w:pPr>
            <w:r w:rsidRPr="00AD2CDD">
              <w:rPr>
                <w:rStyle w:val="Subtieleverwijzing"/>
                <w:rFonts w:asciiTheme="majorHAnsi" w:hAnsiTheme="majorHAnsi"/>
                <w:b/>
                <w:sz w:val="22"/>
                <w:szCs w:val="22"/>
              </w:rPr>
              <w:t xml:space="preserve">CanMEDSrol 1: zorgverlener </w:t>
            </w:r>
          </w:p>
          <w:p w14:paraId="6B5C5EC9" w14:textId="77777777" w:rsidR="001D4D55" w:rsidRPr="00AD2CDD" w:rsidRDefault="001D4D55" w:rsidP="00741551">
            <w:pPr>
              <w:rPr>
                <w:rFonts w:asciiTheme="majorHAnsi" w:hAnsiTheme="majorHAnsi"/>
                <w:sz w:val="22"/>
                <w:szCs w:val="22"/>
              </w:rPr>
            </w:pPr>
          </w:p>
        </w:tc>
      </w:tr>
    </w:tbl>
    <w:p w14:paraId="7C6E2E3F"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447D59F4" w14:textId="77777777" w:rsidTr="00E535F6">
        <w:tc>
          <w:tcPr>
            <w:tcW w:w="3397" w:type="dxa"/>
          </w:tcPr>
          <w:p w14:paraId="29F11508"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20C0AE59"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1AED4907"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1C1749F7"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4D17B792" w14:textId="77777777" w:rsidTr="00E535F6">
        <w:tc>
          <w:tcPr>
            <w:tcW w:w="3397" w:type="dxa"/>
          </w:tcPr>
          <w:p w14:paraId="17F0BB96"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09592A16"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3CB03122"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4E59C675"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651F5FED"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7FAFF6BD"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1C99A33A"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181C038F" w14:textId="77777777" w:rsidTr="00E535F6">
        <w:tc>
          <w:tcPr>
            <w:tcW w:w="3397" w:type="dxa"/>
          </w:tcPr>
          <w:p w14:paraId="21EA2B2A"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2F86BCE8"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F09D12B"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16AA4400"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14:paraId="1CFF84A0"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118FB2B0"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50C6C521"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Inzet EBP</w:t>
            </w:r>
          </w:p>
          <w:p w14:paraId="74856FDB"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3E2121D7"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6B399E5C" w14:textId="77777777" w:rsidTr="00E535F6">
        <w:tc>
          <w:tcPr>
            <w:tcW w:w="3397" w:type="dxa"/>
          </w:tcPr>
          <w:p w14:paraId="05C13F3F"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61A41380" w14:textId="77777777" w:rsidR="00161316" w:rsidRPr="00AD2CDD" w:rsidRDefault="00161316" w:rsidP="00741551">
            <w:pPr>
              <w:pStyle w:val="BasistekstGGNet"/>
              <w:rPr>
                <w:rFonts w:asciiTheme="majorHAnsi" w:hAnsiTheme="majorHAnsi"/>
                <w:sz w:val="22"/>
                <w:szCs w:val="22"/>
                <w:highlight w:val="yellow"/>
              </w:rPr>
            </w:pPr>
          </w:p>
          <w:p w14:paraId="6E8CF781" w14:textId="77777777" w:rsidR="00161316" w:rsidRPr="00AD2CDD" w:rsidRDefault="00161316" w:rsidP="00741551">
            <w:pPr>
              <w:pStyle w:val="BasistekstGGNet"/>
              <w:rPr>
                <w:rFonts w:asciiTheme="majorHAnsi" w:hAnsiTheme="majorHAnsi"/>
                <w:sz w:val="22"/>
                <w:szCs w:val="22"/>
                <w:highlight w:val="yellow"/>
              </w:rPr>
            </w:pPr>
          </w:p>
          <w:p w14:paraId="3100002F"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6813C956" w14:textId="641509F5" w:rsidR="00161316" w:rsidRPr="0086317D" w:rsidRDefault="0086317D" w:rsidP="00741551">
            <w:pPr>
              <w:pStyle w:val="BasistekstGGNet"/>
              <w:spacing w:line="240" w:lineRule="auto"/>
              <w:rPr>
                <w:rFonts w:asciiTheme="majorHAnsi" w:hAnsiTheme="majorHAnsi"/>
                <w:bCs/>
                <w:iCs/>
                <w:sz w:val="22"/>
                <w:szCs w:val="22"/>
              </w:rPr>
            </w:pPr>
            <w:r>
              <w:rPr>
                <w:rFonts w:asciiTheme="majorHAnsi" w:hAnsiTheme="majorHAnsi"/>
                <w:bCs/>
                <w:iCs/>
                <w:sz w:val="22"/>
                <w:szCs w:val="22"/>
              </w:rPr>
              <w:t>Door coördinerend behandelaar schap op je te nemen wordt er van je verwacht dat je alle rollen kunt aannemen. Hierin zal je ook begeleid en gecoachte worden.</w:t>
            </w:r>
          </w:p>
          <w:p w14:paraId="5A1FE645"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4D1D2D7" w14:textId="77777777" w:rsidR="00B24F8E" w:rsidRPr="00AD2CDD" w:rsidRDefault="00B24F8E" w:rsidP="00741551">
            <w:pPr>
              <w:pStyle w:val="BasistekstGGNet"/>
              <w:spacing w:line="240" w:lineRule="auto"/>
              <w:rPr>
                <w:rFonts w:asciiTheme="majorHAnsi" w:hAnsiTheme="majorHAnsi"/>
                <w:b/>
                <w:i/>
                <w:sz w:val="22"/>
                <w:szCs w:val="22"/>
                <w:u w:val="single"/>
              </w:rPr>
            </w:pPr>
          </w:p>
          <w:p w14:paraId="5092398D"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4B6BFF3"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1EE8C1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7804A4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0FAD96E7" w14:textId="77777777" w:rsidR="00E535F6" w:rsidRPr="00AD2CDD" w:rsidRDefault="00E535F6" w:rsidP="00741551">
            <w:pPr>
              <w:pStyle w:val="BasistekstGGNet"/>
              <w:spacing w:line="240" w:lineRule="auto"/>
              <w:rPr>
                <w:rFonts w:asciiTheme="majorHAnsi" w:hAnsiTheme="majorHAnsi"/>
                <w:b/>
                <w:i/>
                <w:sz w:val="22"/>
                <w:szCs w:val="22"/>
                <w:u w:val="single"/>
              </w:rPr>
            </w:pPr>
          </w:p>
          <w:p w14:paraId="1182D5F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3581BFB" w14:textId="77777777" w:rsidR="00E535F6" w:rsidRPr="00AD2CDD" w:rsidRDefault="00E535F6" w:rsidP="00741551">
            <w:pPr>
              <w:pStyle w:val="BasistekstGGNet"/>
              <w:spacing w:line="240" w:lineRule="auto"/>
              <w:rPr>
                <w:rFonts w:asciiTheme="majorHAnsi" w:hAnsiTheme="majorHAnsi"/>
                <w:b/>
                <w:i/>
                <w:sz w:val="22"/>
                <w:szCs w:val="22"/>
                <w:u w:val="single"/>
              </w:rPr>
            </w:pPr>
          </w:p>
          <w:p w14:paraId="46365A8E" w14:textId="77777777" w:rsidR="00E535F6" w:rsidRPr="00AD2CDD" w:rsidRDefault="00E535F6" w:rsidP="00741551">
            <w:pPr>
              <w:pStyle w:val="BasistekstGGNet"/>
              <w:spacing w:line="240" w:lineRule="auto"/>
              <w:rPr>
                <w:rFonts w:asciiTheme="majorHAnsi" w:hAnsiTheme="majorHAnsi"/>
                <w:b/>
                <w:i/>
                <w:sz w:val="22"/>
                <w:szCs w:val="22"/>
                <w:u w:val="single"/>
              </w:rPr>
            </w:pPr>
          </w:p>
          <w:p w14:paraId="2E3CC26B" w14:textId="77777777" w:rsidR="00E535F6" w:rsidRDefault="00E535F6" w:rsidP="00741551">
            <w:pPr>
              <w:pStyle w:val="BasistekstGGNet"/>
              <w:spacing w:line="240" w:lineRule="auto"/>
              <w:rPr>
                <w:rFonts w:asciiTheme="majorHAnsi" w:hAnsiTheme="majorHAnsi"/>
                <w:b/>
                <w:i/>
                <w:sz w:val="22"/>
                <w:szCs w:val="22"/>
                <w:u w:val="single"/>
              </w:rPr>
            </w:pPr>
          </w:p>
          <w:p w14:paraId="6BFB4BA0" w14:textId="77777777" w:rsidR="00AD2CDD" w:rsidRDefault="00AD2CDD" w:rsidP="00741551">
            <w:pPr>
              <w:pStyle w:val="BasistekstGGNet"/>
              <w:spacing w:line="240" w:lineRule="auto"/>
              <w:rPr>
                <w:rFonts w:asciiTheme="majorHAnsi" w:hAnsiTheme="majorHAnsi"/>
                <w:b/>
                <w:i/>
                <w:sz w:val="22"/>
                <w:szCs w:val="22"/>
                <w:u w:val="single"/>
              </w:rPr>
            </w:pPr>
          </w:p>
          <w:p w14:paraId="22912147" w14:textId="77777777" w:rsidR="00AD2CDD" w:rsidRDefault="00AD2CDD" w:rsidP="00741551">
            <w:pPr>
              <w:pStyle w:val="BasistekstGGNet"/>
              <w:spacing w:line="240" w:lineRule="auto"/>
              <w:rPr>
                <w:rFonts w:asciiTheme="majorHAnsi" w:hAnsiTheme="majorHAnsi"/>
                <w:b/>
                <w:i/>
                <w:sz w:val="22"/>
                <w:szCs w:val="22"/>
                <w:u w:val="single"/>
              </w:rPr>
            </w:pPr>
          </w:p>
          <w:p w14:paraId="34B666DA" w14:textId="77777777" w:rsidR="00AD2CDD" w:rsidRDefault="00AD2CDD" w:rsidP="00741551">
            <w:pPr>
              <w:pStyle w:val="BasistekstGGNet"/>
              <w:spacing w:line="240" w:lineRule="auto"/>
              <w:rPr>
                <w:rFonts w:asciiTheme="majorHAnsi" w:hAnsiTheme="majorHAnsi"/>
                <w:b/>
                <w:i/>
                <w:sz w:val="22"/>
                <w:szCs w:val="22"/>
                <w:u w:val="single"/>
              </w:rPr>
            </w:pPr>
          </w:p>
          <w:p w14:paraId="54948CAA" w14:textId="77777777" w:rsidR="00AD2CDD" w:rsidRDefault="00AD2CDD" w:rsidP="00741551">
            <w:pPr>
              <w:pStyle w:val="BasistekstGGNet"/>
              <w:spacing w:line="240" w:lineRule="auto"/>
              <w:rPr>
                <w:rFonts w:asciiTheme="majorHAnsi" w:hAnsiTheme="majorHAnsi"/>
                <w:b/>
                <w:i/>
                <w:sz w:val="22"/>
                <w:szCs w:val="22"/>
                <w:u w:val="single"/>
              </w:rPr>
            </w:pPr>
          </w:p>
          <w:p w14:paraId="61E53CEF" w14:textId="77777777" w:rsidR="00AD2CDD" w:rsidRDefault="00AD2CDD" w:rsidP="00741551">
            <w:pPr>
              <w:pStyle w:val="BasistekstGGNet"/>
              <w:spacing w:line="240" w:lineRule="auto"/>
              <w:rPr>
                <w:rFonts w:asciiTheme="majorHAnsi" w:hAnsiTheme="majorHAnsi"/>
                <w:b/>
                <w:i/>
                <w:sz w:val="22"/>
                <w:szCs w:val="22"/>
                <w:u w:val="single"/>
              </w:rPr>
            </w:pPr>
          </w:p>
          <w:p w14:paraId="325F7B3C" w14:textId="77777777" w:rsidR="00AD2CDD" w:rsidRDefault="00AD2CDD" w:rsidP="00741551">
            <w:pPr>
              <w:pStyle w:val="BasistekstGGNet"/>
              <w:spacing w:line="240" w:lineRule="auto"/>
              <w:rPr>
                <w:rFonts w:asciiTheme="majorHAnsi" w:hAnsiTheme="majorHAnsi"/>
                <w:b/>
                <w:i/>
                <w:sz w:val="22"/>
                <w:szCs w:val="22"/>
                <w:u w:val="single"/>
              </w:rPr>
            </w:pPr>
          </w:p>
          <w:p w14:paraId="1407818B" w14:textId="77777777" w:rsidR="00AD2CDD" w:rsidRDefault="00AD2CDD" w:rsidP="00741551">
            <w:pPr>
              <w:pStyle w:val="BasistekstGGNet"/>
              <w:spacing w:line="240" w:lineRule="auto"/>
              <w:rPr>
                <w:rFonts w:asciiTheme="majorHAnsi" w:hAnsiTheme="majorHAnsi"/>
                <w:b/>
                <w:i/>
                <w:sz w:val="22"/>
                <w:szCs w:val="22"/>
                <w:u w:val="single"/>
              </w:rPr>
            </w:pPr>
          </w:p>
          <w:p w14:paraId="7F0175AD" w14:textId="77777777" w:rsidR="00AD2CDD" w:rsidRDefault="00AD2CDD" w:rsidP="00741551">
            <w:pPr>
              <w:pStyle w:val="BasistekstGGNet"/>
              <w:spacing w:line="240" w:lineRule="auto"/>
              <w:rPr>
                <w:rFonts w:asciiTheme="majorHAnsi" w:hAnsiTheme="majorHAnsi"/>
                <w:b/>
                <w:i/>
                <w:sz w:val="22"/>
                <w:szCs w:val="22"/>
                <w:u w:val="single"/>
              </w:rPr>
            </w:pPr>
          </w:p>
          <w:p w14:paraId="760C7949" w14:textId="77777777" w:rsidR="00AD2CDD" w:rsidRDefault="00AD2CDD" w:rsidP="00741551">
            <w:pPr>
              <w:pStyle w:val="BasistekstGGNet"/>
              <w:spacing w:line="240" w:lineRule="auto"/>
              <w:rPr>
                <w:rFonts w:asciiTheme="majorHAnsi" w:hAnsiTheme="majorHAnsi"/>
                <w:b/>
                <w:i/>
                <w:sz w:val="22"/>
                <w:szCs w:val="22"/>
                <w:u w:val="single"/>
              </w:rPr>
            </w:pPr>
          </w:p>
          <w:p w14:paraId="5795E712" w14:textId="77777777" w:rsidR="00AD2CDD" w:rsidRDefault="00AD2CDD" w:rsidP="00741551">
            <w:pPr>
              <w:pStyle w:val="BasistekstGGNet"/>
              <w:spacing w:line="240" w:lineRule="auto"/>
              <w:rPr>
                <w:rFonts w:asciiTheme="majorHAnsi" w:hAnsiTheme="majorHAnsi"/>
                <w:b/>
                <w:i/>
                <w:sz w:val="22"/>
                <w:szCs w:val="22"/>
                <w:u w:val="single"/>
              </w:rPr>
            </w:pPr>
          </w:p>
          <w:p w14:paraId="2CCE79A1" w14:textId="77777777" w:rsidR="00AD2CDD" w:rsidRDefault="00AD2CDD" w:rsidP="00741551">
            <w:pPr>
              <w:pStyle w:val="BasistekstGGNet"/>
              <w:spacing w:line="240" w:lineRule="auto"/>
              <w:rPr>
                <w:rFonts w:asciiTheme="majorHAnsi" w:hAnsiTheme="majorHAnsi"/>
                <w:b/>
                <w:i/>
                <w:sz w:val="22"/>
                <w:szCs w:val="22"/>
                <w:u w:val="single"/>
              </w:rPr>
            </w:pPr>
          </w:p>
          <w:p w14:paraId="081CD209" w14:textId="77777777" w:rsidR="00AD2CDD" w:rsidRPr="00AD2CDD" w:rsidRDefault="00AD2CDD" w:rsidP="00741551">
            <w:pPr>
              <w:pStyle w:val="BasistekstGGNet"/>
              <w:spacing w:line="240" w:lineRule="auto"/>
              <w:rPr>
                <w:rFonts w:asciiTheme="majorHAnsi" w:hAnsiTheme="majorHAnsi"/>
                <w:b/>
                <w:i/>
                <w:sz w:val="22"/>
                <w:szCs w:val="22"/>
                <w:u w:val="single"/>
              </w:rPr>
            </w:pPr>
          </w:p>
          <w:p w14:paraId="54B24DC1" w14:textId="77777777" w:rsidR="00E535F6" w:rsidRPr="00AD2CDD" w:rsidRDefault="00E535F6" w:rsidP="00741551">
            <w:pPr>
              <w:pStyle w:val="BasistekstGGNet"/>
              <w:spacing w:line="240" w:lineRule="auto"/>
              <w:rPr>
                <w:rFonts w:asciiTheme="majorHAnsi" w:hAnsiTheme="majorHAnsi"/>
                <w:b/>
                <w:i/>
                <w:sz w:val="22"/>
                <w:szCs w:val="22"/>
                <w:u w:val="single"/>
              </w:rPr>
            </w:pPr>
          </w:p>
          <w:p w14:paraId="575DBE94" w14:textId="77777777" w:rsidR="00E535F6" w:rsidRPr="00AD2CDD" w:rsidRDefault="00E535F6" w:rsidP="00741551">
            <w:pPr>
              <w:pStyle w:val="BasistekstGGNet"/>
              <w:spacing w:line="240" w:lineRule="auto"/>
              <w:rPr>
                <w:rFonts w:asciiTheme="majorHAnsi" w:hAnsiTheme="majorHAnsi"/>
                <w:b/>
                <w:i/>
                <w:sz w:val="22"/>
                <w:szCs w:val="22"/>
                <w:u w:val="single"/>
              </w:rPr>
            </w:pPr>
          </w:p>
          <w:p w14:paraId="426508F6" w14:textId="77777777" w:rsidR="00E535F6" w:rsidRPr="00AD2CDD" w:rsidRDefault="00E535F6" w:rsidP="00741551">
            <w:pPr>
              <w:pStyle w:val="BasistekstGGNet"/>
              <w:spacing w:line="240" w:lineRule="auto"/>
              <w:rPr>
                <w:rFonts w:asciiTheme="majorHAnsi" w:hAnsiTheme="majorHAnsi"/>
                <w:b/>
                <w:i/>
                <w:sz w:val="22"/>
                <w:szCs w:val="22"/>
                <w:u w:val="single"/>
              </w:rPr>
            </w:pPr>
          </w:p>
          <w:p w14:paraId="39158D00" w14:textId="77777777" w:rsidR="00B24F8E" w:rsidRPr="00AD2CDD" w:rsidRDefault="00B24F8E" w:rsidP="00741551">
            <w:pPr>
              <w:pStyle w:val="BasistekstGGNet"/>
              <w:spacing w:line="240" w:lineRule="auto"/>
              <w:rPr>
                <w:rFonts w:asciiTheme="majorHAnsi" w:hAnsiTheme="majorHAnsi"/>
                <w:b/>
                <w:i/>
                <w:sz w:val="22"/>
                <w:szCs w:val="22"/>
                <w:u w:val="single"/>
              </w:rPr>
            </w:pPr>
          </w:p>
          <w:p w14:paraId="0ACF055B" w14:textId="77777777" w:rsidR="00B24F8E" w:rsidRPr="00AD2CDD" w:rsidRDefault="00B24F8E" w:rsidP="00741551">
            <w:pPr>
              <w:pStyle w:val="BasistekstGGNet"/>
              <w:spacing w:line="240" w:lineRule="auto"/>
              <w:rPr>
                <w:rFonts w:asciiTheme="majorHAnsi" w:hAnsiTheme="majorHAnsi"/>
                <w:b/>
                <w:i/>
                <w:sz w:val="22"/>
                <w:szCs w:val="22"/>
                <w:u w:val="single"/>
              </w:rPr>
            </w:pPr>
          </w:p>
          <w:p w14:paraId="430D2B0E"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p w14:paraId="1C7D2D4E" w14:textId="77777777" w:rsidR="00D52AF6" w:rsidRDefault="00D52AF6" w:rsidP="00D52AF6">
      <w:pPr>
        <w:pStyle w:val="BasistekstGGNet"/>
      </w:pPr>
    </w:p>
    <w:p w14:paraId="093FC2CF"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37377BF6" w14:textId="77777777" w:rsidTr="005B51C4">
        <w:tc>
          <w:tcPr>
            <w:tcW w:w="14029" w:type="dxa"/>
            <w:shd w:val="clear" w:color="auto" w:fill="A2DADB" w:themeFill="accent1" w:themeFillTint="99"/>
          </w:tcPr>
          <w:p w14:paraId="6E213EE3" w14:textId="77777777" w:rsidR="007417BD" w:rsidRPr="00AD2CDD" w:rsidRDefault="007417BD" w:rsidP="00741551">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t>CanMEDSrol 2 : Communicator</w:t>
            </w:r>
          </w:p>
          <w:p w14:paraId="0C767371" w14:textId="77777777" w:rsidR="007417BD" w:rsidRPr="00AD2CDD" w:rsidRDefault="007417BD" w:rsidP="00741551">
            <w:pPr>
              <w:rPr>
                <w:rFonts w:asciiTheme="majorHAnsi" w:hAnsiTheme="majorHAnsi"/>
                <w:sz w:val="24"/>
                <w:szCs w:val="24"/>
              </w:rPr>
            </w:pPr>
          </w:p>
        </w:tc>
      </w:tr>
    </w:tbl>
    <w:p w14:paraId="669B51E6"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7AF5BBD5" w14:textId="77777777" w:rsidTr="00741551">
        <w:tc>
          <w:tcPr>
            <w:tcW w:w="3397" w:type="dxa"/>
          </w:tcPr>
          <w:p w14:paraId="6FA1D3F8"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2E4DD51E"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7E70B4DB" w14:textId="77777777" w:rsidTr="00741551">
        <w:tc>
          <w:tcPr>
            <w:tcW w:w="3397" w:type="dxa"/>
          </w:tcPr>
          <w:p w14:paraId="4033D5B6"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1F9A805C"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053B09B7"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44F05F1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547DA6C3"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r w:rsidRPr="00AD2CDD">
              <w:rPr>
                <w:rFonts w:asciiTheme="majorHAnsi" w:hAnsiTheme="majorHAnsi"/>
                <w:sz w:val="22"/>
                <w:szCs w:val="22"/>
              </w:rPr>
              <w:t>e-health) als aanvulling op het persoonlijk contact met de zorgvrager.</w:t>
            </w:r>
          </w:p>
          <w:p w14:paraId="73736EC3"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2E6D2C92"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2D53AF16"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22BBDFB5" w14:textId="77777777" w:rsidTr="00741551">
        <w:tc>
          <w:tcPr>
            <w:tcW w:w="3397" w:type="dxa"/>
          </w:tcPr>
          <w:p w14:paraId="44D73BE8"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02200FC" w14:textId="77777777" w:rsidR="00D52AF6" w:rsidRPr="00AD2CDD" w:rsidRDefault="00D52AF6" w:rsidP="00741551">
            <w:pPr>
              <w:pStyle w:val="BasistekstGGNet"/>
              <w:rPr>
                <w:rFonts w:asciiTheme="majorHAnsi" w:hAnsiTheme="majorHAnsi"/>
                <w:sz w:val="22"/>
                <w:szCs w:val="22"/>
                <w:highlight w:val="yellow"/>
              </w:rPr>
            </w:pPr>
          </w:p>
          <w:p w14:paraId="038C84E3" w14:textId="77777777" w:rsidR="00D52AF6" w:rsidRPr="00AD2CDD" w:rsidRDefault="00D52AF6" w:rsidP="00741551">
            <w:pPr>
              <w:pStyle w:val="BasistekstGGNet"/>
              <w:rPr>
                <w:rFonts w:asciiTheme="majorHAnsi" w:hAnsiTheme="majorHAnsi"/>
                <w:sz w:val="22"/>
                <w:szCs w:val="22"/>
                <w:highlight w:val="yellow"/>
              </w:rPr>
            </w:pPr>
          </w:p>
          <w:p w14:paraId="40D2BAED"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6F59F45B" w14:textId="77777777" w:rsidR="00D52AF6" w:rsidRPr="00AD2CDD" w:rsidRDefault="00D52AF6" w:rsidP="00741551">
            <w:pPr>
              <w:pStyle w:val="BasistekstGGNet"/>
              <w:spacing w:line="240" w:lineRule="auto"/>
              <w:rPr>
                <w:rFonts w:asciiTheme="majorHAnsi" w:hAnsiTheme="majorHAnsi"/>
                <w:b/>
                <w:i/>
                <w:sz w:val="22"/>
                <w:szCs w:val="22"/>
                <w:u w:val="single"/>
              </w:rPr>
            </w:pPr>
          </w:p>
          <w:p w14:paraId="5D460FAB" w14:textId="519BE109" w:rsidR="0086317D" w:rsidRPr="0086317D" w:rsidRDefault="0086317D" w:rsidP="0086317D">
            <w:pPr>
              <w:pStyle w:val="BasistekstGGNet"/>
              <w:spacing w:line="240" w:lineRule="auto"/>
              <w:rPr>
                <w:rFonts w:asciiTheme="majorHAnsi" w:hAnsiTheme="majorHAnsi"/>
                <w:bCs/>
                <w:iCs/>
                <w:sz w:val="22"/>
                <w:szCs w:val="22"/>
              </w:rPr>
            </w:pPr>
            <w:r>
              <w:rPr>
                <w:rFonts w:asciiTheme="majorHAnsi" w:hAnsiTheme="majorHAnsi"/>
                <w:bCs/>
                <w:iCs/>
                <w:sz w:val="22"/>
                <w:szCs w:val="22"/>
              </w:rPr>
              <w:t>Door coördinerend behandelaar schap op je te nemen wordt er van je verwacht dat je alle rollen kunt aannemen. Hierin zal je ook begeleid en gecoachte worden.</w:t>
            </w:r>
          </w:p>
          <w:p w14:paraId="63D40430" w14:textId="77777777" w:rsidR="0086317D" w:rsidRPr="00AD2CDD" w:rsidRDefault="0086317D" w:rsidP="0086317D">
            <w:pPr>
              <w:pStyle w:val="BasistekstGGNet"/>
              <w:spacing w:line="240" w:lineRule="auto"/>
              <w:rPr>
                <w:rFonts w:asciiTheme="majorHAnsi" w:hAnsiTheme="majorHAnsi"/>
                <w:b/>
                <w:i/>
                <w:sz w:val="22"/>
                <w:szCs w:val="22"/>
                <w:u w:val="single"/>
              </w:rPr>
            </w:pPr>
          </w:p>
          <w:p w14:paraId="6900343A" w14:textId="77777777" w:rsidR="00D52AF6" w:rsidRDefault="00D52AF6" w:rsidP="00741551">
            <w:pPr>
              <w:pStyle w:val="BasistekstGGNet"/>
              <w:spacing w:line="240" w:lineRule="auto"/>
              <w:rPr>
                <w:rFonts w:asciiTheme="majorHAnsi" w:hAnsiTheme="majorHAnsi"/>
                <w:b/>
                <w:i/>
                <w:sz w:val="22"/>
                <w:szCs w:val="22"/>
                <w:u w:val="single"/>
              </w:rPr>
            </w:pPr>
          </w:p>
          <w:p w14:paraId="47E087EF" w14:textId="77777777" w:rsidR="00AD2CDD" w:rsidRDefault="00AD2CDD" w:rsidP="00741551">
            <w:pPr>
              <w:pStyle w:val="BasistekstGGNet"/>
              <w:spacing w:line="240" w:lineRule="auto"/>
              <w:rPr>
                <w:rFonts w:asciiTheme="majorHAnsi" w:hAnsiTheme="majorHAnsi"/>
                <w:b/>
                <w:i/>
                <w:sz w:val="22"/>
                <w:szCs w:val="22"/>
                <w:u w:val="single"/>
              </w:rPr>
            </w:pPr>
          </w:p>
          <w:p w14:paraId="0BCBC720" w14:textId="77777777" w:rsidR="00AD2CDD" w:rsidRDefault="00AD2CDD" w:rsidP="00741551">
            <w:pPr>
              <w:pStyle w:val="BasistekstGGNet"/>
              <w:spacing w:line="240" w:lineRule="auto"/>
              <w:rPr>
                <w:rFonts w:asciiTheme="majorHAnsi" w:hAnsiTheme="majorHAnsi"/>
                <w:b/>
                <w:i/>
                <w:sz w:val="22"/>
                <w:szCs w:val="22"/>
                <w:u w:val="single"/>
              </w:rPr>
            </w:pPr>
          </w:p>
          <w:p w14:paraId="23A2CE4C" w14:textId="77777777" w:rsidR="00AD2CDD" w:rsidRDefault="00AD2CDD" w:rsidP="00741551">
            <w:pPr>
              <w:pStyle w:val="BasistekstGGNet"/>
              <w:spacing w:line="240" w:lineRule="auto"/>
              <w:rPr>
                <w:rFonts w:asciiTheme="majorHAnsi" w:hAnsiTheme="majorHAnsi"/>
                <w:b/>
                <w:i/>
                <w:sz w:val="22"/>
                <w:szCs w:val="22"/>
                <w:u w:val="single"/>
              </w:rPr>
            </w:pPr>
          </w:p>
          <w:p w14:paraId="37D111E0" w14:textId="77777777" w:rsidR="00AD2CDD" w:rsidRDefault="00AD2CDD" w:rsidP="00741551">
            <w:pPr>
              <w:pStyle w:val="BasistekstGGNet"/>
              <w:spacing w:line="240" w:lineRule="auto"/>
              <w:rPr>
                <w:rFonts w:asciiTheme="majorHAnsi" w:hAnsiTheme="majorHAnsi"/>
                <w:b/>
                <w:i/>
                <w:sz w:val="22"/>
                <w:szCs w:val="22"/>
                <w:u w:val="single"/>
              </w:rPr>
            </w:pPr>
          </w:p>
          <w:p w14:paraId="6AA7972A" w14:textId="77777777" w:rsidR="00AD2CDD" w:rsidRDefault="00AD2CDD" w:rsidP="00741551">
            <w:pPr>
              <w:pStyle w:val="BasistekstGGNet"/>
              <w:spacing w:line="240" w:lineRule="auto"/>
              <w:rPr>
                <w:rFonts w:asciiTheme="majorHAnsi" w:hAnsiTheme="majorHAnsi"/>
                <w:b/>
                <w:i/>
                <w:sz w:val="22"/>
                <w:szCs w:val="22"/>
                <w:u w:val="single"/>
              </w:rPr>
            </w:pPr>
          </w:p>
          <w:p w14:paraId="3A5F0977" w14:textId="77777777" w:rsidR="00AD2CDD" w:rsidRDefault="00AD2CDD" w:rsidP="00741551">
            <w:pPr>
              <w:pStyle w:val="BasistekstGGNet"/>
              <w:spacing w:line="240" w:lineRule="auto"/>
              <w:rPr>
                <w:rFonts w:asciiTheme="majorHAnsi" w:hAnsiTheme="majorHAnsi"/>
                <w:b/>
                <w:i/>
                <w:sz w:val="22"/>
                <w:szCs w:val="22"/>
                <w:u w:val="single"/>
              </w:rPr>
            </w:pPr>
          </w:p>
          <w:p w14:paraId="6AFAE096" w14:textId="77777777" w:rsidR="00AD2CDD" w:rsidRDefault="00AD2CDD" w:rsidP="00741551">
            <w:pPr>
              <w:pStyle w:val="BasistekstGGNet"/>
              <w:spacing w:line="240" w:lineRule="auto"/>
              <w:rPr>
                <w:rFonts w:asciiTheme="majorHAnsi" w:hAnsiTheme="majorHAnsi"/>
                <w:b/>
                <w:i/>
                <w:sz w:val="22"/>
                <w:szCs w:val="22"/>
                <w:u w:val="single"/>
              </w:rPr>
            </w:pPr>
          </w:p>
          <w:p w14:paraId="3586C9D6" w14:textId="77777777" w:rsidR="00AD2CDD" w:rsidRDefault="00AD2CDD" w:rsidP="00741551">
            <w:pPr>
              <w:pStyle w:val="BasistekstGGNet"/>
              <w:spacing w:line="240" w:lineRule="auto"/>
              <w:rPr>
                <w:rFonts w:asciiTheme="majorHAnsi" w:hAnsiTheme="majorHAnsi"/>
                <w:b/>
                <w:i/>
                <w:sz w:val="22"/>
                <w:szCs w:val="22"/>
                <w:u w:val="single"/>
              </w:rPr>
            </w:pPr>
          </w:p>
          <w:p w14:paraId="0EF9ED96" w14:textId="77777777" w:rsidR="006D7BA7" w:rsidRDefault="006D7BA7" w:rsidP="00741551">
            <w:pPr>
              <w:pStyle w:val="BasistekstGGNet"/>
              <w:spacing w:line="240" w:lineRule="auto"/>
              <w:rPr>
                <w:rFonts w:asciiTheme="majorHAnsi" w:hAnsiTheme="majorHAnsi"/>
                <w:b/>
                <w:i/>
                <w:sz w:val="22"/>
                <w:szCs w:val="22"/>
                <w:u w:val="single"/>
              </w:rPr>
            </w:pPr>
          </w:p>
          <w:p w14:paraId="251C5AFA" w14:textId="77777777" w:rsidR="006D7BA7" w:rsidRDefault="006D7BA7" w:rsidP="00741551">
            <w:pPr>
              <w:pStyle w:val="BasistekstGGNet"/>
              <w:spacing w:line="240" w:lineRule="auto"/>
              <w:rPr>
                <w:rFonts w:asciiTheme="majorHAnsi" w:hAnsiTheme="majorHAnsi"/>
                <w:b/>
                <w:i/>
                <w:sz w:val="22"/>
                <w:szCs w:val="22"/>
                <w:u w:val="single"/>
              </w:rPr>
            </w:pPr>
          </w:p>
          <w:p w14:paraId="4BDAE73C" w14:textId="77777777" w:rsidR="00AD2CDD" w:rsidRDefault="00AD2CDD" w:rsidP="00741551">
            <w:pPr>
              <w:pStyle w:val="BasistekstGGNet"/>
              <w:spacing w:line="240" w:lineRule="auto"/>
              <w:rPr>
                <w:rFonts w:asciiTheme="majorHAnsi" w:hAnsiTheme="majorHAnsi"/>
                <w:b/>
                <w:i/>
                <w:sz w:val="22"/>
                <w:szCs w:val="22"/>
                <w:u w:val="single"/>
              </w:rPr>
            </w:pPr>
          </w:p>
          <w:p w14:paraId="27E5CE67" w14:textId="77777777" w:rsidR="00AD2CDD" w:rsidRDefault="00AD2CDD" w:rsidP="00741551">
            <w:pPr>
              <w:pStyle w:val="BasistekstGGNet"/>
              <w:spacing w:line="240" w:lineRule="auto"/>
              <w:rPr>
                <w:rFonts w:asciiTheme="majorHAnsi" w:hAnsiTheme="majorHAnsi"/>
                <w:b/>
                <w:i/>
                <w:sz w:val="22"/>
                <w:szCs w:val="22"/>
                <w:u w:val="single"/>
              </w:rPr>
            </w:pPr>
          </w:p>
          <w:p w14:paraId="362C0495" w14:textId="77777777" w:rsidR="00AD2CDD" w:rsidRDefault="00AD2CDD" w:rsidP="00741551">
            <w:pPr>
              <w:pStyle w:val="BasistekstGGNet"/>
              <w:spacing w:line="240" w:lineRule="auto"/>
              <w:rPr>
                <w:rFonts w:asciiTheme="majorHAnsi" w:hAnsiTheme="majorHAnsi"/>
                <w:b/>
                <w:i/>
                <w:sz w:val="22"/>
                <w:szCs w:val="22"/>
                <w:u w:val="single"/>
              </w:rPr>
            </w:pPr>
          </w:p>
          <w:p w14:paraId="51B8A6B0" w14:textId="77777777" w:rsidR="00AD2CDD" w:rsidRDefault="00AD2CDD" w:rsidP="00741551">
            <w:pPr>
              <w:pStyle w:val="BasistekstGGNet"/>
              <w:spacing w:line="240" w:lineRule="auto"/>
              <w:rPr>
                <w:rFonts w:asciiTheme="majorHAnsi" w:hAnsiTheme="majorHAnsi"/>
                <w:b/>
                <w:i/>
                <w:sz w:val="22"/>
                <w:szCs w:val="22"/>
                <w:u w:val="single"/>
              </w:rPr>
            </w:pPr>
          </w:p>
          <w:p w14:paraId="33DF909E" w14:textId="77777777" w:rsidR="00AD2CDD" w:rsidRPr="00AD2CDD" w:rsidRDefault="00AD2CDD" w:rsidP="00741551">
            <w:pPr>
              <w:pStyle w:val="BasistekstGGNet"/>
              <w:spacing w:line="240" w:lineRule="auto"/>
              <w:rPr>
                <w:rFonts w:asciiTheme="majorHAnsi" w:hAnsiTheme="majorHAnsi"/>
                <w:b/>
                <w:i/>
                <w:sz w:val="22"/>
                <w:szCs w:val="22"/>
                <w:u w:val="single"/>
              </w:rPr>
            </w:pPr>
          </w:p>
        </w:tc>
      </w:tr>
    </w:tbl>
    <w:p w14:paraId="1C81E238" w14:textId="77777777" w:rsidR="00ED752F" w:rsidRDefault="00ED752F" w:rsidP="00D67CCE">
      <w:pPr>
        <w:pStyle w:val="BasistekstGGNet"/>
      </w:pPr>
    </w:p>
    <w:p w14:paraId="3DD0526A"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4EC8CE8" w14:textId="77777777" w:rsidTr="005B51C4">
        <w:tc>
          <w:tcPr>
            <w:tcW w:w="14029" w:type="dxa"/>
            <w:shd w:val="clear" w:color="auto" w:fill="A2DADB" w:themeFill="accent1" w:themeFillTint="99"/>
          </w:tcPr>
          <w:p w14:paraId="7BF67EB3" w14:textId="77777777" w:rsidR="006937A8" w:rsidRPr="00AD2CDD" w:rsidRDefault="006937A8" w:rsidP="006937A8">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t>CanMEDSrol 3: Samenwerkingspartner</w:t>
            </w:r>
          </w:p>
          <w:p w14:paraId="3A67A332" w14:textId="77777777" w:rsidR="006937A8" w:rsidRPr="00AD2CDD" w:rsidRDefault="006937A8" w:rsidP="00741551">
            <w:pPr>
              <w:rPr>
                <w:rFonts w:asciiTheme="majorHAnsi" w:hAnsiTheme="majorHAnsi"/>
                <w:sz w:val="24"/>
                <w:szCs w:val="24"/>
              </w:rPr>
            </w:pPr>
          </w:p>
        </w:tc>
      </w:tr>
    </w:tbl>
    <w:p w14:paraId="71E66EA7"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0C262D72" w14:textId="77777777" w:rsidTr="00741551">
        <w:tc>
          <w:tcPr>
            <w:tcW w:w="3397" w:type="dxa"/>
          </w:tcPr>
          <w:p w14:paraId="302FFCB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3BFF0905"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4209C70E"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00F7E012" w14:textId="77777777" w:rsidTr="00741551">
        <w:tc>
          <w:tcPr>
            <w:tcW w:w="3397" w:type="dxa"/>
          </w:tcPr>
          <w:p w14:paraId="2FAA1B3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2BE32503"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440FAC9F"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285E230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3E71D600"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302B8269"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1036C9C5"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20E732F4"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Continuiteit van zorg:</w:t>
            </w:r>
          </w:p>
          <w:p w14:paraId="609A90CE"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24B22AB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621CABCE"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2C39DA5C" w14:textId="77777777" w:rsidTr="00741551">
        <w:tc>
          <w:tcPr>
            <w:tcW w:w="3397" w:type="dxa"/>
          </w:tcPr>
          <w:p w14:paraId="405BCB0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C88F077" w14:textId="77777777" w:rsidR="006937A8" w:rsidRPr="00AD2CDD" w:rsidRDefault="006937A8" w:rsidP="00741551">
            <w:pPr>
              <w:pStyle w:val="BasistekstGGNet"/>
              <w:rPr>
                <w:rFonts w:asciiTheme="majorHAnsi" w:hAnsiTheme="majorHAnsi"/>
                <w:sz w:val="22"/>
                <w:szCs w:val="22"/>
                <w:highlight w:val="yellow"/>
              </w:rPr>
            </w:pPr>
          </w:p>
          <w:p w14:paraId="4C7DBC27" w14:textId="77777777" w:rsidR="006937A8" w:rsidRPr="00AD2CDD" w:rsidRDefault="006937A8" w:rsidP="00741551">
            <w:pPr>
              <w:pStyle w:val="BasistekstGGNet"/>
              <w:rPr>
                <w:rFonts w:asciiTheme="majorHAnsi" w:hAnsiTheme="majorHAnsi"/>
                <w:sz w:val="22"/>
                <w:szCs w:val="22"/>
                <w:highlight w:val="yellow"/>
              </w:rPr>
            </w:pPr>
          </w:p>
          <w:p w14:paraId="0EA8037B"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57B182F2" w14:textId="156B54AB" w:rsidR="0086317D" w:rsidRPr="0086317D" w:rsidRDefault="0086317D" w:rsidP="0086317D">
            <w:pPr>
              <w:pStyle w:val="BasistekstGGNet"/>
              <w:spacing w:line="240" w:lineRule="auto"/>
              <w:rPr>
                <w:rFonts w:asciiTheme="majorHAnsi" w:hAnsiTheme="majorHAnsi"/>
                <w:bCs/>
                <w:iCs/>
                <w:sz w:val="22"/>
                <w:szCs w:val="22"/>
              </w:rPr>
            </w:pPr>
            <w:r>
              <w:rPr>
                <w:rFonts w:asciiTheme="majorHAnsi" w:hAnsiTheme="majorHAnsi"/>
                <w:bCs/>
                <w:iCs/>
                <w:sz w:val="22"/>
                <w:szCs w:val="22"/>
              </w:rPr>
              <w:t>Door coördinerend behandelaar schap op je te nemen wordt er van je verwacht dat je alle rollen kunt aannemen. Hierin zal je ook begeleid en gecoachte worden.</w:t>
            </w:r>
          </w:p>
          <w:p w14:paraId="4FF97221" w14:textId="77777777" w:rsidR="0086317D" w:rsidRPr="00AD2CDD" w:rsidRDefault="0086317D" w:rsidP="0086317D">
            <w:pPr>
              <w:pStyle w:val="BasistekstGGNet"/>
              <w:spacing w:line="240" w:lineRule="auto"/>
              <w:rPr>
                <w:rFonts w:asciiTheme="majorHAnsi" w:hAnsiTheme="majorHAnsi"/>
                <w:b/>
                <w:i/>
                <w:sz w:val="22"/>
                <w:szCs w:val="22"/>
                <w:u w:val="single"/>
              </w:rPr>
            </w:pPr>
          </w:p>
          <w:p w14:paraId="5E9A3AF5" w14:textId="77777777" w:rsidR="006937A8" w:rsidRPr="00AD2CDD" w:rsidRDefault="006937A8" w:rsidP="00741551">
            <w:pPr>
              <w:pStyle w:val="BasistekstGGNet"/>
              <w:spacing w:line="240" w:lineRule="auto"/>
              <w:rPr>
                <w:rFonts w:asciiTheme="majorHAnsi" w:hAnsiTheme="majorHAnsi"/>
                <w:b/>
                <w:i/>
                <w:sz w:val="22"/>
                <w:szCs w:val="22"/>
                <w:u w:val="single"/>
              </w:rPr>
            </w:pPr>
          </w:p>
          <w:p w14:paraId="5DD4A876" w14:textId="77777777" w:rsidR="006937A8" w:rsidRPr="00AD2CDD" w:rsidRDefault="006937A8" w:rsidP="00741551">
            <w:pPr>
              <w:pStyle w:val="BasistekstGGNet"/>
              <w:spacing w:line="240" w:lineRule="auto"/>
              <w:rPr>
                <w:rFonts w:asciiTheme="majorHAnsi" w:hAnsiTheme="majorHAnsi"/>
                <w:b/>
                <w:i/>
                <w:sz w:val="22"/>
                <w:szCs w:val="22"/>
                <w:u w:val="single"/>
              </w:rPr>
            </w:pPr>
          </w:p>
          <w:p w14:paraId="424FA071" w14:textId="77777777" w:rsidR="006937A8" w:rsidRPr="00AD2CDD" w:rsidRDefault="006937A8" w:rsidP="00741551">
            <w:pPr>
              <w:pStyle w:val="BasistekstGGNet"/>
              <w:spacing w:line="240" w:lineRule="auto"/>
              <w:rPr>
                <w:rFonts w:asciiTheme="majorHAnsi" w:hAnsiTheme="majorHAnsi"/>
                <w:b/>
                <w:i/>
                <w:sz w:val="22"/>
                <w:szCs w:val="22"/>
                <w:u w:val="single"/>
              </w:rPr>
            </w:pPr>
          </w:p>
          <w:p w14:paraId="03CAE645" w14:textId="77777777" w:rsidR="006937A8" w:rsidRDefault="006937A8" w:rsidP="00741551">
            <w:pPr>
              <w:pStyle w:val="BasistekstGGNet"/>
              <w:spacing w:line="240" w:lineRule="auto"/>
              <w:rPr>
                <w:rFonts w:asciiTheme="majorHAnsi" w:hAnsiTheme="majorHAnsi"/>
                <w:b/>
                <w:i/>
                <w:sz w:val="22"/>
                <w:szCs w:val="22"/>
                <w:u w:val="single"/>
              </w:rPr>
            </w:pPr>
          </w:p>
          <w:p w14:paraId="19F0A907" w14:textId="77777777" w:rsidR="006D7BA7" w:rsidRDefault="006D7BA7" w:rsidP="00741551">
            <w:pPr>
              <w:pStyle w:val="BasistekstGGNet"/>
              <w:spacing w:line="240" w:lineRule="auto"/>
              <w:rPr>
                <w:rFonts w:asciiTheme="majorHAnsi" w:hAnsiTheme="majorHAnsi"/>
                <w:b/>
                <w:i/>
                <w:sz w:val="22"/>
                <w:szCs w:val="22"/>
                <w:u w:val="single"/>
              </w:rPr>
            </w:pPr>
          </w:p>
          <w:p w14:paraId="409141B7" w14:textId="77777777" w:rsidR="006D7BA7" w:rsidRPr="00AD2CDD" w:rsidRDefault="006D7BA7" w:rsidP="00741551">
            <w:pPr>
              <w:pStyle w:val="BasistekstGGNet"/>
              <w:spacing w:line="240" w:lineRule="auto"/>
              <w:rPr>
                <w:rFonts w:asciiTheme="majorHAnsi" w:hAnsiTheme="majorHAnsi"/>
                <w:b/>
                <w:i/>
                <w:sz w:val="22"/>
                <w:szCs w:val="22"/>
                <w:u w:val="single"/>
              </w:rPr>
            </w:pPr>
          </w:p>
          <w:p w14:paraId="1F92F0F5" w14:textId="77777777" w:rsidR="006937A8" w:rsidRDefault="006937A8" w:rsidP="00741551">
            <w:pPr>
              <w:pStyle w:val="BasistekstGGNet"/>
              <w:spacing w:line="240" w:lineRule="auto"/>
              <w:rPr>
                <w:rFonts w:asciiTheme="majorHAnsi" w:hAnsiTheme="majorHAnsi"/>
                <w:b/>
                <w:i/>
                <w:sz w:val="22"/>
                <w:szCs w:val="22"/>
                <w:u w:val="single"/>
              </w:rPr>
            </w:pPr>
          </w:p>
          <w:p w14:paraId="6332BAEC" w14:textId="77777777"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B830E4" w14:textId="77777777" w:rsidTr="005B51C4">
        <w:tc>
          <w:tcPr>
            <w:tcW w:w="14029" w:type="dxa"/>
            <w:shd w:val="clear" w:color="auto" w:fill="A2DADB" w:themeFill="accent1" w:themeFillTint="99"/>
          </w:tcPr>
          <w:p w14:paraId="427AC11B" w14:textId="77777777"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t>CanMEDSrol4: Reflectieve EBP professional</w:t>
            </w:r>
          </w:p>
          <w:p w14:paraId="7A4EFFCC" w14:textId="77777777" w:rsidR="0037299E" w:rsidRPr="00C108F4" w:rsidRDefault="0037299E" w:rsidP="00741551">
            <w:pPr>
              <w:rPr>
                <w:rFonts w:asciiTheme="majorHAnsi" w:hAnsiTheme="majorHAnsi"/>
                <w:sz w:val="24"/>
                <w:szCs w:val="24"/>
              </w:rPr>
            </w:pPr>
          </w:p>
        </w:tc>
      </w:tr>
    </w:tbl>
    <w:p w14:paraId="0C38775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772F694C" w14:textId="77777777" w:rsidTr="00741551">
        <w:tc>
          <w:tcPr>
            <w:tcW w:w="3397" w:type="dxa"/>
          </w:tcPr>
          <w:p w14:paraId="6D48112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0C64A34"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handelt vanuit een continu aanwezig onderzoekend vermogen leidend tot reflectie, evidence based practi</w:t>
            </w:r>
            <w:r w:rsidR="00F553C8" w:rsidRPr="00C108F4">
              <w:rPr>
                <w:rFonts w:asciiTheme="majorHAnsi" w:hAnsiTheme="majorHAnsi"/>
                <w:sz w:val="22"/>
                <w:szCs w:val="22"/>
              </w:rPr>
              <w:t>ce (EBP) en innovatie van de be</w:t>
            </w:r>
            <w:r w:rsidRPr="00C108F4">
              <w:rPr>
                <w:rFonts w:asciiTheme="majorHAnsi" w:hAnsiTheme="majorHAnsi"/>
                <w:sz w:val="22"/>
                <w:szCs w:val="22"/>
              </w:rPr>
              <w:t>roepspraktijk.</w:t>
            </w:r>
          </w:p>
          <w:p w14:paraId="52196250"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2DD8476"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04E4F2BB" w14:textId="77777777" w:rsidTr="00741551">
        <w:tc>
          <w:tcPr>
            <w:tcW w:w="3397" w:type="dxa"/>
          </w:tcPr>
          <w:p w14:paraId="70E77EE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BFCF6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3284CE91"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onderzoekscyclus gericht op het verbeteren van een specifieke beroepssituatie.</w:t>
            </w:r>
          </w:p>
          <w:p w14:paraId="2BF556BC"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7E0D3DC3"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5D076F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0148BABA"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E3026E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7851EBCC"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79CFE206" w14:textId="77777777" w:rsidR="006D7BA7" w:rsidRDefault="006D7BA7" w:rsidP="0031108A">
            <w:pPr>
              <w:pStyle w:val="BasistekstGGNet"/>
              <w:spacing w:line="240" w:lineRule="auto"/>
              <w:rPr>
                <w:rFonts w:asciiTheme="majorHAnsi" w:hAnsiTheme="majorHAnsi"/>
                <w:sz w:val="22"/>
                <w:szCs w:val="22"/>
              </w:rPr>
            </w:pPr>
          </w:p>
          <w:p w14:paraId="371EF631" w14:textId="77777777" w:rsidR="006D7BA7" w:rsidRDefault="006D7BA7" w:rsidP="0031108A">
            <w:pPr>
              <w:pStyle w:val="BasistekstGGNet"/>
              <w:spacing w:line="240" w:lineRule="auto"/>
              <w:rPr>
                <w:rFonts w:asciiTheme="majorHAnsi" w:hAnsiTheme="majorHAnsi"/>
                <w:sz w:val="22"/>
                <w:szCs w:val="22"/>
              </w:rPr>
            </w:pPr>
          </w:p>
          <w:p w14:paraId="39D792F0" w14:textId="77777777" w:rsidR="006D7BA7" w:rsidRPr="00C108F4" w:rsidRDefault="006D7BA7" w:rsidP="0031108A">
            <w:pPr>
              <w:pStyle w:val="BasistekstGGNet"/>
              <w:spacing w:line="240" w:lineRule="auto"/>
              <w:rPr>
                <w:rFonts w:asciiTheme="majorHAnsi" w:hAnsiTheme="majorHAnsi"/>
                <w:sz w:val="22"/>
                <w:szCs w:val="22"/>
              </w:rPr>
            </w:pPr>
          </w:p>
          <w:p w14:paraId="1E2CD290"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Morele sensitiviteit:</w:t>
            </w:r>
          </w:p>
          <w:p w14:paraId="38969BD4"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7E4C4449" w14:textId="77777777" w:rsidTr="00EB2E7D">
        <w:tc>
          <w:tcPr>
            <w:tcW w:w="3397" w:type="dxa"/>
          </w:tcPr>
          <w:p w14:paraId="5E4093D3"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6E73DFB7" w14:textId="77777777" w:rsidR="002221C4" w:rsidRPr="00C108F4" w:rsidRDefault="002221C4" w:rsidP="00EB2E7D">
            <w:pPr>
              <w:pStyle w:val="BasistekstGGNet"/>
              <w:rPr>
                <w:rFonts w:asciiTheme="majorHAnsi" w:hAnsiTheme="majorHAnsi"/>
                <w:sz w:val="22"/>
                <w:szCs w:val="22"/>
                <w:highlight w:val="yellow"/>
              </w:rPr>
            </w:pPr>
          </w:p>
          <w:p w14:paraId="6E5A560E" w14:textId="77777777" w:rsidR="002221C4" w:rsidRPr="00C108F4" w:rsidRDefault="002221C4" w:rsidP="00EB2E7D">
            <w:pPr>
              <w:pStyle w:val="BasistekstGGNet"/>
              <w:rPr>
                <w:rFonts w:asciiTheme="majorHAnsi" w:hAnsiTheme="majorHAnsi"/>
                <w:sz w:val="22"/>
                <w:szCs w:val="22"/>
                <w:highlight w:val="yellow"/>
              </w:rPr>
            </w:pPr>
          </w:p>
          <w:p w14:paraId="1AA44A8E"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2BCCD99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2F9C2B44" w14:textId="5066DE4F" w:rsidR="0086317D" w:rsidRPr="0086317D" w:rsidRDefault="0086317D" w:rsidP="0086317D">
            <w:pPr>
              <w:pStyle w:val="BasistekstGGNet"/>
              <w:spacing w:line="240" w:lineRule="auto"/>
              <w:rPr>
                <w:rFonts w:asciiTheme="majorHAnsi" w:hAnsiTheme="majorHAnsi"/>
                <w:bCs/>
                <w:iCs/>
                <w:sz w:val="22"/>
                <w:szCs w:val="22"/>
              </w:rPr>
            </w:pPr>
            <w:r>
              <w:rPr>
                <w:rFonts w:asciiTheme="majorHAnsi" w:hAnsiTheme="majorHAnsi"/>
                <w:bCs/>
                <w:iCs/>
                <w:sz w:val="22"/>
                <w:szCs w:val="22"/>
              </w:rPr>
              <w:t>Door coördinerend behandelaar schap op je te nemen wordt er van je verwacht dat je alle rollen kunt aannemen. Hierin zal je ook begeleid en gecoachte worden.</w:t>
            </w:r>
          </w:p>
          <w:p w14:paraId="153489ED" w14:textId="77777777" w:rsidR="0086317D" w:rsidRPr="00AD2CDD" w:rsidRDefault="0086317D" w:rsidP="0086317D">
            <w:pPr>
              <w:pStyle w:val="BasistekstGGNet"/>
              <w:spacing w:line="240" w:lineRule="auto"/>
              <w:rPr>
                <w:rFonts w:asciiTheme="majorHAnsi" w:hAnsiTheme="majorHAnsi"/>
                <w:b/>
                <w:i/>
                <w:sz w:val="22"/>
                <w:szCs w:val="22"/>
                <w:u w:val="single"/>
              </w:rPr>
            </w:pPr>
          </w:p>
          <w:p w14:paraId="6CC5466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72BE777" w14:textId="77777777" w:rsidR="00ED46B3" w:rsidRPr="00C108F4" w:rsidRDefault="00ED46B3" w:rsidP="00EB2E7D">
            <w:pPr>
              <w:pStyle w:val="BasistekstGGNet"/>
              <w:spacing w:line="240" w:lineRule="auto"/>
              <w:rPr>
                <w:rFonts w:asciiTheme="majorHAnsi" w:hAnsiTheme="majorHAnsi"/>
                <w:b/>
                <w:i/>
                <w:sz w:val="22"/>
                <w:szCs w:val="22"/>
                <w:u w:val="single"/>
              </w:rPr>
            </w:pPr>
          </w:p>
          <w:p w14:paraId="1A5BA3AA" w14:textId="77777777" w:rsidR="00ED46B3" w:rsidRPr="00C108F4" w:rsidRDefault="00ED46B3" w:rsidP="00EB2E7D">
            <w:pPr>
              <w:pStyle w:val="BasistekstGGNet"/>
              <w:spacing w:line="240" w:lineRule="auto"/>
              <w:rPr>
                <w:rFonts w:asciiTheme="majorHAnsi" w:hAnsiTheme="majorHAnsi"/>
                <w:b/>
                <w:i/>
                <w:sz w:val="22"/>
                <w:szCs w:val="22"/>
                <w:u w:val="single"/>
              </w:rPr>
            </w:pPr>
          </w:p>
          <w:p w14:paraId="48A265A8"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922C104"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55367E7" w14:textId="77777777" w:rsidR="002221C4" w:rsidRPr="00C108F4" w:rsidRDefault="002221C4" w:rsidP="00EB2E7D">
            <w:pPr>
              <w:pStyle w:val="BasistekstGGNet"/>
              <w:spacing w:line="240" w:lineRule="auto"/>
              <w:rPr>
                <w:rFonts w:asciiTheme="majorHAnsi" w:hAnsiTheme="majorHAnsi"/>
                <w:b/>
                <w:i/>
                <w:sz w:val="22"/>
                <w:szCs w:val="22"/>
                <w:u w:val="single"/>
              </w:rPr>
            </w:pPr>
          </w:p>
          <w:p w14:paraId="4BC604A0"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6AC43B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9ADC7C7"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AD5D50A"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85ABFD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C7F7C5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1D11302"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CD2F691"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449CD0C" w14:textId="77777777" w:rsidR="002221C4" w:rsidRPr="00C108F4" w:rsidRDefault="002221C4" w:rsidP="00EB2E7D">
            <w:pPr>
              <w:pStyle w:val="BasistekstGGNet"/>
              <w:spacing w:line="240" w:lineRule="auto"/>
              <w:rPr>
                <w:rFonts w:asciiTheme="majorHAnsi" w:hAnsiTheme="majorHAnsi"/>
                <w:b/>
                <w:i/>
                <w:sz w:val="22"/>
                <w:szCs w:val="22"/>
                <w:u w:val="single"/>
              </w:rPr>
            </w:pPr>
          </w:p>
        </w:tc>
      </w:tr>
    </w:tbl>
    <w:p w14:paraId="4EE4992F" w14:textId="77777777" w:rsidR="00ED46B3" w:rsidRDefault="00ED46B3" w:rsidP="00D67CCE">
      <w:pPr>
        <w:pStyle w:val="BasistekstGGNet"/>
      </w:pPr>
    </w:p>
    <w:p w14:paraId="32D572DF" w14:textId="77777777" w:rsidR="002475EB" w:rsidRDefault="002475EB" w:rsidP="00D67CCE">
      <w:pPr>
        <w:pStyle w:val="BasistekstGGNet"/>
      </w:pPr>
    </w:p>
    <w:p w14:paraId="41A4A3D6" w14:textId="77777777" w:rsidR="002475EB" w:rsidRDefault="002475EB" w:rsidP="00D67CCE">
      <w:pPr>
        <w:pStyle w:val="BasistekstGGNet"/>
      </w:pPr>
    </w:p>
    <w:p w14:paraId="642E25E0" w14:textId="77777777" w:rsidR="002475EB" w:rsidRDefault="002475EB" w:rsidP="00D67CCE">
      <w:pPr>
        <w:pStyle w:val="BasistekstGGNet"/>
      </w:pPr>
    </w:p>
    <w:p w14:paraId="596FFA1C" w14:textId="77777777" w:rsidR="002475EB" w:rsidRDefault="002475EB" w:rsidP="00D67CCE">
      <w:pPr>
        <w:pStyle w:val="BasistekstGGNet"/>
      </w:pPr>
    </w:p>
    <w:p w14:paraId="37DAE80D" w14:textId="77777777" w:rsidR="006D7BA7" w:rsidRDefault="006D7BA7" w:rsidP="00D67CCE">
      <w:pPr>
        <w:pStyle w:val="BasistekstGGNet"/>
      </w:pPr>
    </w:p>
    <w:p w14:paraId="6405196E" w14:textId="77777777" w:rsidR="006D7BA7" w:rsidRDefault="006D7BA7" w:rsidP="00D67CCE">
      <w:pPr>
        <w:pStyle w:val="BasistekstGGNet"/>
      </w:pPr>
    </w:p>
    <w:p w14:paraId="32AD8194" w14:textId="77777777" w:rsidR="006D7BA7" w:rsidRDefault="006D7BA7" w:rsidP="00D67CCE">
      <w:pPr>
        <w:pStyle w:val="BasistekstGGNet"/>
      </w:pPr>
    </w:p>
    <w:p w14:paraId="4550E4D4" w14:textId="77777777" w:rsidR="002475EB" w:rsidRDefault="002475EB" w:rsidP="00D67CCE">
      <w:pPr>
        <w:pStyle w:val="BasistekstGGNet"/>
      </w:pPr>
    </w:p>
    <w:p w14:paraId="4B677F98" w14:textId="77777777" w:rsidR="002475EB" w:rsidRDefault="002475EB" w:rsidP="00D67CCE">
      <w:pPr>
        <w:pStyle w:val="BasistekstGGNet"/>
      </w:pPr>
    </w:p>
    <w:p w14:paraId="5C96B73E" w14:textId="77777777" w:rsidR="002475EB" w:rsidRDefault="002475EB" w:rsidP="00D67CCE">
      <w:pPr>
        <w:pStyle w:val="BasistekstGGNet"/>
      </w:pPr>
    </w:p>
    <w:p w14:paraId="1D00BB3D" w14:textId="77777777" w:rsidR="002475EB" w:rsidRDefault="002475EB" w:rsidP="00D67CCE">
      <w:pPr>
        <w:pStyle w:val="BasistekstGGNet"/>
      </w:pPr>
    </w:p>
    <w:p w14:paraId="401BD459" w14:textId="77777777" w:rsidR="002475EB" w:rsidRDefault="002475EB" w:rsidP="00D67CCE">
      <w:pPr>
        <w:pStyle w:val="BasistekstGGNet"/>
      </w:pPr>
    </w:p>
    <w:p w14:paraId="06AE3539" w14:textId="77777777" w:rsidR="002475EB" w:rsidRDefault="002475EB" w:rsidP="00D67CCE">
      <w:pPr>
        <w:pStyle w:val="BasistekstGGNet"/>
      </w:pPr>
    </w:p>
    <w:p w14:paraId="643C8BD8"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D661CA" w14:textId="77777777" w:rsidTr="005B51C4">
        <w:tc>
          <w:tcPr>
            <w:tcW w:w="14029" w:type="dxa"/>
            <w:shd w:val="clear" w:color="auto" w:fill="A2DADB" w:themeFill="accent1" w:themeFillTint="99"/>
          </w:tcPr>
          <w:p w14:paraId="01CDC9E5" w14:textId="77777777" w:rsidR="0037299E" w:rsidRPr="00C108F4" w:rsidRDefault="004600D9"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t>CanMEDSrol 5: Gezondheidsbevorderaar</w:t>
            </w:r>
          </w:p>
          <w:p w14:paraId="4EC7034C" w14:textId="77777777" w:rsidR="004600D9" w:rsidRPr="00C108F4" w:rsidRDefault="004600D9" w:rsidP="004600D9">
            <w:pPr>
              <w:pStyle w:val="BasistekstGGNet"/>
              <w:rPr>
                <w:rFonts w:asciiTheme="majorHAnsi" w:hAnsiTheme="majorHAnsi"/>
                <w:sz w:val="24"/>
                <w:szCs w:val="24"/>
              </w:rPr>
            </w:pPr>
          </w:p>
        </w:tc>
      </w:tr>
    </w:tbl>
    <w:p w14:paraId="1272516F"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5E837383" w14:textId="77777777" w:rsidTr="00741551">
        <w:tc>
          <w:tcPr>
            <w:tcW w:w="3397" w:type="dxa"/>
          </w:tcPr>
          <w:p w14:paraId="46AADB00"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23A07A60"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511ED689" w14:textId="77777777" w:rsidTr="00741551">
        <w:tc>
          <w:tcPr>
            <w:tcW w:w="3397" w:type="dxa"/>
          </w:tcPr>
          <w:p w14:paraId="73F3631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B2D8F3F"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7DDD43B7"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2C7BCFE6"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24E36D5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bieden van ondersteuning bij het realiseren van een gezonde leefstijI in relatie tot (potentiële) gezondheids-problematiek.</w:t>
            </w:r>
          </w:p>
          <w:p w14:paraId="43E59032"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58D9AAD9"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317C3B1F"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05F4EA82"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1FD53354"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3FBFF3A5" w14:textId="77777777" w:rsidTr="00EB2E7D">
        <w:tc>
          <w:tcPr>
            <w:tcW w:w="3397" w:type="dxa"/>
          </w:tcPr>
          <w:p w14:paraId="27192861"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B2EC637" w14:textId="77777777" w:rsidR="00A3549C" w:rsidRPr="00C108F4" w:rsidRDefault="00A3549C" w:rsidP="00EB2E7D">
            <w:pPr>
              <w:pStyle w:val="BasistekstGGNet"/>
              <w:rPr>
                <w:rFonts w:asciiTheme="majorHAnsi" w:hAnsiTheme="majorHAnsi"/>
                <w:sz w:val="22"/>
                <w:szCs w:val="22"/>
                <w:highlight w:val="yellow"/>
              </w:rPr>
            </w:pPr>
          </w:p>
          <w:p w14:paraId="1C76EF91" w14:textId="77777777" w:rsidR="00A3549C" w:rsidRPr="00C108F4" w:rsidRDefault="00A3549C" w:rsidP="00EB2E7D">
            <w:pPr>
              <w:pStyle w:val="BasistekstGGNet"/>
              <w:rPr>
                <w:rFonts w:asciiTheme="majorHAnsi" w:hAnsiTheme="majorHAnsi"/>
                <w:sz w:val="22"/>
                <w:szCs w:val="22"/>
                <w:highlight w:val="yellow"/>
              </w:rPr>
            </w:pPr>
          </w:p>
          <w:p w14:paraId="19D16160"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162BE73B" w14:textId="4F17E21A" w:rsidR="0086317D" w:rsidRPr="0086317D" w:rsidRDefault="0086317D" w:rsidP="0086317D">
            <w:pPr>
              <w:pStyle w:val="BasistekstGGNet"/>
              <w:spacing w:line="240" w:lineRule="auto"/>
              <w:rPr>
                <w:rFonts w:asciiTheme="majorHAnsi" w:hAnsiTheme="majorHAnsi"/>
                <w:bCs/>
                <w:iCs/>
                <w:sz w:val="22"/>
                <w:szCs w:val="22"/>
              </w:rPr>
            </w:pPr>
            <w:r>
              <w:rPr>
                <w:rFonts w:asciiTheme="majorHAnsi" w:hAnsiTheme="majorHAnsi"/>
                <w:bCs/>
                <w:iCs/>
                <w:sz w:val="22"/>
                <w:szCs w:val="22"/>
              </w:rPr>
              <w:t>Door coördinerend behandelaar schap op je te nemen wordt er van je verwacht dat je alle rollen kunt aannemen. Hierin zal je ook begeleid en gecoachte worden.</w:t>
            </w:r>
          </w:p>
          <w:p w14:paraId="2D527323" w14:textId="77777777" w:rsidR="0086317D" w:rsidRPr="00AD2CDD" w:rsidRDefault="0086317D" w:rsidP="0086317D">
            <w:pPr>
              <w:pStyle w:val="BasistekstGGNet"/>
              <w:spacing w:line="240" w:lineRule="auto"/>
              <w:rPr>
                <w:rFonts w:asciiTheme="majorHAnsi" w:hAnsiTheme="majorHAnsi"/>
                <w:b/>
                <w:i/>
                <w:sz w:val="22"/>
                <w:szCs w:val="22"/>
                <w:u w:val="single"/>
              </w:rPr>
            </w:pPr>
          </w:p>
          <w:p w14:paraId="10914F3C" w14:textId="77777777" w:rsidR="00A3549C" w:rsidRPr="00C108F4" w:rsidRDefault="00A3549C" w:rsidP="00EB2E7D">
            <w:pPr>
              <w:pStyle w:val="BasistekstGGNet"/>
              <w:spacing w:line="240" w:lineRule="auto"/>
              <w:rPr>
                <w:rFonts w:asciiTheme="majorHAnsi" w:hAnsiTheme="majorHAnsi"/>
                <w:b/>
                <w:i/>
                <w:sz w:val="22"/>
                <w:szCs w:val="22"/>
                <w:u w:val="single"/>
              </w:rPr>
            </w:pPr>
          </w:p>
          <w:p w14:paraId="31995C7B"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37DB08D"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7EAF134" w14:textId="77777777" w:rsidR="00A3549C" w:rsidRPr="00C108F4" w:rsidRDefault="00A3549C" w:rsidP="00EB2E7D">
            <w:pPr>
              <w:pStyle w:val="BasistekstGGNet"/>
              <w:spacing w:line="240" w:lineRule="auto"/>
              <w:rPr>
                <w:rFonts w:asciiTheme="majorHAnsi" w:hAnsiTheme="majorHAnsi"/>
                <w:b/>
                <w:i/>
                <w:sz w:val="22"/>
                <w:szCs w:val="22"/>
                <w:u w:val="single"/>
              </w:rPr>
            </w:pPr>
          </w:p>
          <w:p w14:paraId="3B344BE1"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04FD778"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20A0389" w14:textId="77777777" w:rsidR="00A3549C" w:rsidRPr="00C108F4" w:rsidRDefault="00A3549C" w:rsidP="00EB2E7D">
            <w:pPr>
              <w:pStyle w:val="BasistekstGGNet"/>
              <w:spacing w:line="240" w:lineRule="auto"/>
              <w:rPr>
                <w:rFonts w:asciiTheme="majorHAnsi" w:hAnsiTheme="majorHAnsi"/>
                <w:b/>
                <w:i/>
                <w:sz w:val="22"/>
                <w:szCs w:val="22"/>
                <w:u w:val="single"/>
              </w:rPr>
            </w:pPr>
          </w:p>
          <w:p w14:paraId="0536A306" w14:textId="77777777" w:rsidR="00A3549C" w:rsidRPr="00C108F4" w:rsidRDefault="00A3549C" w:rsidP="00EB2E7D">
            <w:pPr>
              <w:pStyle w:val="BasistekstGGNet"/>
              <w:spacing w:line="240" w:lineRule="auto"/>
              <w:rPr>
                <w:rFonts w:asciiTheme="majorHAnsi" w:hAnsiTheme="majorHAnsi"/>
                <w:b/>
                <w:i/>
                <w:sz w:val="22"/>
                <w:szCs w:val="22"/>
                <w:u w:val="single"/>
              </w:rPr>
            </w:pPr>
          </w:p>
          <w:p w14:paraId="1C18C139"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CB96957"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00B334D"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8BC052F"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01FD1C9" w14:textId="77777777" w:rsidR="00A3549C" w:rsidRPr="00C108F4" w:rsidRDefault="00A3549C" w:rsidP="00EB2E7D">
            <w:pPr>
              <w:pStyle w:val="BasistekstGGNet"/>
              <w:spacing w:line="240" w:lineRule="auto"/>
              <w:rPr>
                <w:rFonts w:asciiTheme="majorHAnsi" w:hAnsiTheme="majorHAnsi"/>
                <w:b/>
                <w:i/>
                <w:sz w:val="22"/>
                <w:szCs w:val="22"/>
                <w:u w:val="single"/>
              </w:rPr>
            </w:pPr>
          </w:p>
        </w:tc>
      </w:tr>
    </w:tbl>
    <w:p w14:paraId="41F2E2CC" w14:textId="77777777" w:rsidR="00A3549C" w:rsidRDefault="00A3549C" w:rsidP="0037299E">
      <w:pPr>
        <w:pStyle w:val="BasistekstGGNet"/>
      </w:pPr>
    </w:p>
    <w:p w14:paraId="1DF38E7E" w14:textId="77777777" w:rsidR="006D7BA7" w:rsidRDefault="006D7BA7" w:rsidP="0037299E">
      <w:pPr>
        <w:pStyle w:val="BasistekstGGNet"/>
      </w:pPr>
    </w:p>
    <w:p w14:paraId="23AE3E35"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289574E" w14:textId="77777777" w:rsidTr="005B51C4">
        <w:tc>
          <w:tcPr>
            <w:tcW w:w="14029" w:type="dxa"/>
            <w:shd w:val="clear" w:color="auto" w:fill="A2DADB" w:themeFill="accent1" w:themeFillTint="99"/>
          </w:tcPr>
          <w:p w14:paraId="6E954733" w14:textId="77777777" w:rsidR="0037299E" w:rsidRPr="00C108F4" w:rsidRDefault="00ED46B3"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t>CanMEDSrol 6: Organisator</w:t>
            </w:r>
          </w:p>
          <w:p w14:paraId="6FD96876" w14:textId="77777777" w:rsidR="00ED46B3" w:rsidRPr="00C108F4" w:rsidRDefault="00ED46B3" w:rsidP="00ED46B3">
            <w:pPr>
              <w:pStyle w:val="BasistekstGGNet"/>
              <w:rPr>
                <w:rFonts w:asciiTheme="majorHAnsi" w:hAnsiTheme="majorHAnsi"/>
                <w:sz w:val="24"/>
                <w:szCs w:val="24"/>
              </w:rPr>
            </w:pPr>
          </w:p>
        </w:tc>
      </w:tr>
    </w:tbl>
    <w:p w14:paraId="69E6F61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2E478AC" w14:textId="77777777" w:rsidTr="00741551">
        <w:tc>
          <w:tcPr>
            <w:tcW w:w="3397" w:type="dxa"/>
          </w:tcPr>
          <w:p w14:paraId="5C7CD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B9A49DF"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!eiderschap in het verpleegkundig handelen en in de samenwerking met anderen en weegt de verschillende belangen waarbij het belang van de zorgvrager voorop staat.</w:t>
            </w:r>
          </w:p>
          <w:p w14:paraId="2910D671"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05FF6C25"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3A1B70FF" w14:textId="77777777" w:rsidTr="00741551">
        <w:tc>
          <w:tcPr>
            <w:tcW w:w="3397" w:type="dxa"/>
          </w:tcPr>
          <w:p w14:paraId="01F61EE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A0D25AA"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56AD41C"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2E580F7D"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0356F5AC"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4238B017" w14:textId="77777777" w:rsidTr="00741551">
        <w:tc>
          <w:tcPr>
            <w:tcW w:w="3397" w:type="dxa"/>
          </w:tcPr>
          <w:p w14:paraId="49CAB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024B291" w14:textId="77777777" w:rsidR="0037299E" w:rsidRPr="00C108F4" w:rsidRDefault="0037299E" w:rsidP="00741551">
            <w:pPr>
              <w:pStyle w:val="BasistekstGGNet"/>
              <w:rPr>
                <w:rFonts w:asciiTheme="majorHAnsi" w:hAnsiTheme="majorHAnsi"/>
                <w:sz w:val="22"/>
                <w:szCs w:val="22"/>
                <w:highlight w:val="yellow"/>
              </w:rPr>
            </w:pPr>
          </w:p>
          <w:p w14:paraId="1AE32771" w14:textId="77777777" w:rsidR="0037299E" w:rsidRPr="00C108F4" w:rsidRDefault="0037299E" w:rsidP="00741551">
            <w:pPr>
              <w:pStyle w:val="BasistekstGGNet"/>
              <w:rPr>
                <w:rFonts w:asciiTheme="majorHAnsi" w:hAnsiTheme="majorHAnsi"/>
                <w:sz w:val="22"/>
                <w:szCs w:val="22"/>
                <w:highlight w:val="yellow"/>
              </w:rPr>
            </w:pPr>
          </w:p>
          <w:p w14:paraId="176CC776"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6249D7DC" w14:textId="62783044" w:rsidR="0086317D" w:rsidRPr="0086317D" w:rsidRDefault="0086317D" w:rsidP="0086317D">
            <w:pPr>
              <w:pStyle w:val="BasistekstGGNet"/>
              <w:spacing w:line="240" w:lineRule="auto"/>
              <w:rPr>
                <w:rFonts w:asciiTheme="majorHAnsi" w:hAnsiTheme="majorHAnsi"/>
                <w:bCs/>
                <w:iCs/>
                <w:sz w:val="22"/>
                <w:szCs w:val="22"/>
              </w:rPr>
            </w:pPr>
            <w:r>
              <w:rPr>
                <w:rFonts w:asciiTheme="majorHAnsi" w:hAnsiTheme="majorHAnsi"/>
                <w:bCs/>
                <w:iCs/>
                <w:sz w:val="22"/>
                <w:szCs w:val="22"/>
              </w:rPr>
              <w:t>Door coördinerend behandelaar schap op je te nemen wordt er van je verwacht dat je alle rollen kunt aannemen. Hierin zal je ook begeleid en gecoachte worden.</w:t>
            </w:r>
          </w:p>
          <w:p w14:paraId="45EAF9A6" w14:textId="77777777" w:rsidR="0086317D" w:rsidRPr="00AD2CDD" w:rsidRDefault="0086317D" w:rsidP="0086317D">
            <w:pPr>
              <w:pStyle w:val="BasistekstGGNet"/>
              <w:spacing w:line="240" w:lineRule="auto"/>
              <w:rPr>
                <w:rFonts w:asciiTheme="majorHAnsi" w:hAnsiTheme="majorHAnsi"/>
                <w:b/>
                <w:i/>
                <w:sz w:val="22"/>
                <w:szCs w:val="22"/>
                <w:u w:val="single"/>
              </w:rPr>
            </w:pPr>
          </w:p>
          <w:p w14:paraId="432CBE94"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697FCE6"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FCDC1D2" w14:textId="77777777" w:rsidR="0025502E" w:rsidRPr="00C108F4" w:rsidRDefault="0025502E" w:rsidP="00741551">
            <w:pPr>
              <w:pStyle w:val="BasistekstGGNet"/>
              <w:spacing w:line="240" w:lineRule="auto"/>
              <w:rPr>
                <w:rFonts w:asciiTheme="majorHAnsi" w:hAnsiTheme="majorHAnsi"/>
                <w:b/>
                <w:i/>
                <w:sz w:val="22"/>
                <w:szCs w:val="22"/>
                <w:u w:val="single"/>
              </w:rPr>
            </w:pPr>
          </w:p>
          <w:p w14:paraId="03916CF6" w14:textId="77777777" w:rsidR="0025502E" w:rsidRPr="00C108F4" w:rsidRDefault="0025502E" w:rsidP="00741551">
            <w:pPr>
              <w:pStyle w:val="BasistekstGGNet"/>
              <w:spacing w:line="240" w:lineRule="auto"/>
              <w:rPr>
                <w:rFonts w:asciiTheme="majorHAnsi" w:hAnsiTheme="majorHAnsi"/>
                <w:b/>
                <w:i/>
                <w:sz w:val="22"/>
                <w:szCs w:val="22"/>
                <w:u w:val="single"/>
              </w:rPr>
            </w:pPr>
          </w:p>
          <w:p w14:paraId="7D0DBA68" w14:textId="77777777" w:rsidR="0025502E" w:rsidRPr="00C108F4" w:rsidRDefault="0025502E" w:rsidP="00741551">
            <w:pPr>
              <w:pStyle w:val="BasistekstGGNet"/>
              <w:spacing w:line="240" w:lineRule="auto"/>
              <w:rPr>
                <w:rFonts w:asciiTheme="majorHAnsi" w:hAnsiTheme="majorHAnsi"/>
                <w:b/>
                <w:i/>
                <w:sz w:val="22"/>
                <w:szCs w:val="22"/>
                <w:u w:val="single"/>
              </w:rPr>
            </w:pPr>
          </w:p>
          <w:p w14:paraId="12B52BF5" w14:textId="77777777" w:rsidR="0025502E" w:rsidRPr="00C108F4" w:rsidRDefault="0025502E" w:rsidP="00741551">
            <w:pPr>
              <w:pStyle w:val="BasistekstGGNet"/>
              <w:spacing w:line="240" w:lineRule="auto"/>
              <w:rPr>
                <w:rFonts w:asciiTheme="majorHAnsi" w:hAnsiTheme="majorHAnsi"/>
                <w:b/>
                <w:i/>
                <w:sz w:val="22"/>
                <w:szCs w:val="22"/>
                <w:u w:val="single"/>
              </w:rPr>
            </w:pPr>
          </w:p>
          <w:p w14:paraId="4B64195D" w14:textId="77777777" w:rsidR="0025502E" w:rsidRPr="00C108F4" w:rsidRDefault="0025502E" w:rsidP="00741551">
            <w:pPr>
              <w:pStyle w:val="BasistekstGGNet"/>
              <w:spacing w:line="240" w:lineRule="auto"/>
              <w:rPr>
                <w:rFonts w:asciiTheme="majorHAnsi" w:hAnsiTheme="majorHAnsi"/>
                <w:b/>
                <w:i/>
                <w:sz w:val="22"/>
                <w:szCs w:val="22"/>
                <w:u w:val="single"/>
              </w:rPr>
            </w:pPr>
          </w:p>
          <w:p w14:paraId="5A2DE9F0" w14:textId="77777777" w:rsidR="0025502E" w:rsidRPr="00C108F4" w:rsidRDefault="0025502E" w:rsidP="00741551">
            <w:pPr>
              <w:pStyle w:val="BasistekstGGNet"/>
              <w:spacing w:line="240" w:lineRule="auto"/>
              <w:rPr>
                <w:rFonts w:asciiTheme="majorHAnsi" w:hAnsiTheme="majorHAnsi"/>
                <w:b/>
                <w:i/>
                <w:sz w:val="22"/>
                <w:szCs w:val="22"/>
                <w:u w:val="single"/>
              </w:rPr>
            </w:pPr>
          </w:p>
          <w:p w14:paraId="2E747E45" w14:textId="77777777" w:rsidR="0025502E" w:rsidRPr="00C108F4" w:rsidRDefault="0025502E" w:rsidP="00741551">
            <w:pPr>
              <w:pStyle w:val="BasistekstGGNet"/>
              <w:spacing w:line="240" w:lineRule="auto"/>
              <w:rPr>
                <w:rFonts w:asciiTheme="majorHAnsi" w:hAnsiTheme="majorHAnsi"/>
                <w:b/>
                <w:i/>
                <w:sz w:val="22"/>
                <w:szCs w:val="22"/>
                <w:u w:val="single"/>
              </w:rPr>
            </w:pPr>
          </w:p>
          <w:p w14:paraId="461CEDFD" w14:textId="77777777" w:rsidR="0037299E" w:rsidRPr="00C108F4" w:rsidRDefault="0037299E" w:rsidP="00741551">
            <w:pPr>
              <w:pStyle w:val="BasistekstGGNet"/>
              <w:spacing w:line="240" w:lineRule="auto"/>
              <w:rPr>
                <w:rFonts w:asciiTheme="majorHAnsi" w:hAnsiTheme="majorHAnsi"/>
                <w:b/>
                <w:i/>
                <w:sz w:val="22"/>
                <w:szCs w:val="22"/>
                <w:u w:val="single"/>
              </w:rPr>
            </w:pPr>
          </w:p>
          <w:p w14:paraId="5EE2E357" w14:textId="77777777" w:rsidR="0037299E" w:rsidRPr="00C108F4" w:rsidRDefault="0037299E" w:rsidP="00741551">
            <w:pPr>
              <w:pStyle w:val="BasistekstGGNet"/>
              <w:spacing w:line="240" w:lineRule="auto"/>
              <w:rPr>
                <w:rFonts w:asciiTheme="majorHAnsi" w:hAnsiTheme="majorHAnsi"/>
                <w:b/>
                <w:i/>
                <w:sz w:val="22"/>
                <w:szCs w:val="22"/>
                <w:u w:val="single"/>
              </w:rPr>
            </w:pPr>
          </w:p>
          <w:p w14:paraId="4138780B"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E620601" w14:textId="77777777" w:rsidR="0037299E" w:rsidRPr="00C108F4" w:rsidRDefault="0037299E" w:rsidP="00741551">
            <w:pPr>
              <w:pStyle w:val="BasistekstGGNet"/>
              <w:spacing w:line="240" w:lineRule="auto"/>
              <w:rPr>
                <w:rFonts w:asciiTheme="majorHAnsi" w:hAnsiTheme="majorHAnsi"/>
                <w:b/>
                <w:i/>
                <w:sz w:val="22"/>
                <w:szCs w:val="22"/>
                <w:u w:val="single"/>
              </w:rPr>
            </w:pPr>
          </w:p>
          <w:p w14:paraId="018D1D33" w14:textId="77777777" w:rsidR="0037299E" w:rsidRPr="00C108F4" w:rsidRDefault="0037299E" w:rsidP="00741551">
            <w:pPr>
              <w:pStyle w:val="BasistekstGGNet"/>
              <w:spacing w:line="240" w:lineRule="auto"/>
              <w:rPr>
                <w:rFonts w:asciiTheme="majorHAnsi" w:hAnsiTheme="majorHAnsi"/>
                <w:b/>
                <w:i/>
                <w:sz w:val="22"/>
                <w:szCs w:val="22"/>
                <w:u w:val="single"/>
              </w:rPr>
            </w:pPr>
          </w:p>
          <w:p w14:paraId="1DA5CFEC" w14:textId="77777777" w:rsidR="0037299E" w:rsidRPr="00C108F4" w:rsidRDefault="0037299E" w:rsidP="00741551">
            <w:pPr>
              <w:pStyle w:val="BasistekstGGNet"/>
              <w:spacing w:line="240" w:lineRule="auto"/>
              <w:rPr>
                <w:rFonts w:asciiTheme="majorHAnsi" w:hAnsiTheme="majorHAnsi"/>
                <w:b/>
                <w:i/>
                <w:sz w:val="22"/>
                <w:szCs w:val="22"/>
                <w:u w:val="single"/>
              </w:rPr>
            </w:pPr>
          </w:p>
          <w:p w14:paraId="7D265285" w14:textId="77777777" w:rsidR="0037299E" w:rsidRPr="00C108F4" w:rsidRDefault="0037299E" w:rsidP="00741551">
            <w:pPr>
              <w:pStyle w:val="BasistekstGGNet"/>
              <w:spacing w:line="240" w:lineRule="auto"/>
              <w:rPr>
                <w:rFonts w:asciiTheme="majorHAnsi" w:hAnsiTheme="majorHAnsi"/>
                <w:b/>
                <w:i/>
                <w:sz w:val="22"/>
                <w:szCs w:val="22"/>
                <w:u w:val="single"/>
              </w:rPr>
            </w:pPr>
          </w:p>
        </w:tc>
      </w:tr>
    </w:tbl>
    <w:p w14:paraId="13C836A7" w14:textId="77777777" w:rsidR="0037299E" w:rsidRDefault="0037299E" w:rsidP="0037299E">
      <w:pPr>
        <w:pStyle w:val="BasistekstGGNet"/>
      </w:pPr>
    </w:p>
    <w:p w14:paraId="02E56569" w14:textId="77777777" w:rsidR="006D7BA7" w:rsidRDefault="006D7BA7" w:rsidP="0037299E">
      <w:pPr>
        <w:pStyle w:val="BasistekstGGNet"/>
      </w:pPr>
    </w:p>
    <w:p w14:paraId="35701E39"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BCF8883" w14:textId="77777777" w:rsidTr="005B51C4">
        <w:tc>
          <w:tcPr>
            <w:tcW w:w="14029" w:type="dxa"/>
            <w:shd w:val="clear" w:color="auto" w:fill="A2DADB" w:themeFill="accent1" w:themeFillTint="99"/>
          </w:tcPr>
          <w:p w14:paraId="29444993" w14:textId="77777777" w:rsidR="0037299E" w:rsidRPr="00C108F4" w:rsidRDefault="00242A85" w:rsidP="00741551">
            <w:pPr>
              <w:rPr>
                <w:rStyle w:val="Subtieleverwijzing"/>
                <w:b/>
                <w:sz w:val="24"/>
                <w:szCs w:val="24"/>
              </w:rPr>
            </w:pPr>
            <w:r w:rsidRPr="00C108F4">
              <w:rPr>
                <w:rStyle w:val="Subtieleverwijzing"/>
                <w:b/>
                <w:sz w:val="24"/>
                <w:szCs w:val="24"/>
              </w:rPr>
              <w:t>CanMEDSrol 7: professional en kwaliteitsbevorderaar</w:t>
            </w:r>
          </w:p>
          <w:p w14:paraId="3BC76737" w14:textId="77777777" w:rsidR="00242A85" w:rsidRPr="00C108F4" w:rsidRDefault="00242A85" w:rsidP="00242A85">
            <w:pPr>
              <w:pStyle w:val="BasistekstGGNet"/>
              <w:rPr>
                <w:sz w:val="24"/>
                <w:szCs w:val="24"/>
              </w:rPr>
            </w:pPr>
          </w:p>
        </w:tc>
      </w:tr>
    </w:tbl>
    <w:p w14:paraId="13B4FA23"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3E6293B" w14:textId="77777777" w:rsidTr="00741551">
        <w:tc>
          <w:tcPr>
            <w:tcW w:w="3397" w:type="dxa"/>
          </w:tcPr>
          <w:p w14:paraId="20ECBD9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53268DB"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69ED5DF7"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523AC6B7"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53E4CFD4" w14:textId="77777777" w:rsidTr="00741551">
        <w:tc>
          <w:tcPr>
            <w:tcW w:w="3397" w:type="dxa"/>
          </w:tcPr>
          <w:p w14:paraId="1FC8929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CACF370"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4203F331"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2C958109"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7E83EEC3"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266BAD65"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0BE7CD97"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56C6E1C9"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26D0C43F"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20571C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15EA2D9E"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1D9133FB" w14:textId="77777777" w:rsidTr="00EB2E7D">
        <w:tc>
          <w:tcPr>
            <w:tcW w:w="3397" w:type="dxa"/>
          </w:tcPr>
          <w:p w14:paraId="0C05D228"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65C0FB6" w14:textId="77777777" w:rsidR="00BC5B93" w:rsidRPr="00C108F4" w:rsidRDefault="00BC5B93" w:rsidP="00EB2E7D">
            <w:pPr>
              <w:pStyle w:val="BasistekstGGNet"/>
              <w:rPr>
                <w:rFonts w:asciiTheme="majorHAnsi" w:hAnsiTheme="majorHAnsi"/>
                <w:sz w:val="22"/>
                <w:szCs w:val="22"/>
                <w:highlight w:val="yellow"/>
              </w:rPr>
            </w:pPr>
          </w:p>
          <w:p w14:paraId="24D3A863" w14:textId="77777777" w:rsidR="00BC5B93" w:rsidRPr="00C108F4" w:rsidRDefault="00BC5B93" w:rsidP="00EB2E7D">
            <w:pPr>
              <w:pStyle w:val="BasistekstGGNet"/>
              <w:rPr>
                <w:rFonts w:asciiTheme="majorHAnsi" w:hAnsiTheme="majorHAnsi"/>
                <w:sz w:val="22"/>
                <w:szCs w:val="22"/>
                <w:highlight w:val="yellow"/>
              </w:rPr>
            </w:pPr>
          </w:p>
          <w:p w14:paraId="66EFADB0"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37E08E2D" w14:textId="7052C25D" w:rsidR="0086317D" w:rsidRPr="0086317D" w:rsidRDefault="0086317D" w:rsidP="0086317D">
            <w:pPr>
              <w:pStyle w:val="BasistekstGGNet"/>
              <w:spacing w:line="240" w:lineRule="auto"/>
              <w:rPr>
                <w:rFonts w:asciiTheme="majorHAnsi" w:hAnsiTheme="majorHAnsi"/>
                <w:bCs/>
                <w:iCs/>
                <w:sz w:val="22"/>
                <w:szCs w:val="22"/>
              </w:rPr>
            </w:pPr>
            <w:r>
              <w:rPr>
                <w:rFonts w:asciiTheme="majorHAnsi" w:hAnsiTheme="majorHAnsi"/>
                <w:bCs/>
                <w:iCs/>
                <w:sz w:val="22"/>
                <w:szCs w:val="22"/>
              </w:rPr>
              <w:t>Door coördinerend behandelaar schap op je te nemen wordt er van je verwacht dat je alle rollen kunt aannemen. Hierin zal je ook begeleid en gecoachte worden.</w:t>
            </w:r>
          </w:p>
          <w:p w14:paraId="3CBB1649" w14:textId="77777777" w:rsidR="0086317D" w:rsidRPr="00AD2CDD" w:rsidRDefault="0086317D" w:rsidP="0086317D">
            <w:pPr>
              <w:pStyle w:val="BasistekstGGNet"/>
              <w:spacing w:line="240" w:lineRule="auto"/>
              <w:rPr>
                <w:rFonts w:asciiTheme="majorHAnsi" w:hAnsiTheme="majorHAnsi"/>
                <w:b/>
                <w:i/>
                <w:sz w:val="22"/>
                <w:szCs w:val="22"/>
                <w:u w:val="single"/>
              </w:rPr>
            </w:pPr>
          </w:p>
          <w:p w14:paraId="13E71CF8" w14:textId="77777777" w:rsidR="00BC5B93" w:rsidRPr="00C108F4" w:rsidRDefault="00BC5B93" w:rsidP="00EB2E7D">
            <w:pPr>
              <w:pStyle w:val="BasistekstGGNet"/>
              <w:spacing w:line="240" w:lineRule="auto"/>
              <w:rPr>
                <w:rFonts w:asciiTheme="majorHAnsi" w:hAnsiTheme="majorHAnsi"/>
                <w:b/>
                <w:i/>
                <w:sz w:val="22"/>
                <w:szCs w:val="22"/>
                <w:u w:val="single"/>
              </w:rPr>
            </w:pPr>
          </w:p>
          <w:p w14:paraId="244F1C61" w14:textId="77777777" w:rsidR="00BC5B93" w:rsidRPr="00C108F4" w:rsidRDefault="00BC5B93" w:rsidP="00EB2E7D">
            <w:pPr>
              <w:pStyle w:val="BasistekstGGNet"/>
              <w:spacing w:line="240" w:lineRule="auto"/>
              <w:rPr>
                <w:rFonts w:asciiTheme="majorHAnsi" w:hAnsiTheme="majorHAnsi"/>
                <w:b/>
                <w:i/>
                <w:sz w:val="22"/>
                <w:szCs w:val="22"/>
                <w:u w:val="single"/>
              </w:rPr>
            </w:pPr>
          </w:p>
          <w:p w14:paraId="0A007741" w14:textId="77777777" w:rsidR="00BC5B93" w:rsidRPr="00C108F4" w:rsidRDefault="00BC5B93" w:rsidP="00EB2E7D">
            <w:pPr>
              <w:pStyle w:val="BasistekstGGNet"/>
              <w:spacing w:line="240" w:lineRule="auto"/>
              <w:rPr>
                <w:rFonts w:asciiTheme="majorHAnsi" w:hAnsiTheme="majorHAnsi"/>
                <w:b/>
                <w:i/>
                <w:sz w:val="22"/>
                <w:szCs w:val="22"/>
                <w:u w:val="single"/>
              </w:rPr>
            </w:pPr>
          </w:p>
          <w:p w14:paraId="4EEBAD10" w14:textId="77777777" w:rsidR="00BC5B93" w:rsidRPr="00C108F4" w:rsidRDefault="00BC5B93" w:rsidP="00EB2E7D">
            <w:pPr>
              <w:pStyle w:val="BasistekstGGNet"/>
              <w:spacing w:line="240" w:lineRule="auto"/>
              <w:rPr>
                <w:rFonts w:asciiTheme="majorHAnsi" w:hAnsiTheme="majorHAnsi"/>
                <w:b/>
                <w:i/>
                <w:sz w:val="22"/>
                <w:szCs w:val="22"/>
                <w:u w:val="single"/>
              </w:rPr>
            </w:pPr>
          </w:p>
          <w:p w14:paraId="425B1E59" w14:textId="77777777" w:rsidR="00BC5B93" w:rsidRPr="00C108F4" w:rsidRDefault="00BC5B93" w:rsidP="00EB2E7D">
            <w:pPr>
              <w:pStyle w:val="BasistekstGGNet"/>
              <w:spacing w:line="240" w:lineRule="auto"/>
              <w:rPr>
                <w:rFonts w:asciiTheme="majorHAnsi" w:hAnsiTheme="majorHAnsi"/>
                <w:b/>
                <w:i/>
                <w:sz w:val="22"/>
                <w:szCs w:val="22"/>
                <w:u w:val="single"/>
              </w:rPr>
            </w:pPr>
          </w:p>
          <w:p w14:paraId="3CA80683" w14:textId="77777777" w:rsidR="00BC5B93" w:rsidRPr="00C108F4" w:rsidRDefault="00BC5B93" w:rsidP="00EB2E7D">
            <w:pPr>
              <w:pStyle w:val="BasistekstGGNet"/>
              <w:spacing w:line="240" w:lineRule="auto"/>
              <w:rPr>
                <w:rFonts w:asciiTheme="majorHAnsi" w:hAnsiTheme="majorHAnsi"/>
                <w:b/>
                <w:i/>
                <w:sz w:val="22"/>
                <w:szCs w:val="22"/>
                <w:u w:val="single"/>
              </w:rPr>
            </w:pPr>
          </w:p>
          <w:p w14:paraId="150EA2B0" w14:textId="77777777" w:rsidR="00BC5B93" w:rsidRPr="00C108F4" w:rsidRDefault="00BC5B93" w:rsidP="00EB2E7D">
            <w:pPr>
              <w:pStyle w:val="BasistekstGGNet"/>
              <w:spacing w:line="240" w:lineRule="auto"/>
              <w:rPr>
                <w:rFonts w:asciiTheme="majorHAnsi" w:hAnsiTheme="majorHAnsi"/>
                <w:b/>
                <w:i/>
                <w:sz w:val="22"/>
                <w:szCs w:val="22"/>
                <w:u w:val="single"/>
              </w:rPr>
            </w:pPr>
          </w:p>
          <w:p w14:paraId="6D83FE45"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BBE9014" w14:textId="77777777" w:rsidR="00BC5B93" w:rsidRPr="00C108F4" w:rsidRDefault="00BC5B93" w:rsidP="00EB2E7D">
            <w:pPr>
              <w:pStyle w:val="BasistekstGGNet"/>
              <w:spacing w:line="240" w:lineRule="auto"/>
              <w:rPr>
                <w:rFonts w:asciiTheme="majorHAnsi" w:hAnsiTheme="majorHAnsi"/>
                <w:b/>
                <w:i/>
                <w:sz w:val="22"/>
                <w:szCs w:val="22"/>
                <w:u w:val="single"/>
              </w:rPr>
            </w:pPr>
          </w:p>
          <w:p w14:paraId="58AA4893" w14:textId="77777777" w:rsidR="00BC5B93" w:rsidRPr="00C108F4" w:rsidRDefault="00BC5B93" w:rsidP="00EB2E7D">
            <w:pPr>
              <w:pStyle w:val="BasistekstGGNet"/>
              <w:spacing w:line="240" w:lineRule="auto"/>
              <w:rPr>
                <w:rFonts w:asciiTheme="majorHAnsi" w:hAnsiTheme="majorHAnsi"/>
                <w:b/>
                <w:i/>
                <w:sz w:val="22"/>
                <w:szCs w:val="22"/>
                <w:u w:val="single"/>
              </w:rPr>
            </w:pPr>
          </w:p>
          <w:p w14:paraId="17AF0C3E" w14:textId="77777777" w:rsidR="00BC5B93" w:rsidRPr="00C108F4" w:rsidRDefault="00BC5B93" w:rsidP="00EB2E7D">
            <w:pPr>
              <w:pStyle w:val="BasistekstGGNet"/>
              <w:spacing w:line="240" w:lineRule="auto"/>
              <w:rPr>
                <w:rFonts w:asciiTheme="majorHAnsi" w:hAnsiTheme="majorHAnsi"/>
                <w:b/>
                <w:i/>
                <w:sz w:val="22"/>
                <w:szCs w:val="22"/>
                <w:u w:val="single"/>
              </w:rPr>
            </w:pPr>
          </w:p>
          <w:p w14:paraId="31755C06"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E58202D" w14:textId="77777777" w:rsidR="00BC5B93" w:rsidRPr="00C108F4" w:rsidRDefault="00BC5B93" w:rsidP="00EB2E7D">
            <w:pPr>
              <w:pStyle w:val="BasistekstGGNet"/>
              <w:spacing w:line="240" w:lineRule="auto"/>
              <w:rPr>
                <w:rFonts w:asciiTheme="majorHAnsi" w:hAnsiTheme="majorHAnsi"/>
                <w:b/>
                <w:i/>
                <w:sz w:val="22"/>
                <w:szCs w:val="22"/>
                <w:u w:val="single"/>
              </w:rPr>
            </w:pPr>
          </w:p>
          <w:p w14:paraId="15D761ED" w14:textId="77777777" w:rsidR="00BC5B93" w:rsidRPr="00C108F4" w:rsidRDefault="00BC5B93" w:rsidP="00EB2E7D">
            <w:pPr>
              <w:pStyle w:val="BasistekstGGNet"/>
              <w:spacing w:line="240" w:lineRule="auto"/>
              <w:rPr>
                <w:rFonts w:asciiTheme="majorHAnsi" w:hAnsiTheme="majorHAnsi"/>
                <w:b/>
                <w:i/>
                <w:sz w:val="22"/>
                <w:szCs w:val="22"/>
                <w:u w:val="single"/>
              </w:rPr>
            </w:pPr>
          </w:p>
          <w:p w14:paraId="02D47314" w14:textId="77777777" w:rsidR="00BC5B93" w:rsidRPr="00C108F4" w:rsidRDefault="00BC5B93" w:rsidP="00EB2E7D">
            <w:pPr>
              <w:pStyle w:val="BasistekstGGNet"/>
              <w:spacing w:line="240" w:lineRule="auto"/>
              <w:rPr>
                <w:rFonts w:asciiTheme="majorHAnsi" w:hAnsiTheme="majorHAnsi"/>
                <w:b/>
                <w:i/>
                <w:sz w:val="22"/>
                <w:szCs w:val="22"/>
                <w:u w:val="single"/>
              </w:rPr>
            </w:pPr>
          </w:p>
          <w:p w14:paraId="2B4F7FAA" w14:textId="77777777" w:rsidR="00BC5B93" w:rsidRPr="00C108F4" w:rsidRDefault="00BC5B93" w:rsidP="00EB2E7D">
            <w:pPr>
              <w:pStyle w:val="BasistekstGGNet"/>
              <w:spacing w:line="240" w:lineRule="auto"/>
              <w:rPr>
                <w:rFonts w:asciiTheme="majorHAnsi" w:hAnsiTheme="majorHAnsi"/>
                <w:b/>
                <w:i/>
                <w:sz w:val="22"/>
                <w:szCs w:val="22"/>
                <w:u w:val="single"/>
              </w:rPr>
            </w:pPr>
          </w:p>
          <w:p w14:paraId="23E1557C" w14:textId="77777777" w:rsidR="00BC5B93" w:rsidRPr="00C108F4" w:rsidRDefault="00BC5B93" w:rsidP="00EB2E7D">
            <w:pPr>
              <w:pStyle w:val="BasistekstGGNet"/>
              <w:spacing w:line="240" w:lineRule="auto"/>
              <w:rPr>
                <w:rFonts w:asciiTheme="majorHAnsi" w:hAnsiTheme="majorHAnsi"/>
                <w:b/>
                <w:i/>
                <w:sz w:val="22"/>
                <w:szCs w:val="22"/>
                <w:u w:val="single"/>
              </w:rPr>
            </w:pPr>
          </w:p>
          <w:p w14:paraId="16992D6C" w14:textId="77777777" w:rsidR="002475EB" w:rsidRPr="00C108F4" w:rsidRDefault="002475EB" w:rsidP="00EB2E7D">
            <w:pPr>
              <w:pStyle w:val="BasistekstGGNet"/>
              <w:spacing w:line="240" w:lineRule="auto"/>
              <w:rPr>
                <w:rFonts w:asciiTheme="majorHAnsi" w:hAnsiTheme="majorHAnsi"/>
                <w:b/>
                <w:i/>
                <w:sz w:val="22"/>
                <w:szCs w:val="22"/>
                <w:u w:val="single"/>
              </w:rPr>
            </w:pPr>
          </w:p>
          <w:p w14:paraId="0D7044A1" w14:textId="77777777" w:rsidR="002475EB" w:rsidRPr="00C108F4" w:rsidRDefault="002475EB" w:rsidP="00EB2E7D">
            <w:pPr>
              <w:pStyle w:val="BasistekstGGNet"/>
              <w:spacing w:line="240" w:lineRule="auto"/>
              <w:rPr>
                <w:rFonts w:asciiTheme="majorHAnsi" w:hAnsiTheme="majorHAnsi"/>
                <w:b/>
                <w:i/>
                <w:sz w:val="22"/>
                <w:szCs w:val="22"/>
                <w:u w:val="single"/>
              </w:rPr>
            </w:pPr>
          </w:p>
          <w:p w14:paraId="27059767" w14:textId="77777777" w:rsidR="002475EB" w:rsidRPr="00C108F4" w:rsidRDefault="002475EB" w:rsidP="00EB2E7D">
            <w:pPr>
              <w:pStyle w:val="BasistekstGGNet"/>
              <w:spacing w:line="240" w:lineRule="auto"/>
              <w:rPr>
                <w:rFonts w:asciiTheme="majorHAnsi" w:hAnsiTheme="majorHAnsi"/>
                <w:b/>
                <w:i/>
                <w:sz w:val="22"/>
                <w:szCs w:val="22"/>
                <w:u w:val="single"/>
              </w:rPr>
            </w:pPr>
          </w:p>
          <w:p w14:paraId="1C8E05C3" w14:textId="77777777" w:rsidR="002475EB" w:rsidRPr="00C108F4" w:rsidRDefault="002475EB" w:rsidP="00EB2E7D">
            <w:pPr>
              <w:pStyle w:val="BasistekstGGNet"/>
              <w:spacing w:line="240" w:lineRule="auto"/>
              <w:rPr>
                <w:rFonts w:asciiTheme="majorHAnsi" w:hAnsiTheme="majorHAnsi"/>
                <w:b/>
                <w:i/>
                <w:sz w:val="22"/>
                <w:szCs w:val="22"/>
                <w:u w:val="single"/>
              </w:rPr>
            </w:pPr>
          </w:p>
          <w:p w14:paraId="0F7FDE4A" w14:textId="77777777" w:rsidR="002475EB" w:rsidRPr="00C108F4" w:rsidRDefault="002475EB" w:rsidP="00EB2E7D">
            <w:pPr>
              <w:pStyle w:val="BasistekstGGNet"/>
              <w:spacing w:line="240" w:lineRule="auto"/>
              <w:rPr>
                <w:rFonts w:asciiTheme="majorHAnsi" w:hAnsiTheme="majorHAnsi"/>
                <w:b/>
                <w:i/>
                <w:sz w:val="22"/>
                <w:szCs w:val="22"/>
                <w:u w:val="single"/>
              </w:rPr>
            </w:pPr>
          </w:p>
          <w:p w14:paraId="377F6532" w14:textId="77777777" w:rsidR="002475EB" w:rsidRPr="00C108F4" w:rsidRDefault="002475EB" w:rsidP="00EB2E7D">
            <w:pPr>
              <w:pStyle w:val="BasistekstGGNet"/>
              <w:spacing w:line="240" w:lineRule="auto"/>
              <w:rPr>
                <w:rFonts w:asciiTheme="majorHAnsi" w:hAnsiTheme="majorHAnsi"/>
                <w:b/>
                <w:i/>
                <w:sz w:val="22"/>
                <w:szCs w:val="22"/>
                <w:u w:val="single"/>
              </w:rPr>
            </w:pPr>
          </w:p>
          <w:p w14:paraId="2D59FE5D"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0800F66" w14:textId="77777777" w:rsidR="00BC5B93" w:rsidRPr="00C108F4" w:rsidRDefault="00BC5B93" w:rsidP="00EB2E7D">
            <w:pPr>
              <w:pStyle w:val="BasistekstGGNet"/>
              <w:spacing w:line="240" w:lineRule="auto"/>
              <w:rPr>
                <w:rFonts w:asciiTheme="majorHAnsi" w:hAnsiTheme="majorHAnsi"/>
                <w:b/>
                <w:i/>
                <w:sz w:val="22"/>
                <w:szCs w:val="22"/>
                <w:u w:val="single"/>
              </w:rPr>
            </w:pPr>
          </w:p>
          <w:p w14:paraId="7BDB9F2E" w14:textId="77777777" w:rsidR="00BC5B93" w:rsidRPr="00C108F4" w:rsidRDefault="00BC5B93" w:rsidP="00EB2E7D">
            <w:pPr>
              <w:pStyle w:val="BasistekstGGNet"/>
              <w:spacing w:line="240" w:lineRule="auto"/>
              <w:rPr>
                <w:rFonts w:asciiTheme="majorHAnsi" w:hAnsiTheme="majorHAnsi"/>
                <w:b/>
                <w:i/>
                <w:sz w:val="22"/>
                <w:szCs w:val="22"/>
                <w:u w:val="single"/>
              </w:rPr>
            </w:pPr>
          </w:p>
          <w:p w14:paraId="3376B3E7" w14:textId="77777777" w:rsidR="00BC5B93" w:rsidRPr="00C108F4" w:rsidRDefault="00BC5B93" w:rsidP="00EB2E7D">
            <w:pPr>
              <w:pStyle w:val="BasistekstGGNet"/>
              <w:spacing w:line="240" w:lineRule="auto"/>
              <w:rPr>
                <w:rFonts w:asciiTheme="majorHAnsi" w:hAnsiTheme="majorHAnsi"/>
                <w:b/>
                <w:i/>
                <w:sz w:val="22"/>
                <w:szCs w:val="22"/>
                <w:u w:val="single"/>
              </w:rPr>
            </w:pPr>
          </w:p>
          <w:p w14:paraId="6BE0790F" w14:textId="77777777" w:rsidR="00BC5B93" w:rsidRPr="00C108F4" w:rsidRDefault="00BC5B93" w:rsidP="00EB2E7D">
            <w:pPr>
              <w:pStyle w:val="BasistekstGGNet"/>
              <w:spacing w:line="240" w:lineRule="auto"/>
              <w:rPr>
                <w:rFonts w:asciiTheme="majorHAnsi" w:hAnsiTheme="majorHAnsi"/>
                <w:b/>
                <w:i/>
                <w:sz w:val="22"/>
                <w:szCs w:val="22"/>
                <w:u w:val="single"/>
              </w:rPr>
            </w:pPr>
          </w:p>
        </w:tc>
      </w:tr>
    </w:tbl>
    <w:p w14:paraId="6683DDA7" w14:textId="77777777" w:rsidR="00BC5B93" w:rsidRDefault="00BC5B93" w:rsidP="00D67CCE">
      <w:pPr>
        <w:pStyle w:val="BasistekstGGNet"/>
      </w:pPr>
    </w:p>
    <w:p w14:paraId="6BDB35B8" w14:textId="77777777" w:rsidR="00ED752F" w:rsidRDefault="00ED752F" w:rsidP="00D67CCE">
      <w:pPr>
        <w:pStyle w:val="BasistekstGGNet"/>
      </w:pPr>
    </w:p>
    <w:p w14:paraId="53A8BCD1" w14:textId="77777777" w:rsidR="00ED752F" w:rsidRDefault="00ED752F" w:rsidP="00D67CCE">
      <w:pPr>
        <w:pStyle w:val="BasistekstGGNet"/>
      </w:pPr>
    </w:p>
    <w:p w14:paraId="0B608A33" w14:textId="77777777" w:rsidR="00ED752F" w:rsidRDefault="00ED752F" w:rsidP="00D67CCE">
      <w:pPr>
        <w:pStyle w:val="BasistekstGGNet"/>
      </w:pPr>
    </w:p>
    <w:p w14:paraId="11A28C10" w14:textId="77777777" w:rsidR="00ED752F" w:rsidRDefault="00ED752F" w:rsidP="00D67CCE">
      <w:pPr>
        <w:pStyle w:val="BasistekstGGNet"/>
      </w:pPr>
    </w:p>
    <w:p w14:paraId="23E40ADF" w14:textId="77777777" w:rsidR="00ED752F" w:rsidRDefault="00ED752F" w:rsidP="00D67CCE">
      <w:pPr>
        <w:pStyle w:val="BasistekstGGNet"/>
      </w:pPr>
    </w:p>
    <w:p w14:paraId="7E81C44E" w14:textId="77777777" w:rsidR="00ED752F" w:rsidRDefault="00ED752F" w:rsidP="00D67CCE">
      <w:pPr>
        <w:pStyle w:val="BasistekstGGNet"/>
      </w:pPr>
    </w:p>
    <w:p w14:paraId="5354E67C" w14:textId="77777777" w:rsidR="00ED752F" w:rsidRDefault="00ED752F" w:rsidP="00D67CCE">
      <w:pPr>
        <w:pStyle w:val="BasistekstGGNet"/>
      </w:pPr>
    </w:p>
    <w:p w14:paraId="7B1B1084" w14:textId="77777777" w:rsidR="00ED752F" w:rsidRDefault="00ED752F" w:rsidP="00D67CCE">
      <w:pPr>
        <w:pStyle w:val="BasistekstGGNet"/>
      </w:pPr>
    </w:p>
    <w:p w14:paraId="58558041" w14:textId="77777777" w:rsidR="00ED752F" w:rsidRDefault="00ED752F" w:rsidP="00D67CCE">
      <w:pPr>
        <w:pStyle w:val="BasistekstGGNet"/>
      </w:pPr>
    </w:p>
    <w:p w14:paraId="63261175" w14:textId="77777777" w:rsidR="00ED752F" w:rsidRDefault="00ED752F" w:rsidP="00D67CCE">
      <w:pPr>
        <w:pStyle w:val="BasistekstGGNet"/>
      </w:pPr>
    </w:p>
    <w:sectPr w:rsidR="00ED752F" w:rsidSect="00CC1299">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CB6C8" w14:textId="77777777" w:rsidR="0057706F" w:rsidRPr="00F95091" w:rsidRDefault="0057706F" w:rsidP="00F95091">
      <w:pPr>
        <w:pStyle w:val="Voettekst"/>
      </w:pPr>
    </w:p>
  </w:endnote>
  <w:endnote w:type="continuationSeparator" w:id="0">
    <w:p w14:paraId="405C8739" w14:textId="77777777" w:rsidR="0057706F" w:rsidRPr="00F95091" w:rsidRDefault="0057706F"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mbria"/>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DBE8" w14:textId="77777777" w:rsidR="002D3615" w:rsidRDefault="002D361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615" w14:textId="77777777" w:rsidR="00EB2E7D" w:rsidRDefault="00EB2E7D" w:rsidP="002C1500">
    <w:pPr>
      <w:pStyle w:val="Voettekst"/>
      <w:jc w:val="left"/>
    </w:pPr>
  </w:p>
  <w:p w14:paraId="57CB4137" w14:textId="77777777" w:rsidR="00EB2E7D" w:rsidRDefault="00EB2E7D" w:rsidP="002C1500">
    <w:pPr>
      <w:pStyle w:val="Voettekst"/>
      <w:jc w:val="left"/>
    </w:pPr>
  </w:p>
  <w:p w14:paraId="2B91AFCD" w14:textId="5BE02B10" w:rsidR="00EB2E7D" w:rsidRDefault="00EB2E7D" w:rsidP="002C1500">
    <w:pPr>
      <w:pStyle w:val="Voettekst"/>
      <w:jc w:val="left"/>
    </w:pPr>
    <w:r>
      <w:t>Leerplaatsprofiel 20</w:t>
    </w:r>
    <w:r w:rsidR="002D3615">
      <w:t>23</w:t>
    </w:r>
    <w:r>
      <w:t xml:space="preserve"> –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relativeTo="margin" w:alignment="right" w:leader="none"/>
    </w:r>
  </w:p>
  <w:p w14:paraId="0F1216A1" w14:textId="77777777" w:rsidR="00EB2E7D" w:rsidRPr="008633CB" w:rsidRDefault="00EB2E7D" w:rsidP="008633CB">
    <w:pPr>
      <w:pStyle w:val="BasistekstGGNe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9788" w14:textId="77777777" w:rsidR="002D3615" w:rsidRDefault="002D36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16508" w14:textId="77777777" w:rsidR="0057706F" w:rsidRPr="00F95091" w:rsidRDefault="0057706F" w:rsidP="00F95091">
      <w:pPr>
        <w:pStyle w:val="Voettekst"/>
      </w:pPr>
    </w:p>
  </w:footnote>
  <w:footnote w:type="continuationSeparator" w:id="0">
    <w:p w14:paraId="12BB627C" w14:textId="77777777" w:rsidR="0057706F" w:rsidRPr="00F95091" w:rsidRDefault="0057706F"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15FD" w14:textId="77777777" w:rsidR="002D3615" w:rsidRDefault="002D36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40BD"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C9967ED" w14:textId="77777777" w:rsidR="00EB2E7D" w:rsidRDefault="00EB2E7D">
    <w:pPr>
      <w:pStyle w:val="Koptekst"/>
    </w:pPr>
  </w:p>
  <w:p w14:paraId="0434E411" w14:textId="77777777" w:rsidR="00EB2E7D" w:rsidRDefault="00EB2E7D" w:rsidP="00F10BB0">
    <w:pPr>
      <w:pStyle w:val="BasistekstGGNet"/>
    </w:pPr>
  </w:p>
  <w:p w14:paraId="7C1E020A" w14:textId="77777777" w:rsidR="00EB2E7D" w:rsidRDefault="00EB2E7D" w:rsidP="00F10BB0">
    <w:pPr>
      <w:pStyle w:val="BasistekstGGNet"/>
    </w:pPr>
  </w:p>
  <w:p w14:paraId="26413DBC" w14:textId="77777777" w:rsidR="00EB2E7D" w:rsidRPr="00F10BB0" w:rsidRDefault="00EB2E7D" w:rsidP="00F10BB0">
    <w:pPr>
      <w:pStyle w:val="BasistekstGGN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CBAF" w14:textId="77777777" w:rsidR="002D3615" w:rsidRDefault="002D36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7FB3496"/>
    <w:multiLevelType w:val="multilevel"/>
    <w:tmpl w:val="542EE7FA"/>
    <w:lvl w:ilvl="0">
      <w:numFmt w:val="bullet"/>
      <w:lvlText w:val=""/>
      <w:lvlJc w:val="left"/>
      <w:pPr>
        <w:ind w:left="1430" w:hanging="360"/>
      </w:pPr>
      <w:rPr>
        <w:rFonts w:ascii="Symbol" w:hAnsi="Symbol"/>
      </w:rPr>
    </w:lvl>
    <w:lvl w:ilvl="1">
      <w:numFmt w:val="bullet"/>
      <w:lvlText w:val="o"/>
      <w:lvlJc w:val="left"/>
      <w:pPr>
        <w:ind w:left="2150" w:hanging="360"/>
      </w:pPr>
      <w:rPr>
        <w:rFonts w:ascii="Courier New" w:hAnsi="Courier New" w:cs="Courier New"/>
      </w:rPr>
    </w:lvl>
    <w:lvl w:ilvl="2">
      <w:numFmt w:val="bullet"/>
      <w:lvlText w:val=""/>
      <w:lvlJc w:val="left"/>
      <w:pPr>
        <w:ind w:left="2870" w:hanging="360"/>
      </w:pPr>
      <w:rPr>
        <w:rFonts w:ascii="Wingdings" w:hAnsi="Wingdings"/>
      </w:rPr>
    </w:lvl>
    <w:lvl w:ilvl="3">
      <w:numFmt w:val="bullet"/>
      <w:lvlText w:val=""/>
      <w:lvlJc w:val="left"/>
      <w:pPr>
        <w:ind w:left="3590" w:hanging="360"/>
      </w:pPr>
      <w:rPr>
        <w:rFonts w:ascii="Symbol" w:hAnsi="Symbol"/>
      </w:rPr>
    </w:lvl>
    <w:lvl w:ilvl="4">
      <w:numFmt w:val="bullet"/>
      <w:lvlText w:val="o"/>
      <w:lvlJc w:val="left"/>
      <w:pPr>
        <w:ind w:left="4310" w:hanging="360"/>
      </w:pPr>
      <w:rPr>
        <w:rFonts w:ascii="Courier New" w:hAnsi="Courier New" w:cs="Courier New"/>
      </w:rPr>
    </w:lvl>
    <w:lvl w:ilvl="5">
      <w:numFmt w:val="bullet"/>
      <w:lvlText w:val=""/>
      <w:lvlJc w:val="left"/>
      <w:pPr>
        <w:ind w:left="5030" w:hanging="360"/>
      </w:pPr>
      <w:rPr>
        <w:rFonts w:ascii="Wingdings" w:hAnsi="Wingdings"/>
      </w:rPr>
    </w:lvl>
    <w:lvl w:ilvl="6">
      <w:numFmt w:val="bullet"/>
      <w:lvlText w:val=""/>
      <w:lvlJc w:val="left"/>
      <w:pPr>
        <w:ind w:left="5750" w:hanging="360"/>
      </w:pPr>
      <w:rPr>
        <w:rFonts w:ascii="Symbol" w:hAnsi="Symbol"/>
      </w:rPr>
    </w:lvl>
    <w:lvl w:ilvl="7">
      <w:numFmt w:val="bullet"/>
      <w:lvlText w:val="o"/>
      <w:lvlJc w:val="left"/>
      <w:pPr>
        <w:ind w:left="6470" w:hanging="360"/>
      </w:pPr>
      <w:rPr>
        <w:rFonts w:ascii="Courier New" w:hAnsi="Courier New" w:cs="Courier New"/>
      </w:rPr>
    </w:lvl>
    <w:lvl w:ilvl="8">
      <w:numFmt w:val="bullet"/>
      <w:lvlText w:val=""/>
      <w:lvlJc w:val="left"/>
      <w:pPr>
        <w:ind w:left="7190" w:hanging="360"/>
      </w:pPr>
      <w:rPr>
        <w:rFonts w:ascii="Wingdings" w:hAnsi="Wingdings"/>
      </w:rPr>
    </w:lvl>
  </w:abstractNum>
  <w:abstractNum w:abstractNumId="24"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8B3377"/>
    <w:multiLevelType w:val="multilevel"/>
    <w:tmpl w:val="0E7C16BE"/>
    <w:lvl w:ilvl="0">
      <w:numFmt w:val="bullet"/>
      <w:lvlText w:val="-"/>
      <w:lvlJc w:val="left"/>
      <w:pPr>
        <w:ind w:left="1770" w:hanging="360"/>
      </w:pPr>
      <w:rPr>
        <w:rFonts w:ascii="Calibri" w:eastAsia="Times New Roman" w:hAnsi="Calibri" w:cs="Times New Roman"/>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27"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2"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AB1E63"/>
    <w:multiLevelType w:val="multilevel"/>
    <w:tmpl w:val="7FB6E594"/>
    <w:numStyleLink w:val="AgendapuntlijstGGNet"/>
  </w:abstractNum>
  <w:abstractNum w:abstractNumId="35" w15:restartNumberingAfterBreak="0">
    <w:nsid w:val="7038598F"/>
    <w:multiLevelType w:val="multilevel"/>
    <w:tmpl w:val="90A8103A"/>
    <w:numStyleLink w:val="BijlagenummeringGGNet"/>
  </w:abstractNum>
  <w:abstractNum w:abstractNumId="36"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79644501">
    <w:abstractNumId w:val="10"/>
  </w:num>
  <w:num w:numId="2" w16cid:durableId="1039403374">
    <w:abstractNumId w:val="20"/>
  </w:num>
  <w:num w:numId="3" w16cid:durableId="1040397769">
    <w:abstractNumId w:val="22"/>
  </w:num>
  <w:num w:numId="4" w16cid:durableId="272634381">
    <w:abstractNumId w:val="12"/>
  </w:num>
  <w:num w:numId="5" w16cid:durableId="968632149">
    <w:abstractNumId w:val="25"/>
  </w:num>
  <w:num w:numId="6" w16cid:durableId="1434281797">
    <w:abstractNumId w:val="15"/>
  </w:num>
  <w:num w:numId="7" w16cid:durableId="1692492825">
    <w:abstractNumId w:val="14"/>
  </w:num>
  <w:num w:numId="8" w16cid:durableId="1040475890">
    <w:abstractNumId w:val="18"/>
  </w:num>
  <w:num w:numId="9" w16cid:durableId="778139987">
    <w:abstractNumId w:val="21"/>
  </w:num>
  <w:num w:numId="10" w16cid:durableId="1244220022">
    <w:abstractNumId w:val="31"/>
  </w:num>
  <w:num w:numId="11" w16cid:durableId="623196645">
    <w:abstractNumId w:val="17"/>
  </w:num>
  <w:num w:numId="12" w16cid:durableId="1226184811">
    <w:abstractNumId w:val="9"/>
  </w:num>
  <w:num w:numId="13" w16cid:durableId="425267755">
    <w:abstractNumId w:val="7"/>
  </w:num>
  <w:num w:numId="14" w16cid:durableId="318577913">
    <w:abstractNumId w:val="6"/>
  </w:num>
  <w:num w:numId="15" w16cid:durableId="2105570444">
    <w:abstractNumId w:val="5"/>
  </w:num>
  <w:num w:numId="16" w16cid:durableId="718626050">
    <w:abstractNumId w:val="4"/>
  </w:num>
  <w:num w:numId="17" w16cid:durableId="165900023">
    <w:abstractNumId w:val="8"/>
  </w:num>
  <w:num w:numId="18" w16cid:durableId="1271399353">
    <w:abstractNumId w:val="3"/>
  </w:num>
  <w:num w:numId="19" w16cid:durableId="849414679">
    <w:abstractNumId w:val="2"/>
  </w:num>
  <w:num w:numId="20" w16cid:durableId="1561091153">
    <w:abstractNumId w:val="1"/>
  </w:num>
  <w:num w:numId="21" w16cid:durableId="1741753159">
    <w:abstractNumId w:val="0"/>
  </w:num>
  <w:num w:numId="22" w16cid:durableId="1005284132">
    <w:abstractNumId w:val="24"/>
  </w:num>
  <w:num w:numId="23" w16cid:durableId="680133216">
    <w:abstractNumId w:val="34"/>
  </w:num>
  <w:num w:numId="24" w16cid:durableId="1906530545">
    <w:abstractNumId w:val="13"/>
  </w:num>
  <w:num w:numId="25" w16cid:durableId="2022971359">
    <w:abstractNumId w:val="35"/>
  </w:num>
  <w:num w:numId="26" w16cid:durableId="1164928944">
    <w:abstractNumId w:val="30"/>
  </w:num>
  <w:num w:numId="27" w16cid:durableId="1908614931">
    <w:abstractNumId w:val="36"/>
  </w:num>
  <w:num w:numId="28" w16cid:durableId="180052037">
    <w:abstractNumId w:val="39"/>
  </w:num>
  <w:num w:numId="29" w16cid:durableId="404569435">
    <w:abstractNumId w:val="19"/>
  </w:num>
  <w:num w:numId="30" w16cid:durableId="540556981">
    <w:abstractNumId w:val="29"/>
  </w:num>
  <w:num w:numId="31" w16cid:durableId="2034644642">
    <w:abstractNumId w:val="32"/>
  </w:num>
  <w:num w:numId="32" w16cid:durableId="955411637">
    <w:abstractNumId w:val="28"/>
  </w:num>
  <w:num w:numId="33" w16cid:durableId="350689544">
    <w:abstractNumId w:val="38"/>
  </w:num>
  <w:num w:numId="34" w16cid:durableId="730271829">
    <w:abstractNumId w:val="11"/>
  </w:num>
  <w:num w:numId="35" w16cid:durableId="1125848716">
    <w:abstractNumId w:val="37"/>
  </w:num>
  <w:num w:numId="36" w16cid:durableId="1113132387">
    <w:abstractNumId w:val="33"/>
  </w:num>
  <w:num w:numId="37" w16cid:durableId="1384019313">
    <w:abstractNumId w:val="16"/>
  </w:num>
  <w:num w:numId="38" w16cid:durableId="889803066">
    <w:abstractNumId w:val="27"/>
  </w:num>
  <w:num w:numId="39" w16cid:durableId="703754856">
    <w:abstractNumId w:val="26"/>
  </w:num>
  <w:num w:numId="40" w16cid:durableId="252588660">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15C"/>
    <w:rsid w:val="000C0969"/>
    <w:rsid w:val="000C1A1A"/>
    <w:rsid w:val="000C4006"/>
    <w:rsid w:val="000D0BC9"/>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083A"/>
    <w:rsid w:val="00194DD3"/>
    <w:rsid w:val="001A57A7"/>
    <w:rsid w:val="001B1B37"/>
    <w:rsid w:val="001B30FD"/>
    <w:rsid w:val="001B4C7E"/>
    <w:rsid w:val="001B5A69"/>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173B8"/>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668F0"/>
    <w:rsid w:val="00280D1D"/>
    <w:rsid w:val="00282B5D"/>
    <w:rsid w:val="00283592"/>
    <w:rsid w:val="00286914"/>
    <w:rsid w:val="00291736"/>
    <w:rsid w:val="00294CD2"/>
    <w:rsid w:val="002A2BA9"/>
    <w:rsid w:val="002A2E44"/>
    <w:rsid w:val="002A6523"/>
    <w:rsid w:val="002B08A4"/>
    <w:rsid w:val="002B2998"/>
    <w:rsid w:val="002B64EE"/>
    <w:rsid w:val="002C1500"/>
    <w:rsid w:val="002C46FB"/>
    <w:rsid w:val="002D004C"/>
    <w:rsid w:val="002D083C"/>
    <w:rsid w:val="002D0E88"/>
    <w:rsid w:val="002D3615"/>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6CD"/>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7706F"/>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359B1"/>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6F5B48"/>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3E99"/>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17D"/>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B5F75"/>
    <w:rsid w:val="008C1F19"/>
    <w:rsid w:val="008C2F90"/>
    <w:rsid w:val="008C5834"/>
    <w:rsid w:val="008C6251"/>
    <w:rsid w:val="008D7825"/>
    <w:rsid w:val="008D7BDD"/>
    <w:rsid w:val="008F6E96"/>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8E6"/>
    <w:rsid w:val="00971B3B"/>
    <w:rsid w:val="00985636"/>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5218C"/>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66DA"/>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1575"/>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34344"/>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5A54"/>
    <w:rsid w:val="00E85BA9"/>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8278E"/>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 w:val="41DB9D3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49968EEF"/>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leiding@ggnet.n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1f5358-f799-49b7-abb5-48ca1d57acde">
      <Terms xmlns="http://schemas.microsoft.com/office/infopath/2007/PartnerControls"/>
    </lcf76f155ced4ddcb4097134ff3c332f>
    <TaxCatchAll xmlns="55c95a24-22a5-4fc5-8b89-8d795b1522d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B5586525F9C349A9AE2E14248347DE" ma:contentTypeVersion="18" ma:contentTypeDescription="Een nieuw document maken." ma:contentTypeScope="" ma:versionID="bfd6f956e893b007474e988c23aad483">
  <xsd:schema xmlns:xsd="http://www.w3.org/2001/XMLSchema" xmlns:xs="http://www.w3.org/2001/XMLSchema" xmlns:p="http://schemas.microsoft.com/office/2006/metadata/properties" xmlns:ns2="f71f5358-f799-49b7-abb5-48ca1d57acde" xmlns:ns3="55c95a24-22a5-4fc5-8b89-8d795b1522d8" targetNamespace="http://schemas.microsoft.com/office/2006/metadata/properties" ma:root="true" ma:fieldsID="a5443b1c4793d437128723fc9ca8ee87" ns2:_="" ns3:_="">
    <xsd:import namespace="f71f5358-f799-49b7-abb5-48ca1d57acde"/>
    <xsd:import namespace="55c95a24-22a5-4fc5-8b89-8d795b1522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f5358-f799-49b7-abb5-48ca1d57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6c28b46-ce30-4f8c-a60c-49cd6673d0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95a24-22a5-4fc5-8b89-8d795b1522d8"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1314e2-e16a-4a36-b302-f5f24e60b9a5}" ma:internalName="TaxCatchAll" ma:showField="CatchAllData" ma:web="55c95a24-22a5-4fc5-8b89-8d795b152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491E2-FB3D-457F-9397-54C1452A7B83}">
  <ds:schemaRefs>
    <ds:schemaRef ds:uri="http://schemas.microsoft.com/office/2006/metadata/properties"/>
    <ds:schemaRef ds:uri="http://schemas.microsoft.com/office/infopath/2007/PartnerControls"/>
    <ds:schemaRef ds:uri="f71f5358-f799-49b7-abb5-48ca1d57acde"/>
    <ds:schemaRef ds:uri="55c95a24-22a5-4fc5-8b89-8d795b1522d8"/>
  </ds:schemaRefs>
</ds:datastoreItem>
</file>

<file path=customXml/itemProps2.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customXml/itemProps3.xml><?xml version="1.0" encoding="utf-8"?>
<ds:datastoreItem xmlns:ds="http://schemas.openxmlformats.org/officeDocument/2006/customXml" ds:itemID="{2A73520F-4CE7-4259-9364-F899744068C7}">
  <ds:schemaRefs>
    <ds:schemaRef ds:uri="http://schemas.microsoft.com/sharepoint/v3/contenttype/forms"/>
  </ds:schemaRefs>
</ds:datastoreItem>
</file>

<file path=customXml/itemProps4.xml><?xml version="1.0" encoding="utf-8"?>
<ds:datastoreItem xmlns:ds="http://schemas.openxmlformats.org/officeDocument/2006/customXml" ds:itemID="{28A414B3-ED2E-45FF-B53C-8A9BCE7DD60B}"/>
</file>

<file path=docProps/app.xml><?xml version="1.0" encoding="utf-8"?>
<Properties xmlns="http://schemas.openxmlformats.org/officeDocument/2006/extended-properties" xmlns:vt="http://schemas.openxmlformats.org/officeDocument/2006/docPropsVTypes">
  <Template>Normal</Template>
  <TotalTime>0</TotalTime>
  <Pages>21</Pages>
  <Words>3420</Words>
  <Characters>22185</Characters>
  <Application>Microsoft Office Word</Application>
  <DocSecurity>4</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Mieke Plucker</cp:lastModifiedBy>
  <cp:revision>2</cp:revision>
  <cp:lastPrinted>2019-05-07T12:39:00Z</cp:lastPrinted>
  <dcterms:created xsi:type="dcterms:W3CDTF">2024-03-04T08:22:00Z</dcterms:created>
  <dcterms:modified xsi:type="dcterms:W3CDTF">2024-03-04T08:22:00Z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y fmtid="{D5CDD505-2E9C-101B-9397-08002B2CF9AE}" pid="3" name="ContentTypeId">
    <vt:lpwstr>0x0101005AB5586525F9C349A9AE2E14248347DE</vt:lpwstr>
  </property>
  <property fmtid="{D5CDD505-2E9C-101B-9397-08002B2CF9AE}" pid="4" name="Order">
    <vt:r8>191800</vt:r8>
  </property>
  <property fmtid="{D5CDD505-2E9C-101B-9397-08002B2CF9AE}" pid="5" name="MediaServiceImageTags">
    <vt:lpwstr/>
  </property>
</Properties>
</file>