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41DB9D39">
        <w:tc>
          <w:tcPr>
            <w:tcW w:w="9209" w:type="dxa"/>
            <w:shd w:val="clear" w:color="auto" w:fill="A2DADB" w:themeFill="accent1" w:themeFillTint="99"/>
          </w:tcPr>
          <w:p w14:paraId="2DEE7EA5" w14:textId="77777777" w:rsidR="00963CF4" w:rsidRPr="00390BA2" w:rsidRDefault="00963CF4" w:rsidP="00963CF4">
            <w:pPr>
              <w:pStyle w:val="Kop2"/>
              <w:numPr>
                <w:ilvl w:val="1"/>
                <w:numId w:val="0"/>
              </w:numPr>
              <w:ind w:left="567" w:hanging="567"/>
              <w:rPr>
                <w:sz w:val="36"/>
                <w:szCs w:val="36"/>
              </w:rPr>
            </w:pPr>
            <w:proofErr w:type="spellStart"/>
            <w:r w:rsidRPr="41DB9D39">
              <w:rPr>
                <w:sz w:val="36"/>
                <w:szCs w:val="36"/>
              </w:rPr>
              <w:t>Leerplaatsprofiel</w:t>
            </w:r>
            <w:proofErr w:type="spellEnd"/>
            <w:r w:rsidRPr="41DB9D39">
              <w:rPr>
                <w:sz w:val="36"/>
                <w:szCs w:val="36"/>
              </w:rPr>
              <w:t xml:space="preserve"> afdeling: </w:t>
            </w:r>
            <w:r w:rsidR="006220D2" w:rsidRPr="41DB9D39">
              <w:rPr>
                <w:sz w:val="36"/>
                <w:szCs w:val="36"/>
              </w:rPr>
              <w:t xml:space="preserve"> </w:t>
            </w:r>
          </w:p>
          <w:p w14:paraId="317D5489" w14:textId="55B5DF8B" w:rsidR="00963CF4" w:rsidRDefault="00963CF4" w:rsidP="41DB9D39">
            <w:pPr>
              <w:pStyle w:val="BasistekstGGNet"/>
              <w:rPr>
                <w:sz w:val="22"/>
                <w:szCs w:val="22"/>
              </w:rPr>
            </w:pPr>
          </w:p>
          <w:p w14:paraId="3020E862" w14:textId="32FEA164" w:rsidR="00963CF4" w:rsidRPr="00530967" w:rsidRDefault="00963CF4" w:rsidP="00741551">
            <w:pPr>
              <w:rPr>
                <w:sz w:val="22"/>
                <w:szCs w:val="22"/>
              </w:rPr>
            </w:pPr>
            <w:r w:rsidRPr="41DB9D39">
              <w:rPr>
                <w:sz w:val="22"/>
                <w:szCs w:val="22"/>
              </w:rPr>
              <w:t>Gemaakt op datum:</w:t>
            </w:r>
            <w:r w:rsidR="006220D2" w:rsidRPr="41DB9D39">
              <w:rPr>
                <w:sz w:val="22"/>
                <w:szCs w:val="22"/>
              </w:rPr>
              <w:t xml:space="preserve"> </w:t>
            </w:r>
            <w:r w:rsidR="3091A320" w:rsidRPr="187FDFB6">
              <w:rPr>
                <w:sz w:val="22"/>
                <w:szCs w:val="22"/>
              </w:rPr>
              <w:t>1-09-2023</w:t>
            </w:r>
          </w:p>
          <w:p w14:paraId="797FBE8E" w14:textId="77777777"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p>
          <w:p w14:paraId="34BE4E50" w14:textId="2186D50E"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7F29A70B" w:rsidRPr="187FDFB6">
              <w:rPr>
                <w:sz w:val="22"/>
                <w:szCs w:val="22"/>
              </w:rPr>
              <w:t xml:space="preserve">1 </w:t>
            </w:r>
          </w:p>
          <w:p w14:paraId="03CF2F4E" w14:textId="7C1A806A" w:rsidR="00963CF4" w:rsidRPr="00BB1D3F" w:rsidRDefault="00963CF4" w:rsidP="00741551">
            <w:pPr>
              <w:rPr>
                <w:sz w:val="24"/>
                <w:szCs w:val="24"/>
              </w:rPr>
            </w:pPr>
            <w:r w:rsidRPr="00530967">
              <w:rPr>
                <w:sz w:val="22"/>
                <w:szCs w:val="22"/>
              </w:rPr>
              <w:t>Eventuele specifieke afspraken rondom plaatsing leerlingen:</w:t>
            </w:r>
            <w:r w:rsidR="5C86F747" w:rsidRPr="187FDFB6">
              <w:rPr>
                <w:sz w:val="22"/>
                <w:szCs w:val="22"/>
              </w:rPr>
              <w:t xml:space="preserve"> Gediplomeerd verpleegkundige niveau 4. In bezit van rijbewijs en auto.</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00E477A5">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00E477A5">
        <w:tc>
          <w:tcPr>
            <w:tcW w:w="637" w:type="dxa"/>
          </w:tcPr>
          <w:p w14:paraId="6D3FC2E4" w14:textId="77777777" w:rsidR="00963CF4" w:rsidRDefault="00963CF4" w:rsidP="00741551">
            <w:pPr>
              <w:rPr>
                <w:sz w:val="24"/>
              </w:rPr>
            </w:pPr>
          </w:p>
        </w:tc>
        <w:tc>
          <w:tcPr>
            <w:tcW w:w="8572" w:type="dxa"/>
          </w:tcPr>
          <w:p w14:paraId="76B7BB45" w14:textId="066E2AAB" w:rsidR="006220D2" w:rsidRPr="006220D2" w:rsidRDefault="006220D2" w:rsidP="187FDFB6">
            <w:pPr>
              <w:tabs>
                <w:tab w:val="center" w:pos="4535"/>
              </w:tabs>
              <w:rPr>
                <w:rFonts w:eastAsia="Trebuchet MS" w:cs="Trebuchet MS"/>
                <w:sz w:val="22"/>
                <w:szCs w:val="22"/>
              </w:rPr>
            </w:pPr>
            <w:r w:rsidRPr="187FDFB6">
              <w:rPr>
                <w:rFonts w:asciiTheme="majorHAnsi" w:hAnsiTheme="majorHAnsi"/>
                <w:sz w:val="22"/>
                <w:szCs w:val="22"/>
              </w:rPr>
              <w:t>Zorg</w:t>
            </w:r>
            <w:r w:rsidR="128C123C" w:rsidRPr="187FDFB6">
              <w:rPr>
                <w:rFonts w:asciiTheme="majorHAnsi" w:hAnsiTheme="majorHAnsi"/>
                <w:sz w:val="22"/>
                <w:szCs w:val="22"/>
              </w:rPr>
              <w:t xml:space="preserve">eenheid: </w:t>
            </w:r>
            <w:r w:rsidR="75EFA453" w:rsidRPr="187FDFB6">
              <w:rPr>
                <w:rFonts w:eastAsia="Trebuchet MS" w:cs="Trebuchet MS"/>
                <w:sz w:val="22"/>
                <w:szCs w:val="22"/>
              </w:rPr>
              <w:t xml:space="preserve"> Specialismen Ouderen</w:t>
            </w:r>
          </w:p>
          <w:p w14:paraId="4224A33B" w14:textId="7E8B1668" w:rsidR="006220D2" w:rsidRPr="006220D2" w:rsidRDefault="75EFA453" w:rsidP="187FDFB6">
            <w:pPr>
              <w:rPr>
                <w:rFonts w:eastAsia="Trebuchet MS" w:cs="Trebuchet MS"/>
                <w:sz w:val="22"/>
                <w:szCs w:val="22"/>
              </w:rPr>
            </w:pPr>
            <w:r w:rsidRPr="187FDFB6">
              <w:rPr>
                <w:rFonts w:eastAsia="Trebuchet MS" w:cs="Trebuchet MS"/>
                <w:sz w:val="22"/>
                <w:szCs w:val="22"/>
              </w:rPr>
              <w:t xml:space="preserve">Adres: Ziekenhuisstraat 14, 7141AN </w:t>
            </w:r>
            <w:proofErr w:type="spellStart"/>
            <w:r w:rsidRPr="187FDFB6">
              <w:rPr>
                <w:rFonts w:eastAsia="Trebuchet MS" w:cs="Trebuchet MS"/>
                <w:sz w:val="22"/>
                <w:szCs w:val="22"/>
              </w:rPr>
              <w:t>Groenl</w:t>
            </w:r>
            <w:proofErr w:type="spellEnd"/>
          </w:p>
          <w:p w14:paraId="44D1FAA6" w14:textId="77777777" w:rsidR="006220D2" w:rsidRDefault="006220D2" w:rsidP="00AC5E6A">
            <w:pPr>
              <w:tabs>
                <w:tab w:val="left" w:pos="3332"/>
              </w:tabs>
            </w:pPr>
          </w:p>
          <w:p w14:paraId="468999C8" w14:textId="77777777" w:rsidR="004523DA" w:rsidRPr="004523DA" w:rsidRDefault="004523DA" w:rsidP="004523DA">
            <w:pPr>
              <w:pStyle w:val="BasistekstGGNet"/>
              <w:rPr>
                <w:sz w:val="22"/>
                <w:szCs w:val="22"/>
              </w:rPr>
            </w:pPr>
            <w:r w:rsidRPr="004523DA">
              <w:rPr>
                <w:sz w:val="22"/>
                <w:szCs w:val="22"/>
              </w:rPr>
              <w:t xml:space="preserve">Voor vragen over dit </w:t>
            </w:r>
            <w:proofErr w:type="spellStart"/>
            <w:r w:rsidRPr="004523DA">
              <w:rPr>
                <w:sz w:val="22"/>
                <w:szCs w:val="22"/>
              </w:rPr>
              <w:t>leerplaatsprofiel</w:t>
            </w:r>
            <w:proofErr w:type="spellEnd"/>
            <w:r w:rsidRPr="004523DA">
              <w:rPr>
                <w:sz w:val="22"/>
                <w:szCs w:val="22"/>
              </w:rPr>
              <w:t xml:space="preserve"> kun je mailen naar </w:t>
            </w:r>
            <w:hyperlink r:id="rId11" w:history="1">
              <w:r w:rsidRPr="004523DA">
                <w:rPr>
                  <w:rStyle w:val="Hyperlink"/>
                  <w:sz w:val="22"/>
                  <w:szCs w:val="22"/>
                </w:rPr>
                <w:t>opleiding@ggnet.nl</w:t>
              </w:r>
            </w:hyperlink>
            <w:r w:rsidRPr="004523DA">
              <w:rPr>
                <w:sz w:val="22"/>
                <w:szCs w:val="22"/>
              </w:rPr>
              <w:t xml:space="preserve"> </w:t>
            </w:r>
          </w:p>
        </w:tc>
      </w:tr>
    </w:tbl>
    <w:p w14:paraId="72F52F0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00E477A5">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00E477A5">
        <w:tc>
          <w:tcPr>
            <w:tcW w:w="637" w:type="dxa"/>
          </w:tcPr>
          <w:p w14:paraId="78B5A7D9" w14:textId="77777777" w:rsidR="00963CF4" w:rsidRDefault="00963CF4" w:rsidP="00741551">
            <w:pPr>
              <w:rPr>
                <w:sz w:val="24"/>
              </w:rPr>
            </w:pPr>
          </w:p>
        </w:tc>
        <w:tc>
          <w:tcPr>
            <w:tcW w:w="8572" w:type="dxa"/>
          </w:tcPr>
          <w:p w14:paraId="6BF52DA2" w14:textId="77777777" w:rsidR="006220D2" w:rsidRPr="00B6389C" w:rsidRDefault="006220D2" w:rsidP="006220D2">
            <w:pPr>
              <w:pStyle w:val="BasistekstGGNet"/>
              <w:rPr>
                <w:rFonts w:asciiTheme="majorHAnsi" w:eastAsia="Arial" w:hAnsiTheme="majorHAnsi" w:cs="Arial"/>
                <w:sz w:val="22"/>
                <w:szCs w:val="22"/>
              </w:rPr>
            </w:pPr>
          </w:p>
          <w:p w14:paraId="0B981CB2" w14:textId="6C372FCC" w:rsidR="00AC5E6A" w:rsidRPr="00B6389C" w:rsidRDefault="16B974C7" w:rsidP="187FDFB6">
            <w:pPr>
              <w:pStyle w:val="BasistekstGGNet"/>
              <w:rPr>
                <w:rFonts w:asciiTheme="majorHAnsi" w:eastAsia="Arial" w:hAnsiTheme="majorHAnsi" w:cs="Arial"/>
                <w:sz w:val="22"/>
                <w:szCs w:val="22"/>
              </w:rPr>
            </w:pPr>
            <w:r w:rsidRPr="00B6389C">
              <w:rPr>
                <w:rFonts w:asciiTheme="majorHAnsi" w:eastAsia="Arial" w:hAnsiTheme="majorHAnsi" w:cs="Arial"/>
                <w:sz w:val="22"/>
                <w:szCs w:val="22"/>
              </w:rPr>
              <w:t xml:space="preserve">GGNet is dé specialist voor mensen met psychische problemen én voor hun naasten. Want samen zoeken we naar de echte oorzaak van de psychische aandoening om daarna de juiste behandeling te starten. Met het behandelteam en met de mensen om de zorgvrager heen willen we de zorgvrager graag verder helpen en verbindingen weer herstellen. Door mensen met elkaar te verbinden is er een wereld te winnen.  </w:t>
            </w:r>
          </w:p>
          <w:p w14:paraId="3059EF2C" w14:textId="4350D920" w:rsidR="00AC5E6A" w:rsidRPr="00B6389C" w:rsidRDefault="16B974C7" w:rsidP="187FDFB6">
            <w:pPr>
              <w:pStyle w:val="BasistekstGGNet"/>
              <w:rPr>
                <w:rFonts w:asciiTheme="majorHAnsi" w:eastAsia="Arial" w:hAnsiTheme="majorHAnsi" w:cs="Arial"/>
                <w:sz w:val="22"/>
                <w:szCs w:val="22"/>
              </w:rPr>
            </w:pPr>
            <w:r w:rsidRPr="00B6389C">
              <w:rPr>
                <w:rFonts w:asciiTheme="majorHAnsi" w:eastAsia="Arial" w:hAnsiTheme="majorHAnsi" w:cs="Arial"/>
                <w:sz w:val="22"/>
                <w:szCs w:val="22"/>
              </w:rPr>
              <w:t xml:space="preserve">Verbindingen herstellen. Dat is waar we aan werken, elke dag weer. Het begrip herstel verwijst naar iets anders dan alleen het genezen van de ziekte. In een herstelproces hervindt de zorgvrager zijn of haar persoonlijke balans na ervaringen van (heftige) psychische ontwrichting en groeit over de gevolgen van een psychiatrische aandoening heen. De zorgvrager ontdekt daarbij zijn of haar eigen kracht en mogelijkheden voor een leven dat voor diegene waardevol is, met of zonder de psychische kwetsbaarheid.  </w:t>
            </w:r>
          </w:p>
          <w:p w14:paraId="5173FC19" w14:textId="6BEF7073" w:rsidR="00AC5E6A" w:rsidRPr="00B6389C" w:rsidRDefault="16B974C7" w:rsidP="187FDFB6">
            <w:pPr>
              <w:pStyle w:val="BasistekstGGNet"/>
              <w:rPr>
                <w:rFonts w:asciiTheme="majorHAnsi" w:eastAsia="Arial" w:hAnsiTheme="majorHAnsi" w:cs="Arial"/>
                <w:sz w:val="22"/>
                <w:szCs w:val="22"/>
              </w:rPr>
            </w:pPr>
            <w:r w:rsidRPr="00B6389C">
              <w:rPr>
                <w:rFonts w:asciiTheme="majorHAnsi" w:eastAsia="Arial" w:hAnsiTheme="majorHAnsi" w:cs="Arial"/>
                <w:sz w:val="22"/>
                <w:szCs w:val="22"/>
              </w:rPr>
              <w:t xml:space="preserve"> </w:t>
            </w:r>
          </w:p>
          <w:p w14:paraId="37E49F28" w14:textId="0E429CE5" w:rsidR="00AC5E6A" w:rsidRPr="00B6389C" w:rsidRDefault="16B974C7" w:rsidP="006220D2">
            <w:pPr>
              <w:pStyle w:val="BasistekstGGNet"/>
              <w:rPr>
                <w:rFonts w:asciiTheme="majorHAnsi" w:eastAsia="Arial" w:hAnsiTheme="majorHAnsi" w:cs="Arial"/>
                <w:sz w:val="22"/>
                <w:szCs w:val="22"/>
              </w:rPr>
            </w:pPr>
            <w:r w:rsidRPr="00B6389C">
              <w:rPr>
                <w:rFonts w:asciiTheme="majorHAnsi" w:eastAsia="Arial" w:hAnsiTheme="majorHAnsi" w:cs="Arial"/>
                <w:sz w:val="22"/>
                <w:szCs w:val="22"/>
              </w:rPr>
              <w:t xml:space="preserve">GGNet Ouderen vindt het belangrijk om de zelfredzaamheid en de eigen regie van de oudere patiënt met psychische problemen zoveel te versterken. Samen met de </w:t>
            </w:r>
            <w:r w:rsidRPr="00B6389C">
              <w:rPr>
                <w:rFonts w:asciiTheme="majorHAnsi" w:eastAsia="Arial" w:hAnsiTheme="majorHAnsi" w:cs="Arial"/>
                <w:sz w:val="22"/>
                <w:szCs w:val="22"/>
              </w:rPr>
              <w:lastRenderedPageBreak/>
              <w:t>patiënt werken we aan herstel en zorgen we ervoor dat de patiënt optimaal functioneert. Daarbij kijken we natuurlijk goed naar de mogelijkheden en beperkingen van de patiënt. GGNet Ouderen kan helpen om in kaart te brengen hoe ernstig de klachten zijn en zo nodig gericht behandelen.</w:t>
            </w:r>
          </w:p>
          <w:p w14:paraId="564CCD54" w14:textId="762951CE" w:rsidR="00AC5E6A" w:rsidRPr="00B6389C" w:rsidRDefault="00AC5E6A" w:rsidP="006220D2">
            <w:pPr>
              <w:pStyle w:val="BasistekstGGNet"/>
              <w:rPr>
                <w:rFonts w:asciiTheme="majorHAnsi" w:hAnsiTheme="majorHAnsi"/>
              </w:rPr>
            </w:pPr>
          </w:p>
        </w:tc>
      </w:tr>
    </w:tbl>
    <w:p w14:paraId="26E26897" w14:textId="77777777" w:rsidR="00963CF4" w:rsidRDefault="00963CF4" w:rsidP="00963CF4">
      <w:pPr>
        <w:pStyle w:val="BasistekstGGNet"/>
      </w:pPr>
    </w:p>
    <w:p w14:paraId="56D322C6" w14:textId="77777777" w:rsidR="003363FD" w:rsidRDefault="003363FD" w:rsidP="00963CF4">
      <w:pPr>
        <w:pStyle w:val="BasistekstGGNet"/>
      </w:pPr>
    </w:p>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096BEE2C">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14:paraId="5B41C0FA" w14:textId="77777777" w:rsidTr="096BEE2C">
        <w:tc>
          <w:tcPr>
            <w:tcW w:w="637" w:type="dxa"/>
          </w:tcPr>
          <w:p w14:paraId="7DE3BA07" w14:textId="77777777" w:rsidR="00963CF4" w:rsidRDefault="00963CF4" w:rsidP="00741551">
            <w:pPr>
              <w:rPr>
                <w:sz w:val="24"/>
              </w:rPr>
            </w:pPr>
          </w:p>
        </w:tc>
        <w:tc>
          <w:tcPr>
            <w:tcW w:w="8572" w:type="dxa"/>
          </w:tcPr>
          <w:p w14:paraId="572C960A" w14:textId="0D4745D4" w:rsidR="00AC5E6A" w:rsidRPr="00B6389C" w:rsidRDefault="39334C6F" w:rsidP="096BEE2C">
            <w:pPr>
              <w:rPr>
                <w:rFonts w:asciiTheme="majorHAnsi" w:hAnsiTheme="majorHAnsi"/>
              </w:rPr>
            </w:pPr>
            <w:r w:rsidRPr="096BEE2C">
              <w:rPr>
                <w:rFonts w:asciiTheme="majorHAnsi" w:eastAsia="Arial" w:hAnsiTheme="majorHAnsi" w:cs="Arial"/>
                <w:sz w:val="22"/>
                <w:szCs w:val="22"/>
              </w:rPr>
              <w:t xml:space="preserve">De meeste patiënten zijn 65 jaar of ouder. Doorgaans verblijven zij thuis, of in een woonvoorziening. De cliënten hebben één of meer psychiatrische ziektebeelden. Als er sprake is van </w:t>
            </w:r>
            <w:r w:rsidR="153F79AC" w:rsidRPr="096BEE2C">
              <w:rPr>
                <w:rFonts w:asciiTheme="majorHAnsi" w:eastAsia="Arial" w:hAnsiTheme="majorHAnsi" w:cs="Arial"/>
                <w:sz w:val="22"/>
                <w:szCs w:val="22"/>
              </w:rPr>
              <w:t xml:space="preserve">alleen </w:t>
            </w:r>
            <w:r w:rsidRPr="096BEE2C">
              <w:rPr>
                <w:rFonts w:asciiTheme="majorHAnsi" w:eastAsia="Arial" w:hAnsiTheme="majorHAnsi" w:cs="Arial"/>
                <w:sz w:val="22"/>
                <w:szCs w:val="22"/>
              </w:rPr>
              <w:t xml:space="preserve">psycho-geriatrische problematiek zullen cliënten elders worden aangemeld. </w:t>
            </w:r>
            <w:r w:rsidRPr="096BEE2C">
              <w:rPr>
                <w:rFonts w:asciiTheme="majorHAnsi" w:hAnsiTheme="majorHAnsi"/>
              </w:rPr>
              <w:t xml:space="preserve"> </w:t>
            </w:r>
          </w:p>
          <w:p w14:paraId="6484F1EB" w14:textId="77777777" w:rsidR="00AC5E6A" w:rsidRPr="006220D2" w:rsidRDefault="00AC5E6A" w:rsidP="006220D2">
            <w:pPr>
              <w:pStyle w:val="BasistekstGGNet"/>
            </w:pPr>
          </w:p>
        </w:tc>
      </w:tr>
    </w:tbl>
    <w:p w14:paraId="04951349" w14:textId="77777777" w:rsidR="00963CF4" w:rsidRDefault="00963CF4" w:rsidP="00963CF4">
      <w:pPr>
        <w:rPr>
          <w:b/>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1585997" w14:textId="77777777" w:rsidTr="00E477A5">
        <w:tc>
          <w:tcPr>
            <w:tcW w:w="637" w:type="dxa"/>
            <w:shd w:val="clear" w:color="auto" w:fill="3D9EA0" w:themeFill="accent1" w:themeFillShade="BF"/>
          </w:tcPr>
          <w:p w14:paraId="6611908A" w14:textId="77777777" w:rsidR="00963CF4" w:rsidRDefault="00963CF4" w:rsidP="00741551">
            <w:pPr>
              <w:rPr>
                <w:b/>
                <w:sz w:val="24"/>
              </w:rPr>
            </w:pPr>
            <w:r>
              <w:rPr>
                <w:b/>
                <w:sz w:val="24"/>
              </w:rPr>
              <w:t>1.3</w:t>
            </w:r>
          </w:p>
        </w:tc>
        <w:tc>
          <w:tcPr>
            <w:tcW w:w="8572" w:type="dxa"/>
            <w:shd w:val="clear" w:color="auto" w:fill="3D9EA0" w:themeFill="accent1" w:themeFillShade="BF"/>
          </w:tcPr>
          <w:p w14:paraId="4AE2E0BD" w14:textId="77777777" w:rsidR="00963CF4" w:rsidRDefault="00963CF4" w:rsidP="00963CF4">
            <w:pPr>
              <w:pStyle w:val="Kop1"/>
              <w:numPr>
                <w:ilvl w:val="0"/>
                <w:numId w:val="0"/>
              </w:numPr>
              <w:ind w:left="567" w:hanging="567"/>
            </w:pPr>
            <w:r>
              <w:t>Werkwijze van de afdeling</w:t>
            </w:r>
          </w:p>
          <w:p w14:paraId="7CD48DFF"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724F4CA5" w14:textId="77777777" w:rsidTr="00E477A5">
        <w:tc>
          <w:tcPr>
            <w:tcW w:w="637" w:type="dxa"/>
          </w:tcPr>
          <w:p w14:paraId="3571A357" w14:textId="77777777" w:rsidR="00963CF4" w:rsidRDefault="00963CF4" w:rsidP="00741551">
            <w:pPr>
              <w:rPr>
                <w:sz w:val="24"/>
              </w:rPr>
            </w:pPr>
          </w:p>
        </w:tc>
        <w:tc>
          <w:tcPr>
            <w:tcW w:w="8572" w:type="dxa"/>
          </w:tcPr>
          <w:p w14:paraId="6393FDE5" w14:textId="77777777" w:rsidR="006220D2" w:rsidRDefault="006220D2" w:rsidP="006220D2">
            <w:pPr>
              <w:pStyle w:val="BasistekstGGNet"/>
            </w:pPr>
          </w:p>
          <w:p w14:paraId="3FA1BD02" w14:textId="7A95C1E8" w:rsidR="00AC5E6A" w:rsidRPr="00B6389C" w:rsidRDefault="048E15DF" w:rsidP="187FDFB6">
            <w:pPr>
              <w:tabs>
                <w:tab w:val="left" w:pos="3332"/>
              </w:tabs>
              <w:rPr>
                <w:rFonts w:asciiTheme="majorHAnsi" w:hAnsiTheme="majorHAnsi"/>
              </w:rPr>
            </w:pPr>
            <w:r w:rsidRPr="00B6389C">
              <w:rPr>
                <w:rFonts w:asciiTheme="majorHAnsi" w:eastAsia="Arial" w:hAnsiTheme="majorHAnsi" w:cs="Arial"/>
                <w:sz w:val="22"/>
                <w:szCs w:val="22"/>
              </w:rPr>
              <w:t>Binnen ouderen ambulant Groenlo wordt ambulante hulp aangeboden. Voornamelijk middels huisbezoeken en of poli afspraken. Tevens biedt het team drie dagen in de week deeltijdbehandeling. Er is een structuurgroep en diagnostiek/ observatiegroep. De duur van de behandeling varieert van enkele maanden tot enkele jaren.</w:t>
            </w:r>
          </w:p>
          <w:p w14:paraId="555D2B34" w14:textId="77777777" w:rsidR="00AC5E6A" w:rsidRPr="006220D2" w:rsidRDefault="00AC5E6A" w:rsidP="006220D2">
            <w:pPr>
              <w:pStyle w:val="BasistekstGGNet"/>
            </w:pPr>
          </w:p>
        </w:tc>
      </w:tr>
    </w:tbl>
    <w:p w14:paraId="673C3F3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56A6733" w14:textId="77777777" w:rsidTr="4BE2F20E">
        <w:trPr>
          <w:trHeight w:val="300"/>
        </w:trPr>
        <w:tc>
          <w:tcPr>
            <w:tcW w:w="637" w:type="dxa"/>
            <w:shd w:val="clear" w:color="auto" w:fill="3D9EA0" w:themeFill="accent1" w:themeFillShade="BF"/>
          </w:tcPr>
          <w:p w14:paraId="0D5202C4" w14:textId="77777777" w:rsidR="00963CF4" w:rsidRDefault="00963CF4" w:rsidP="00963CF4">
            <w:pPr>
              <w:pStyle w:val="Kop1"/>
              <w:numPr>
                <w:ilvl w:val="0"/>
                <w:numId w:val="0"/>
              </w:numPr>
            </w:pPr>
            <w:r>
              <w:lastRenderedPageBreak/>
              <w:t>1.4</w:t>
            </w:r>
          </w:p>
        </w:tc>
        <w:tc>
          <w:tcPr>
            <w:tcW w:w="8572" w:type="dxa"/>
            <w:shd w:val="clear" w:color="auto" w:fill="3D9EA0" w:themeFill="accent1" w:themeFillShade="BF"/>
          </w:tcPr>
          <w:p w14:paraId="1E40CE41" w14:textId="77777777" w:rsidR="00963CF4" w:rsidRDefault="00963CF4" w:rsidP="00963CF4">
            <w:pPr>
              <w:pStyle w:val="Kop1"/>
              <w:numPr>
                <w:ilvl w:val="0"/>
                <w:numId w:val="0"/>
              </w:numPr>
            </w:pPr>
            <w:r>
              <w:t>Samenstelling team en overige disciplines</w:t>
            </w:r>
          </w:p>
          <w:p w14:paraId="37355E2B" w14:textId="77777777" w:rsidR="00963CF4" w:rsidRDefault="00963CF4" w:rsidP="00741551">
            <w:pPr>
              <w:rPr>
                <w:b/>
              </w:rPr>
            </w:pPr>
          </w:p>
        </w:tc>
      </w:tr>
      <w:tr w:rsidR="00963CF4" w14:paraId="6A4B5B9E" w14:textId="77777777" w:rsidTr="4BE2F20E">
        <w:trPr>
          <w:trHeight w:val="300"/>
        </w:trPr>
        <w:tc>
          <w:tcPr>
            <w:tcW w:w="637" w:type="dxa"/>
          </w:tcPr>
          <w:p w14:paraId="2E05BF42" w14:textId="77777777" w:rsidR="00963CF4" w:rsidRDefault="00963CF4" w:rsidP="00963CF4">
            <w:pPr>
              <w:pStyle w:val="Kop1"/>
              <w:numPr>
                <w:ilvl w:val="0"/>
                <w:numId w:val="0"/>
              </w:numPr>
              <w:rPr>
                <w:b w:val="0"/>
              </w:rPr>
            </w:pPr>
          </w:p>
        </w:tc>
        <w:tc>
          <w:tcPr>
            <w:tcW w:w="8572" w:type="dxa"/>
          </w:tcPr>
          <w:tbl>
            <w:tblPr>
              <w:tblW w:w="84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35"/>
              <w:gridCol w:w="1740"/>
              <w:gridCol w:w="1755"/>
              <w:gridCol w:w="2445"/>
            </w:tblGrid>
            <w:tr w:rsidR="00074D8E" w:rsidRPr="00074D8E" w14:paraId="68B65B2B"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883EDED"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b/>
                      <w:bCs/>
                      <w:color w:val="000000"/>
                      <w:sz w:val="22"/>
                      <w:szCs w:val="22"/>
                    </w:rPr>
                    <w:t>Discipline</w:t>
                  </w:r>
                  <w:r w:rsidRPr="00074D8E">
                    <w:rPr>
                      <w:rFonts w:asciiTheme="majorHAnsi" w:hAnsiTheme="majorHAnsi" w:cs="Arial"/>
                      <w:color w:val="000000"/>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384B5E23"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b/>
                      <w:bCs/>
                      <w:color w:val="000000"/>
                      <w:sz w:val="22"/>
                      <w:szCs w:val="22"/>
                    </w:rPr>
                    <w:t>Naam</w:t>
                  </w:r>
                  <w:r w:rsidRPr="00074D8E">
                    <w:rPr>
                      <w:rFonts w:asciiTheme="majorHAnsi" w:hAnsiTheme="majorHAnsi" w:cs="Arial"/>
                      <w:color w:val="000000"/>
                      <w:sz w:val="22"/>
                      <w:szCs w:val="22"/>
                    </w:rPr>
                    <w:t>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3E6731AB"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b/>
                      <w:bCs/>
                      <w:color w:val="000000"/>
                      <w:sz w:val="22"/>
                      <w:szCs w:val="22"/>
                    </w:rPr>
                    <w:t>Werkdagen </w:t>
                  </w:r>
                  <w:r w:rsidRPr="00074D8E">
                    <w:rPr>
                      <w:rFonts w:asciiTheme="majorHAnsi" w:hAnsiTheme="majorHAnsi" w:cs="Arial"/>
                      <w:color w:val="000000"/>
                      <w:sz w:val="22"/>
                      <w:szCs w:val="22"/>
                    </w:rPr>
                    <w:t>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7E93581"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b/>
                      <w:bCs/>
                      <w:color w:val="000000"/>
                      <w:sz w:val="22"/>
                      <w:szCs w:val="22"/>
                    </w:rPr>
                    <w:t>Contactgegevens </w:t>
                  </w:r>
                  <w:r w:rsidRPr="00074D8E">
                    <w:rPr>
                      <w:rFonts w:asciiTheme="majorHAnsi" w:hAnsiTheme="majorHAnsi" w:cs="Arial"/>
                      <w:color w:val="000000"/>
                      <w:sz w:val="22"/>
                      <w:szCs w:val="22"/>
                    </w:rPr>
                    <w:t> </w:t>
                  </w:r>
                </w:p>
              </w:tc>
            </w:tr>
            <w:tr w:rsidR="00074D8E" w:rsidRPr="00074D8E" w14:paraId="5CB48680"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6D48180"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Manager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1178CF2A"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Monique Reinders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62B0328E"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Ma, di, woe, do, vr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C90698C"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 </w:t>
                  </w:r>
                </w:p>
                <w:p w14:paraId="6B2DF247"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Monique.reinders@ggnet.nl </w:t>
                  </w:r>
                </w:p>
              </w:tc>
            </w:tr>
            <w:tr w:rsidR="00074D8E" w:rsidRPr="00074D8E" w14:paraId="2C06B82B"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498CE52"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Psychiater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452FCFE5"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Arno van Spanje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56474F32"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Di, Woe, Do </w:t>
                  </w:r>
                </w:p>
                <w:p w14:paraId="08B60430"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Ma &amp; Vrij om de week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9CB62CE"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Segoe UI"/>
                      <w:color w:val="000000"/>
                      <w:sz w:val="22"/>
                      <w:szCs w:val="22"/>
                    </w:rPr>
                    <w:t> </w:t>
                  </w:r>
                </w:p>
                <w:p w14:paraId="1A9A499C" w14:textId="77777777" w:rsidR="00074D8E" w:rsidRPr="00074D8E" w:rsidRDefault="00914EAC" w:rsidP="00074D8E">
                  <w:pPr>
                    <w:spacing w:line="240" w:lineRule="auto"/>
                    <w:textAlignment w:val="baseline"/>
                    <w:rPr>
                      <w:rFonts w:asciiTheme="majorHAnsi" w:hAnsiTheme="majorHAnsi" w:cs="Segoe UI"/>
                      <w:color w:val="000000"/>
                      <w:sz w:val="22"/>
                      <w:szCs w:val="22"/>
                    </w:rPr>
                  </w:pPr>
                  <w:hyperlink r:id="rId12" w:tgtFrame="_blank" w:history="1">
                    <w:r w:rsidR="00074D8E" w:rsidRPr="00074D8E">
                      <w:rPr>
                        <w:rFonts w:asciiTheme="majorHAnsi" w:hAnsiTheme="majorHAnsi" w:cs="Segoe UI"/>
                        <w:color w:val="auto"/>
                        <w:sz w:val="22"/>
                        <w:szCs w:val="22"/>
                      </w:rPr>
                      <w:t>a.vanspanje@ggnet.nl</w:t>
                    </w:r>
                  </w:hyperlink>
                  <w:r w:rsidR="00074D8E" w:rsidRPr="00074D8E">
                    <w:rPr>
                      <w:rFonts w:asciiTheme="majorHAnsi" w:hAnsiTheme="majorHAnsi" w:cs="Segoe UI"/>
                      <w:color w:val="000000"/>
                      <w:sz w:val="22"/>
                      <w:szCs w:val="22"/>
                    </w:rPr>
                    <w:t> </w:t>
                  </w:r>
                </w:p>
              </w:tc>
            </w:tr>
            <w:tr w:rsidR="00074D8E" w:rsidRPr="00074D8E" w14:paraId="4B23D873"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8D422F0"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Psycholoog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1D4D1872"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 xml:space="preserve">Iris </w:t>
                  </w:r>
                  <w:proofErr w:type="spellStart"/>
                  <w:r w:rsidRPr="00074D8E">
                    <w:rPr>
                      <w:rFonts w:asciiTheme="majorHAnsi" w:hAnsiTheme="majorHAnsi" w:cs="Arial"/>
                      <w:color w:val="000000"/>
                      <w:sz w:val="22"/>
                      <w:szCs w:val="22"/>
                    </w:rPr>
                    <w:t>vrieling</w:t>
                  </w:r>
                  <w:proofErr w:type="spellEnd"/>
                  <w:r w:rsidRPr="00074D8E">
                    <w:rPr>
                      <w:rFonts w:asciiTheme="majorHAnsi" w:hAnsiTheme="majorHAnsi" w:cs="Arial"/>
                      <w:color w:val="000000"/>
                      <w:sz w:val="22"/>
                      <w:szCs w:val="22"/>
                    </w:rPr>
                    <w:t>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31AF9D4A"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Di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931EB7C" w14:textId="77777777" w:rsidR="00074D8E" w:rsidRPr="00074D8E" w:rsidRDefault="00914EAC" w:rsidP="00074D8E">
                  <w:pPr>
                    <w:spacing w:line="240" w:lineRule="auto"/>
                    <w:textAlignment w:val="baseline"/>
                    <w:rPr>
                      <w:rFonts w:asciiTheme="majorHAnsi" w:hAnsiTheme="majorHAnsi" w:cs="Segoe UI"/>
                      <w:color w:val="000000"/>
                      <w:sz w:val="22"/>
                      <w:szCs w:val="22"/>
                    </w:rPr>
                  </w:pPr>
                  <w:hyperlink r:id="rId13" w:tgtFrame="_blank" w:history="1">
                    <w:r w:rsidR="00074D8E" w:rsidRPr="00074D8E">
                      <w:rPr>
                        <w:rFonts w:asciiTheme="majorHAnsi" w:hAnsiTheme="majorHAnsi" w:cs="Segoe UI"/>
                        <w:color w:val="auto"/>
                        <w:sz w:val="22"/>
                        <w:szCs w:val="22"/>
                      </w:rPr>
                      <w:t>i.vrieling@ggnet.nl</w:t>
                    </w:r>
                  </w:hyperlink>
                  <w:r w:rsidR="00074D8E" w:rsidRPr="00074D8E">
                    <w:rPr>
                      <w:rFonts w:asciiTheme="majorHAnsi" w:hAnsiTheme="majorHAnsi" w:cs="Segoe UI"/>
                      <w:color w:val="000000"/>
                      <w:sz w:val="22"/>
                      <w:szCs w:val="22"/>
                    </w:rPr>
                    <w:t> </w:t>
                  </w:r>
                </w:p>
              </w:tc>
            </w:tr>
            <w:tr w:rsidR="00074D8E" w:rsidRPr="00074D8E" w14:paraId="2C511DF7"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9339CE7"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Psycholoog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0C171DB1"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 xml:space="preserve">Peter </w:t>
                  </w:r>
                  <w:proofErr w:type="spellStart"/>
                  <w:r w:rsidRPr="00074D8E">
                    <w:rPr>
                      <w:rFonts w:asciiTheme="majorHAnsi" w:hAnsiTheme="majorHAnsi" w:cs="Arial"/>
                      <w:color w:val="000000"/>
                      <w:sz w:val="22"/>
                      <w:szCs w:val="22"/>
                    </w:rPr>
                    <w:t>Hoekenga</w:t>
                  </w:r>
                  <w:proofErr w:type="spellEnd"/>
                  <w:r w:rsidRPr="00074D8E">
                    <w:rPr>
                      <w:rFonts w:asciiTheme="majorHAnsi" w:hAnsiTheme="majorHAnsi" w:cs="Arial"/>
                      <w:color w:val="000000"/>
                      <w:sz w:val="22"/>
                      <w:szCs w:val="22"/>
                    </w:rPr>
                    <w:t>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6DDAC59F"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Woe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7CDC590C" w14:textId="77777777" w:rsidR="00074D8E" w:rsidRPr="00074D8E" w:rsidRDefault="00914EAC" w:rsidP="00074D8E">
                  <w:pPr>
                    <w:spacing w:line="240" w:lineRule="auto"/>
                    <w:textAlignment w:val="baseline"/>
                    <w:rPr>
                      <w:rFonts w:asciiTheme="majorHAnsi" w:hAnsiTheme="majorHAnsi" w:cs="Segoe UI"/>
                      <w:color w:val="000000"/>
                      <w:sz w:val="22"/>
                      <w:szCs w:val="22"/>
                    </w:rPr>
                  </w:pPr>
                  <w:hyperlink r:id="rId14" w:tgtFrame="_blank" w:history="1">
                    <w:r w:rsidR="00074D8E" w:rsidRPr="00074D8E">
                      <w:rPr>
                        <w:rFonts w:asciiTheme="majorHAnsi" w:hAnsiTheme="majorHAnsi" w:cs="Segoe UI"/>
                        <w:color w:val="auto"/>
                        <w:sz w:val="22"/>
                        <w:szCs w:val="22"/>
                      </w:rPr>
                      <w:t>p.hoekenga@ggnet.nl</w:t>
                    </w:r>
                  </w:hyperlink>
                  <w:r w:rsidR="00074D8E" w:rsidRPr="00074D8E">
                    <w:rPr>
                      <w:rFonts w:asciiTheme="majorHAnsi" w:hAnsiTheme="majorHAnsi" w:cs="Segoe UI"/>
                      <w:color w:val="000000"/>
                      <w:sz w:val="22"/>
                      <w:szCs w:val="22"/>
                    </w:rPr>
                    <w:t> </w:t>
                  </w:r>
                </w:p>
              </w:tc>
            </w:tr>
            <w:tr w:rsidR="00074D8E" w:rsidRPr="00074D8E" w14:paraId="4C72132D"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3EF76944"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SPV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348E3C0E"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Janine de Haan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4FA2C392"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Ma, di, don, vrij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23593C1"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j.deHaan@ggnet.nl </w:t>
                  </w:r>
                </w:p>
              </w:tc>
            </w:tr>
            <w:tr w:rsidR="4BE2F20E" w14:paraId="7B09433E"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4970391C" w14:textId="2ABDC8B8" w:rsidR="6AA21A45" w:rsidRDefault="6AA21A45" w:rsidP="4BE2F20E">
                  <w:pPr>
                    <w:spacing w:line="240" w:lineRule="auto"/>
                    <w:rPr>
                      <w:rFonts w:asciiTheme="majorHAnsi" w:hAnsiTheme="majorHAnsi" w:cs="Arial"/>
                      <w:sz w:val="22"/>
                      <w:szCs w:val="22"/>
                    </w:rPr>
                  </w:pPr>
                  <w:r w:rsidRPr="4BE2F20E">
                    <w:rPr>
                      <w:rFonts w:asciiTheme="majorHAnsi" w:hAnsiTheme="majorHAnsi" w:cs="Arial"/>
                      <w:sz w:val="22"/>
                      <w:szCs w:val="22"/>
                    </w:rPr>
                    <w:t>SPV</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ABBD8E9" w14:textId="2023EF64" w:rsidR="6AA21A45" w:rsidRDefault="6AA21A45" w:rsidP="4BE2F20E">
                  <w:pPr>
                    <w:spacing w:line="240" w:lineRule="auto"/>
                    <w:rPr>
                      <w:rFonts w:asciiTheme="majorHAnsi" w:hAnsiTheme="majorHAnsi" w:cs="Arial"/>
                      <w:sz w:val="22"/>
                      <w:szCs w:val="22"/>
                    </w:rPr>
                  </w:pPr>
                  <w:r w:rsidRPr="4BE2F20E">
                    <w:rPr>
                      <w:rFonts w:asciiTheme="majorHAnsi" w:hAnsiTheme="majorHAnsi" w:cs="Arial"/>
                      <w:sz w:val="22"/>
                      <w:szCs w:val="22"/>
                    </w:rPr>
                    <w:t xml:space="preserve">Marcel </w:t>
                  </w:r>
                  <w:proofErr w:type="spellStart"/>
                  <w:r w:rsidRPr="4BE2F20E">
                    <w:rPr>
                      <w:rFonts w:asciiTheme="majorHAnsi" w:hAnsiTheme="majorHAnsi" w:cs="Arial"/>
                      <w:sz w:val="22"/>
                      <w:szCs w:val="22"/>
                    </w:rPr>
                    <w:t>Zunnenberg</w:t>
                  </w:r>
                  <w:proofErr w:type="spellEnd"/>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297CB0F0" w14:textId="257427D3" w:rsidR="6AA21A45" w:rsidRDefault="6AA21A45" w:rsidP="4BE2F20E">
                  <w:pPr>
                    <w:spacing w:line="240" w:lineRule="auto"/>
                    <w:rPr>
                      <w:rFonts w:asciiTheme="majorHAnsi" w:hAnsiTheme="majorHAnsi" w:cs="Arial"/>
                      <w:sz w:val="22"/>
                      <w:szCs w:val="22"/>
                    </w:rPr>
                  </w:pPr>
                  <w:r w:rsidRPr="4BE2F20E">
                    <w:rPr>
                      <w:rFonts w:asciiTheme="majorHAnsi" w:hAnsiTheme="majorHAnsi" w:cs="Arial"/>
                      <w:sz w:val="22"/>
                      <w:szCs w:val="22"/>
                    </w:rPr>
                    <w:t>Woe, vrij</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A4C62FC" w14:textId="7D1674E5" w:rsidR="1473A40C" w:rsidRDefault="1473A40C" w:rsidP="4BE2F20E">
                  <w:pPr>
                    <w:spacing w:line="240" w:lineRule="auto"/>
                    <w:rPr>
                      <w:rFonts w:asciiTheme="majorHAnsi" w:hAnsiTheme="majorHAnsi" w:cs="Arial"/>
                      <w:sz w:val="22"/>
                      <w:szCs w:val="22"/>
                    </w:rPr>
                  </w:pPr>
                  <w:r w:rsidRPr="4BE2F20E">
                    <w:rPr>
                      <w:rFonts w:asciiTheme="majorHAnsi" w:hAnsiTheme="majorHAnsi" w:cs="Arial"/>
                      <w:sz w:val="22"/>
                      <w:szCs w:val="22"/>
                    </w:rPr>
                    <w:t>m.zunnenberg@ggnet.nl</w:t>
                  </w:r>
                </w:p>
              </w:tc>
            </w:tr>
            <w:tr w:rsidR="00074D8E" w:rsidRPr="00074D8E" w14:paraId="3480DB15"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4F568ACD"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 xml:space="preserve">SPV </w:t>
                  </w:r>
                  <w:proofErr w:type="spellStart"/>
                  <w:r w:rsidRPr="00074D8E">
                    <w:rPr>
                      <w:rFonts w:asciiTheme="majorHAnsi" w:hAnsiTheme="majorHAnsi" w:cs="Arial"/>
                      <w:color w:val="000000"/>
                      <w:sz w:val="22"/>
                      <w:szCs w:val="22"/>
                    </w:rPr>
                    <w:t>i.o</w:t>
                  </w:r>
                  <w:proofErr w:type="spellEnd"/>
                  <w:r w:rsidRPr="00074D8E">
                    <w:rPr>
                      <w:rFonts w:asciiTheme="majorHAnsi" w:hAnsiTheme="majorHAnsi" w:cs="Arial"/>
                      <w:color w:val="000000"/>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4617B210"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Susan Niessink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1616F69E" w14:textId="0B962DFC" w:rsidR="00074D8E" w:rsidRPr="00074D8E" w:rsidRDefault="5DEA56F5" w:rsidP="4BE2F20E">
                  <w:pPr>
                    <w:spacing w:line="240" w:lineRule="auto"/>
                    <w:textAlignment w:val="baseline"/>
                    <w:rPr>
                      <w:rFonts w:asciiTheme="majorHAnsi" w:hAnsiTheme="majorHAnsi" w:cs="Segoe UI"/>
                      <w:color w:val="000000"/>
                      <w:sz w:val="22"/>
                      <w:szCs w:val="22"/>
                    </w:rPr>
                  </w:pPr>
                  <w:r w:rsidRPr="4BE2F20E">
                    <w:rPr>
                      <w:rFonts w:asciiTheme="majorHAnsi" w:hAnsiTheme="majorHAnsi" w:cs="Arial"/>
                      <w:sz w:val="22"/>
                      <w:szCs w:val="22"/>
                    </w:rPr>
                    <w:t>W</w:t>
                  </w:r>
                  <w:r w:rsidR="7954C947" w:rsidRPr="4BE2F20E">
                    <w:rPr>
                      <w:rFonts w:asciiTheme="majorHAnsi" w:hAnsiTheme="majorHAnsi" w:cs="Arial"/>
                      <w:sz w:val="22"/>
                      <w:szCs w:val="22"/>
                    </w:rPr>
                    <w:t>oe, do, vrij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9FFC6F8"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s.niessink@ggnet.nl </w:t>
                  </w:r>
                </w:p>
              </w:tc>
            </w:tr>
            <w:tr w:rsidR="00074D8E" w:rsidRPr="00074D8E" w14:paraId="0803BCCE" w14:textId="77777777" w:rsidTr="4BE2F20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4E6176F1"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PIT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0C1CCBE1" w14:textId="77777777" w:rsidR="00074D8E" w:rsidRPr="00074D8E" w:rsidRDefault="00074D8E" w:rsidP="00074D8E">
                  <w:pPr>
                    <w:spacing w:line="240" w:lineRule="auto"/>
                    <w:textAlignment w:val="baseline"/>
                    <w:rPr>
                      <w:rFonts w:asciiTheme="majorHAnsi" w:hAnsiTheme="majorHAnsi" w:cs="Segoe UI"/>
                      <w:color w:val="000000"/>
                      <w:sz w:val="22"/>
                      <w:szCs w:val="22"/>
                    </w:rPr>
                  </w:pPr>
                  <w:proofErr w:type="spellStart"/>
                  <w:r w:rsidRPr="00074D8E">
                    <w:rPr>
                      <w:rFonts w:asciiTheme="majorHAnsi" w:hAnsiTheme="majorHAnsi" w:cs="Arial"/>
                      <w:color w:val="000000"/>
                      <w:sz w:val="22"/>
                      <w:szCs w:val="22"/>
                    </w:rPr>
                    <w:t>Absie</w:t>
                  </w:r>
                  <w:proofErr w:type="spellEnd"/>
                  <w:r w:rsidRPr="00074D8E">
                    <w:rPr>
                      <w:rFonts w:asciiTheme="majorHAnsi" w:hAnsiTheme="majorHAnsi" w:cs="Arial"/>
                      <w:color w:val="000000"/>
                      <w:sz w:val="22"/>
                      <w:szCs w:val="22"/>
                    </w:rPr>
                    <w:t xml:space="preserve"> Bokkers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47C61F6D" w14:textId="7E4A4EA5" w:rsidR="00074D8E" w:rsidRPr="00074D8E" w:rsidRDefault="6286822A" w:rsidP="4BE2F20E">
                  <w:pPr>
                    <w:spacing w:line="240" w:lineRule="auto"/>
                    <w:textAlignment w:val="baseline"/>
                    <w:rPr>
                      <w:rFonts w:asciiTheme="majorHAnsi" w:hAnsiTheme="majorHAnsi" w:cs="Segoe UI"/>
                      <w:color w:val="000000"/>
                      <w:sz w:val="22"/>
                      <w:szCs w:val="22"/>
                    </w:rPr>
                  </w:pPr>
                  <w:r w:rsidRPr="4BE2F20E">
                    <w:rPr>
                      <w:rFonts w:asciiTheme="majorHAnsi" w:hAnsiTheme="majorHAnsi" w:cs="Arial"/>
                      <w:sz w:val="22"/>
                      <w:szCs w:val="22"/>
                    </w:rPr>
                    <w:t>(</w:t>
                  </w:r>
                  <w:proofErr w:type="spellStart"/>
                  <w:r w:rsidRPr="4BE2F20E">
                    <w:rPr>
                      <w:rFonts w:asciiTheme="majorHAnsi" w:hAnsiTheme="majorHAnsi" w:cs="Arial"/>
                      <w:sz w:val="22"/>
                      <w:szCs w:val="22"/>
                    </w:rPr>
                    <w:t>dins</w:t>
                  </w:r>
                  <w:proofErr w:type="spellEnd"/>
                  <w:r w:rsidRPr="4BE2F20E">
                    <w:rPr>
                      <w:rFonts w:asciiTheme="majorHAnsi" w:hAnsiTheme="majorHAnsi" w:cs="Arial"/>
                      <w:sz w:val="22"/>
                      <w:szCs w:val="22"/>
                    </w:rPr>
                    <w:t>)</w:t>
                  </w:r>
                  <w:r w:rsidR="7954C947" w:rsidRPr="4BE2F20E">
                    <w:rPr>
                      <w:rFonts w:asciiTheme="majorHAnsi" w:hAnsiTheme="majorHAnsi" w:cs="Arial"/>
                      <w:sz w:val="22"/>
                      <w:szCs w:val="22"/>
                    </w:rPr>
                    <w:t xml:space="preserve"> woe, don,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6B06447" w14:textId="77777777" w:rsidR="00074D8E" w:rsidRPr="00074D8E" w:rsidRDefault="00914EAC" w:rsidP="00074D8E">
                  <w:pPr>
                    <w:spacing w:line="240" w:lineRule="auto"/>
                    <w:textAlignment w:val="baseline"/>
                    <w:rPr>
                      <w:rFonts w:asciiTheme="majorHAnsi" w:hAnsiTheme="majorHAnsi" w:cs="Segoe UI"/>
                      <w:color w:val="000000"/>
                      <w:sz w:val="22"/>
                      <w:szCs w:val="22"/>
                    </w:rPr>
                  </w:pPr>
                  <w:hyperlink r:id="rId15" w:tgtFrame="_blank" w:history="1">
                    <w:r w:rsidR="00074D8E" w:rsidRPr="00074D8E">
                      <w:rPr>
                        <w:rFonts w:asciiTheme="majorHAnsi" w:hAnsiTheme="majorHAnsi" w:cs="Arial"/>
                        <w:color w:val="auto"/>
                        <w:sz w:val="22"/>
                        <w:szCs w:val="22"/>
                      </w:rPr>
                      <w:t>a.bokkers@ggnet.nl</w:t>
                    </w:r>
                  </w:hyperlink>
                  <w:r w:rsidR="00074D8E" w:rsidRPr="00074D8E">
                    <w:rPr>
                      <w:rFonts w:asciiTheme="majorHAnsi" w:hAnsiTheme="majorHAnsi" w:cs="Arial"/>
                      <w:color w:val="000000"/>
                      <w:sz w:val="22"/>
                      <w:szCs w:val="22"/>
                    </w:rPr>
                    <w:t> </w:t>
                  </w:r>
                </w:p>
              </w:tc>
            </w:tr>
            <w:tr w:rsidR="00074D8E" w:rsidRPr="00074D8E" w14:paraId="15E757FE" w14:textId="77777777" w:rsidTr="4BE2F20E">
              <w:trPr>
                <w:trHeight w:val="18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26EE97B"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PIT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43FFC177"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Marc Peeters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45ADCB65"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Ma, Di, Woe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760C160"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m.peeters@ggnet.nl </w:t>
                  </w:r>
                </w:p>
              </w:tc>
            </w:tr>
            <w:tr w:rsidR="4BE2F20E" w14:paraId="1E58FC5F" w14:textId="77777777" w:rsidTr="4BE2F20E">
              <w:trPr>
                <w:trHeight w:val="18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050FD1F3" w14:textId="00C81B0A" w:rsidR="6C089B9B" w:rsidRDefault="6C089B9B" w:rsidP="4BE2F20E">
                  <w:pPr>
                    <w:spacing w:line="240" w:lineRule="auto"/>
                    <w:rPr>
                      <w:rFonts w:asciiTheme="majorHAnsi" w:hAnsiTheme="majorHAnsi" w:cs="Arial"/>
                      <w:sz w:val="22"/>
                      <w:szCs w:val="22"/>
                    </w:rPr>
                  </w:pPr>
                  <w:r w:rsidRPr="4BE2F20E">
                    <w:rPr>
                      <w:rFonts w:asciiTheme="majorHAnsi" w:hAnsiTheme="majorHAnsi" w:cs="Arial"/>
                      <w:sz w:val="22"/>
                      <w:szCs w:val="22"/>
                    </w:rPr>
                    <w:t>PIT, somatische polo</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38A7BDC3" w14:textId="0653EC0B" w:rsidR="6C089B9B" w:rsidRDefault="6C089B9B" w:rsidP="4BE2F20E">
                  <w:pPr>
                    <w:spacing w:line="240" w:lineRule="auto"/>
                    <w:rPr>
                      <w:rFonts w:asciiTheme="majorHAnsi" w:hAnsiTheme="majorHAnsi" w:cs="Arial"/>
                      <w:sz w:val="22"/>
                      <w:szCs w:val="22"/>
                    </w:rPr>
                  </w:pPr>
                  <w:r w:rsidRPr="4BE2F20E">
                    <w:rPr>
                      <w:rFonts w:asciiTheme="majorHAnsi" w:hAnsiTheme="majorHAnsi" w:cs="Arial"/>
                      <w:sz w:val="22"/>
                      <w:szCs w:val="22"/>
                    </w:rPr>
                    <w:t xml:space="preserve">Leonie </w:t>
                  </w:r>
                  <w:proofErr w:type="spellStart"/>
                  <w:r w:rsidRPr="4BE2F20E">
                    <w:rPr>
                      <w:rFonts w:asciiTheme="majorHAnsi" w:hAnsiTheme="majorHAnsi" w:cs="Arial"/>
                      <w:sz w:val="22"/>
                      <w:szCs w:val="22"/>
                    </w:rPr>
                    <w:t>Knuvink</w:t>
                  </w:r>
                  <w:proofErr w:type="spellEnd"/>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2AE3096A" w14:textId="0DF8C7E5" w:rsidR="6C089B9B" w:rsidRDefault="6C089B9B" w:rsidP="4BE2F20E">
                  <w:pPr>
                    <w:spacing w:line="240" w:lineRule="auto"/>
                    <w:rPr>
                      <w:rFonts w:asciiTheme="majorHAnsi" w:hAnsiTheme="majorHAnsi" w:cs="Arial"/>
                      <w:sz w:val="22"/>
                      <w:szCs w:val="22"/>
                    </w:rPr>
                  </w:pPr>
                  <w:r w:rsidRPr="4BE2F20E">
                    <w:rPr>
                      <w:rFonts w:asciiTheme="majorHAnsi" w:hAnsiTheme="majorHAnsi" w:cs="Arial"/>
                      <w:sz w:val="22"/>
                      <w:szCs w:val="22"/>
                    </w:rPr>
                    <w:t>Ma, di, woe, don</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6D269077" w14:textId="4A10BEFF" w:rsidR="5B342158" w:rsidRDefault="5B342158" w:rsidP="4BE2F20E">
                  <w:pPr>
                    <w:spacing w:line="240" w:lineRule="auto"/>
                    <w:rPr>
                      <w:rFonts w:asciiTheme="majorHAnsi" w:hAnsiTheme="majorHAnsi" w:cs="Arial"/>
                      <w:sz w:val="22"/>
                      <w:szCs w:val="22"/>
                    </w:rPr>
                  </w:pPr>
                  <w:r w:rsidRPr="4BE2F20E">
                    <w:rPr>
                      <w:rFonts w:asciiTheme="majorHAnsi" w:hAnsiTheme="majorHAnsi" w:cs="Arial"/>
                      <w:sz w:val="22"/>
                      <w:szCs w:val="22"/>
                    </w:rPr>
                    <w:t>l.knuvink@ggnet.nl</w:t>
                  </w:r>
                </w:p>
              </w:tc>
            </w:tr>
            <w:tr w:rsidR="00074D8E" w:rsidRPr="00074D8E" w14:paraId="7AA14471"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67277620"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 xml:space="preserve">VS </w:t>
                  </w:r>
                  <w:proofErr w:type="spellStart"/>
                  <w:r w:rsidRPr="00074D8E">
                    <w:rPr>
                      <w:rFonts w:asciiTheme="majorHAnsi" w:hAnsiTheme="majorHAnsi" w:cs="Arial"/>
                      <w:color w:val="000000"/>
                      <w:sz w:val="22"/>
                      <w:szCs w:val="22"/>
                    </w:rPr>
                    <w:t>i.o</w:t>
                  </w:r>
                  <w:proofErr w:type="spellEnd"/>
                  <w:r w:rsidRPr="00074D8E">
                    <w:rPr>
                      <w:rFonts w:asciiTheme="majorHAnsi" w:hAnsiTheme="majorHAnsi" w:cs="Arial"/>
                      <w:color w:val="000000"/>
                      <w:sz w:val="22"/>
                      <w:szCs w:val="22"/>
                    </w:rPr>
                    <w:t>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FEB9512"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Diane Lagendijk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3BC2BF83"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Di Woe, don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939D4B0"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D.Lagendijk@ggnet.nl </w:t>
                  </w:r>
                </w:p>
              </w:tc>
            </w:tr>
            <w:tr w:rsidR="00074D8E" w:rsidRPr="00074D8E" w14:paraId="018B3995"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17CBA175"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VS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79FDC976"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Miranda Markink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1826AA68"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Di, woe, don, vrij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1E64190C"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 </w:t>
                  </w:r>
                </w:p>
                <w:p w14:paraId="01219CDB"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m.markink@ggnet.nl </w:t>
                  </w:r>
                </w:p>
              </w:tc>
            </w:tr>
            <w:tr w:rsidR="00074D8E" w:rsidRPr="00074D8E" w14:paraId="25C5908B"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552CA933"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Secretaresse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2D63E4FA"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Els Keldermans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6C541512"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Do, vrij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70B953F7"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 </w:t>
                  </w:r>
                </w:p>
                <w:p w14:paraId="10D71176"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e.daggert@ggnet.nl </w:t>
                  </w:r>
                </w:p>
              </w:tc>
            </w:tr>
            <w:tr w:rsidR="00074D8E" w:rsidRPr="00074D8E" w14:paraId="2A998A50" w14:textId="77777777" w:rsidTr="4BE2F20E">
              <w:trPr>
                <w:trHeight w:val="300"/>
              </w:trPr>
              <w:tc>
                <w:tcPr>
                  <w:tcW w:w="2535" w:type="dxa"/>
                  <w:tcBorders>
                    <w:top w:val="single" w:sz="6" w:space="0" w:color="auto"/>
                    <w:left w:val="single" w:sz="6" w:space="0" w:color="auto"/>
                    <w:bottom w:val="single" w:sz="6" w:space="0" w:color="auto"/>
                    <w:right w:val="single" w:sz="6" w:space="0" w:color="auto"/>
                  </w:tcBorders>
                  <w:shd w:val="clear" w:color="auto" w:fill="auto"/>
                  <w:hideMark/>
                </w:tcPr>
                <w:p w14:paraId="2746F293"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Secretaresse </w:t>
                  </w:r>
                </w:p>
              </w:tc>
              <w:tc>
                <w:tcPr>
                  <w:tcW w:w="1740" w:type="dxa"/>
                  <w:tcBorders>
                    <w:top w:val="single" w:sz="6" w:space="0" w:color="auto"/>
                    <w:left w:val="single" w:sz="6" w:space="0" w:color="auto"/>
                    <w:bottom w:val="single" w:sz="6" w:space="0" w:color="auto"/>
                    <w:right w:val="single" w:sz="6" w:space="0" w:color="auto"/>
                  </w:tcBorders>
                  <w:shd w:val="clear" w:color="auto" w:fill="auto"/>
                  <w:hideMark/>
                </w:tcPr>
                <w:p w14:paraId="67D4AF37"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Christine Milius </w:t>
                  </w:r>
                </w:p>
              </w:tc>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6552CB90"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Ma, di, woe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4583372"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 </w:t>
                  </w:r>
                </w:p>
                <w:p w14:paraId="36BA77FA" w14:textId="77777777" w:rsidR="00074D8E" w:rsidRPr="00074D8E" w:rsidRDefault="00074D8E" w:rsidP="00074D8E">
                  <w:pPr>
                    <w:spacing w:line="240" w:lineRule="auto"/>
                    <w:textAlignment w:val="baseline"/>
                    <w:rPr>
                      <w:rFonts w:asciiTheme="majorHAnsi" w:hAnsiTheme="majorHAnsi" w:cs="Segoe UI"/>
                      <w:color w:val="000000"/>
                      <w:sz w:val="22"/>
                      <w:szCs w:val="22"/>
                    </w:rPr>
                  </w:pPr>
                  <w:r w:rsidRPr="00074D8E">
                    <w:rPr>
                      <w:rFonts w:asciiTheme="majorHAnsi" w:hAnsiTheme="majorHAnsi" w:cs="Arial"/>
                      <w:color w:val="000000"/>
                      <w:sz w:val="22"/>
                      <w:szCs w:val="22"/>
                    </w:rPr>
                    <w:t>c.milius@ggnet.nl </w:t>
                  </w:r>
                </w:p>
              </w:tc>
            </w:tr>
          </w:tbl>
          <w:p w14:paraId="2D871581" w14:textId="77777777" w:rsidR="00963CF4" w:rsidRDefault="00963CF4" w:rsidP="00741551">
            <w:pPr>
              <w:pStyle w:val="Koptekst"/>
              <w:rPr>
                <w:rFonts w:asciiTheme="majorHAnsi" w:hAnsiTheme="majorHAnsi"/>
                <w:sz w:val="22"/>
                <w:szCs w:val="22"/>
              </w:rPr>
            </w:pPr>
          </w:p>
          <w:p w14:paraId="5D8E287B" w14:textId="77777777" w:rsidR="00AC5E6A" w:rsidRDefault="00AC5E6A" w:rsidP="00AC5E6A">
            <w:pPr>
              <w:pStyle w:val="BasistekstGGNet"/>
            </w:pPr>
          </w:p>
          <w:p w14:paraId="31B3D911" w14:textId="77777777" w:rsidR="00AC5E6A" w:rsidRDefault="00AC5E6A" w:rsidP="00AC5E6A">
            <w:pPr>
              <w:pStyle w:val="BasistekstGGNet"/>
            </w:pPr>
          </w:p>
          <w:p w14:paraId="5B9B279B" w14:textId="77777777" w:rsidR="00AC5E6A" w:rsidRPr="00AC5E6A" w:rsidRDefault="00AC5E6A" w:rsidP="00AC5E6A">
            <w:pPr>
              <w:pStyle w:val="BasistekstGGNet"/>
            </w:pPr>
          </w:p>
        </w:tc>
      </w:tr>
    </w:tbl>
    <w:p w14:paraId="6806B555"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A092D85" w14:textId="77777777" w:rsidTr="4BE2F20E">
        <w:tc>
          <w:tcPr>
            <w:tcW w:w="637" w:type="dxa"/>
            <w:shd w:val="clear" w:color="auto" w:fill="3D9EA0" w:themeFill="accent1" w:themeFillShade="BF"/>
          </w:tcPr>
          <w:p w14:paraId="64675E29" w14:textId="77777777" w:rsidR="00963CF4" w:rsidRDefault="00963CF4" w:rsidP="00741551">
            <w:pPr>
              <w:pStyle w:val="Koptekst"/>
              <w:rPr>
                <w:b/>
                <w:sz w:val="24"/>
              </w:rPr>
            </w:pPr>
            <w:r>
              <w:rPr>
                <w:b/>
                <w:sz w:val="24"/>
              </w:rPr>
              <w:t>1.5</w:t>
            </w:r>
          </w:p>
          <w:p w14:paraId="6C943464" w14:textId="77777777" w:rsidR="00963CF4" w:rsidRDefault="00963CF4" w:rsidP="00741551">
            <w:pPr>
              <w:pStyle w:val="Koptekst"/>
              <w:rPr>
                <w:b/>
                <w:sz w:val="24"/>
              </w:rPr>
            </w:pPr>
          </w:p>
        </w:tc>
        <w:tc>
          <w:tcPr>
            <w:tcW w:w="8572" w:type="dxa"/>
            <w:shd w:val="clear" w:color="auto" w:fill="3D9EA0" w:themeFill="accent1" w:themeFillShade="BF"/>
          </w:tcPr>
          <w:p w14:paraId="0CAAD6F1" w14:textId="77777777" w:rsidR="00963CF4" w:rsidRDefault="00963CF4" w:rsidP="00741551">
            <w:pPr>
              <w:pStyle w:val="Koptekst"/>
              <w:rPr>
                <w:b/>
                <w:sz w:val="24"/>
              </w:rPr>
            </w:pPr>
            <w:r>
              <w:rPr>
                <w:b/>
                <w:sz w:val="24"/>
              </w:rPr>
              <w:t>Werktijden en inwerkprogramma</w:t>
            </w:r>
          </w:p>
          <w:p w14:paraId="1104A3B6"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BA76ED6" w14:textId="77777777" w:rsidTr="4BE2F20E">
        <w:tc>
          <w:tcPr>
            <w:tcW w:w="637" w:type="dxa"/>
          </w:tcPr>
          <w:p w14:paraId="4D242E31" w14:textId="77777777" w:rsidR="00963CF4" w:rsidRDefault="00963CF4" w:rsidP="00741551">
            <w:pPr>
              <w:pStyle w:val="Koptekst"/>
              <w:rPr>
                <w:sz w:val="24"/>
              </w:rPr>
            </w:pPr>
          </w:p>
        </w:tc>
        <w:tc>
          <w:tcPr>
            <w:tcW w:w="8572" w:type="dxa"/>
          </w:tcPr>
          <w:p w14:paraId="000CF6C8" w14:textId="77777777" w:rsidR="00963CF4" w:rsidRDefault="00963CF4" w:rsidP="00741551">
            <w:pPr>
              <w:pStyle w:val="Koptekst"/>
              <w:rPr>
                <w:sz w:val="24"/>
              </w:rPr>
            </w:pPr>
          </w:p>
          <w:p w14:paraId="0C63F621" w14:textId="77777777" w:rsidR="00AC5E6A" w:rsidRPr="00920A06" w:rsidRDefault="00AC5E6A" w:rsidP="00AC5E6A">
            <w:pPr>
              <w:pStyle w:val="BasistekstGGNet"/>
              <w:rPr>
                <w:rFonts w:asciiTheme="majorHAnsi" w:hAnsiTheme="majorHAnsi"/>
              </w:rPr>
            </w:pPr>
          </w:p>
          <w:p w14:paraId="7251C224" w14:textId="77777777" w:rsidR="00C025EA" w:rsidRPr="00920A06" w:rsidRDefault="00C025EA" w:rsidP="00C025EA">
            <w:pPr>
              <w:pStyle w:val="BasistekstGGNet"/>
              <w:rPr>
                <w:rFonts w:asciiTheme="majorHAnsi" w:hAnsiTheme="majorHAnsi" w:cs="Arial"/>
                <w:sz w:val="22"/>
                <w:szCs w:val="22"/>
              </w:rPr>
            </w:pPr>
            <w:r w:rsidRPr="00920A06">
              <w:rPr>
                <w:rFonts w:asciiTheme="majorHAnsi" w:hAnsiTheme="majorHAnsi" w:cs="Arial"/>
                <w:sz w:val="22"/>
                <w:szCs w:val="22"/>
              </w:rPr>
              <w:t xml:space="preserve">De werktijden zijn op alle doordeweekse dagen van 8.30 – 17.00 uur. De weekenden en feestdagen ben je vrij. Op basis van je contracturen en schooldag bepaal je in overleg welke dagen je werkt. Ieder teamlid heeft zijn of haar eigen agenda en caseload, waardoor er veel zelfstandig gewerkt wordt.  </w:t>
            </w:r>
          </w:p>
          <w:p w14:paraId="007996C3" w14:textId="79FD76A6" w:rsidR="00C025EA" w:rsidRPr="00920A06" w:rsidRDefault="00C025EA" w:rsidP="00C025EA">
            <w:pPr>
              <w:pStyle w:val="BasistekstGGNet"/>
              <w:rPr>
                <w:rFonts w:asciiTheme="majorHAnsi" w:hAnsiTheme="majorHAnsi" w:cs="Arial"/>
                <w:sz w:val="22"/>
                <w:szCs w:val="22"/>
              </w:rPr>
            </w:pPr>
          </w:p>
          <w:p w14:paraId="3E544553" w14:textId="5700487D" w:rsidR="00C025EA" w:rsidRPr="00920A06" w:rsidRDefault="00C025EA" w:rsidP="00C025EA">
            <w:pPr>
              <w:pStyle w:val="BasistekstGGNet"/>
              <w:rPr>
                <w:rFonts w:asciiTheme="majorHAnsi" w:hAnsiTheme="majorHAnsi" w:cs="Arial"/>
                <w:sz w:val="22"/>
                <w:szCs w:val="22"/>
              </w:rPr>
            </w:pPr>
            <w:r w:rsidRPr="00920A06">
              <w:rPr>
                <w:rFonts w:asciiTheme="majorHAnsi" w:hAnsiTheme="majorHAnsi" w:cs="Arial"/>
                <w:sz w:val="22"/>
                <w:szCs w:val="22"/>
              </w:rPr>
              <w:t xml:space="preserve">Iedere dinsdagochtend van 9.00- 10.45u is er een behandelplanbespreking waar in principe het gehele team bij aanwezig is. Niet alle cliënten worden besproken: bij bijzonderheden worden zij door één van de teamleden op de agenda gezet.  </w:t>
            </w:r>
          </w:p>
          <w:p w14:paraId="56EBED17" w14:textId="6BF64042" w:rsidR="00C025EA" w:rsidRPr="00920A06" w:rsidRDefault="40EB0B7B" w:rsidP="4BE2F20E">
            <w:pPr>
              <w:pStyle w:val="BasistekstGGNet"/>
              <w:rPr>
                <w:rFonts w:asciiTheme="majorHAnsi" w:hAnsiTheme="majorHAnsi" w:cs="Arial"/>
                <w:sz w:val="22"/>
                <w:szCs w:val="22"/>
              </w:rPr>
            </w:pPr>
            <w:r w:rsidRPr="4BE2F20E">
              <w:rPr>
                <w:rFonts w:asciiTheme="majorHAnsi" w:hAnsiTheme="majorHAnsi" w:cs="Arial"/>
                <w:sz w:val="22"/>
                <w:szCs w:val="22"/>
              </w:rPr>
              <w:t>Om de 2 maanden is er op</w:t>
            </w:r>
            <w:r w:rsidR="223E6B87" w:rsidRPr="4BE2F20E">
              <w:rPr>
                <w:rFonts w:asciiTheme="majorHAnsi" w:hAnsiTheme="majorHAnsi" w:cs="Arial"/>
                <w:sz w:val="22"/>
                <w:szCs w:val="22"/>
              </w:rPr>
              <w:t xml:space="preserve"> de eerste dinsdag van de maand is er in plaats van de behandelplanbespreking een beleidsvergadering. Met daarna ruimte voor het bespreken van dringende casuïstiek.  </w:t>
            </w:r>
          </w:p>
          <w:p w14:paraId="1D300D4F" w14:textId="036F54EA" w:rsidR="00C025EA" w:rsidRPr="00920A06" w:rsidRDefault="00C025EA" w:rsidP="00C025EA">
            <w:pPr>
              <w:pStyle w:val="BasistekstGGNet"/>
              <w:rPr>
                <w:rFonts w:asciiTheme="majorHAnsi" w:hAnsiTheme="majorHAnsi" w:cs="Arial"/>
                <w:sz w:val="22"/>
                <w:szCs w:val="22"/>
              </w:rPr>
            </w:pPr>
            <w:r w:rsidRPr="00920A06">
              <w:rPr>
                <w:rFonts w:asciiTheme="majorHAnsi" w:hAnsiTheme="majorHAnsi" w:cs="Arial"/>
                <w:sz w:val="22"/>
                <w:szCs w:val="22"/>
              </w:rPr>
              <w:t xml:space="preserve">Een keer per drie maand is er op de tweede dinsdag een moreel beraad </w:t>
            </w:r>
          </w:p>
          <w:p w14:paraId="2115B932" w14:textId="77777777" w:rsidR="00C025EA" w:rsidRPr="00920A06" w:rsidRDefault="00C025EA" w:rsidP="00C025EA">
            <w:pPr>
              <w:pStyle w:val="BasistekstGGNet"/>
              <w:rPr>
                <w:rFonts w:asciiTheme="majorHAnsi" w:hAnsiTheme="majorHAnsi" w:cs="Arial"/>
                <w:sz w:val="22"/>
                <w:szCs w:val="22"/>
              </w:rPr>
            </w:pPr>
          </w:p>
          <w:p w14:paraId="71E60E8D" w14:textId="577B609F" w:rsidR="00AC5E6A" w:rsidRPr="00920A06" w:rsidRDefault="00C025EA" w:rsidP="00C025EA">
            <w:pPr>
              <w:pStyle w:val="BasistekstGGNet"/>
              <w:rPr>
                <w:rFonts w:asciiTheme="majorHAnsi" w:hAnsiTheme="majorHAnsi" w:cs="Arial"/>
                <w:sz w:val="22"/>
                <w:szCs w:val="22"/>
              </w:rPr>
            </w:pPr>
            <w:r w:rsidRPr="00920A06">
              <w:rPr>
                <w:rFonts w:asciiTheme="majorHAnsi" w:hAnsiTheme="majorHAnsi" w:cs="Arial"/>
                <w:sz w:val="22"/>
                <w:szCs w:val="22"/>
              </w:rPr>
              <w:t xml:space="preserve">De eerste dagen zal je vooral meelopen met collega’s (bijvoorbeeld huisbezoeken). In deze periode wordt met je besproken op welke termijn je zelfstandig huisbezoeken gaat afleggen. Ook is het mogelijk om aan te sluiten bij een deeltijd(behandeling) groep of mee te kijken bij andere disciplines. De werkzaamheden voor de HBO-V leerling bestaan voornamelijk uit het afleggen van huisbezoeken in de rol van PIT-verpleegkundige. Afhankelijk van de problematiek van de patiënt kunnen deze huisbezoeken bijvoorbeeld bestaan uit het aanbrengen van structuur, het activeren van mensen die hier zelf niet toe komen en/of de patiënt de gelegenheid geven zijn/haar verhaal te doen en het bieden van ondersteuning bij hulpvragen die hieruit voortkomen. De werkzaamheden binnen de deeltijdbehandeling zijn afhankelijk van de groep waarbij wordt aangesloten. Zie hiervoor het weekprogramma van de deeltijd. </w:t>
            </w:r>
          </w:p>
          <w:p w14:paraId="1B36AD6A" w14:textId="77777777" w:rsidR="00AC5E6A" w:rsidRPr="00AC5E6A" w:rsidRDefault="00AC5E6A" w:rsidP="00AC5E6A">
            <w:pPr>
              <w:pStyle w:val="BasistekstGGNet"/>
            </w:pPr>
          </w:p>
        </w:tc>
      </w:tr>
    </w:tbl>
    <w:p w14:paraId="0153CB7B"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49137AC0" w14:textId="77777777" w:rsidTr="00E477A5">
        <w:tc>
          <w:tcPr>
            <w:tcW w:w="637" w:type="dxa"/>
            <w:shd w:val="clear" w:color="auto" w:fill="3D9EA0" w:themeFill="accent1" w:themeFillShade="BF"/>
          </w:tcPr>
          <w:p w14:paraId="06B1E8F5" w14:textId="77777777" w:rsidR="00B23254" w:rsidRDefault="00B23254" w:rsidP="00741551">
            <w:pPr>
              <w:rPr>
                <w:b/>
                <w:sz w:val="24"/>
              </w:rPr>
            </w:pPr>
            <w:r>
              <w:rPr>
                <w:b/>
                <w:sz w:val="24"/>
              </w:rPr>
              <w:t>2.</w:t>
            </w:r>
          </w:p>
        </w:tc>
        <w:tc>
          <w:tcPr>
            <w:tcW w:w="8572" w:type="dxa"/>
            <w:shd w:val="clear" w:color="auto" w:fill="3D9EA0" w:themeFill="accent1" w:themeFillShade="BF"/>
          </w:tcPr>
          <w:p w14:paraId="7242A61D" w14:textId="77777777" w:rsidR="00B23254" w:rsidRDefault="00B23254" w:rsidP="00741551">
            <w:pPr>
              <w:rPr>
                <w:b/>
                <w:sz w:val="24"/>
              </w:rPr>
            </w:pPr>
            <w:r>
              <w:rPr>
                <w:b/>
                <w:sz w:val="24"/>
              </w:rPr>
              <w:t>Begeleiding van leerlingen en stagiaires</w:t>
            </w:r>
          </w:p>
          <w:p w14:paraId="01EBAB33" w14:textId="77777777" w:rsidR="00B23254" w:rsidRDefault="00B23254" w:rsidP="00741551">
            <w:pPr>
              <w:rPr>
                <w:b/>
                <w:sz w:val="24"/>
              </w:rPr>
            </w:pPr>
          </w:p>
        </w:tc>
      </w:tr>
      <w:tr w:rsidR="00B23254" w14:paraId="09B0DAA6" w14:textId="77777777" w:rsidTr="00E477A5">
        <w:tc>
          <w:tcPr>
            <w:tcW w:w="637" w:type="dxa"/>
          </w:tcPr>
          <w:p w14:paraId="0B58EC93" w14:textId="77777777" w:rsidR="00B23254" w:rsidRDefault="00B23254" w:rsidP="00741551">
            <w:pPr>
              <w:rPr>
                <w:sz w:val="24"/>
              </w:rPr>
            </w:pPr>
          </w:p>
        </w:tc>
        <w:tc>
          <w:tcPr>
            <w:tcW w:w="8572" w:type="dxa"/>
          </w:tcPr>
          <w:p w14:paraId="170F4DF6" w14:textId="77777777" w:rsidR="00067A73" w:rsidRPr="00067A73" w:rsidRDefault="00067A73" w:rsidP="00067A73">
            <w:pPr>
              <w:rPr>
                <w:sz w:val="22"/>
                <w:szCs w:val="22"/>
              </w:rPr>
            </w:pPr>
            <w:r w:rsidRPr="00067A73">
              <w:rPr>
                <w:sz w:val="22"/>
                <w:szCs w:val="22"/>
              </w:rPr>
              <w:t xml:space="preserve">Binnen het team heerst een open leerklimaat. Er is een collegiale en open sfeer. Er is ruimte om te mogen leren, het stellen van vragen of bespreken van zaken.  </w:t>
            </w:r>
          </w:p>
          <w:p w14:paraId="412E9887" w14:textId="77777777" w:rsidR="00067A73" w:rsidRPr="00067A73" w:rsidRDefault="00067A73" w:rsidP="00067A73">
            <w:pPr>
              <w:rPr>
                <w:sz w:val="22"/>
                <w:szCs w:val="22"/>
              </w:rPr>
            </w:pPr>
          </w:p>
          <w:p w14:paraId="339E5BCB" w14:textId="77777777" w:rsidR="00067A73" w:rsidRPr="00067A73" w:rsidRDefault="00067A73" w:rsidP="00067A73">
            <w:pPr>
              <w:rPr>
                <w:sz w:val="22"/>
                <w:szCs w:val="22"/>
              </w:rPr>
            </w:pPr>
            <w:r w:rsidRPr="00067A73">
              <w:rPr>
                <w:sz w:val="22"/>
                <w:szCs w:val="22"/>
              </w:rPr>
              <w:t xml:space="preserve">Er wordt tijd gemaakt voor de werkbegeleiding en je krijgt op dit gebied ook de uren waar je conform je PLUR recht op hebt, maar het is wel verstandig om hier tijdig een afspraak voor te maken (i.v.m. de agenda en verschillende werkplekken van de werkbegeleidster). </w:t>
            </w:r>
          </w:p>
          <w:p w14:paraId="0AEDA45E" w14:textId="77777777" w:rsidR="00067A73" w:rsidRPr="00067A73" w:rsidRDefault="00067A73" w:rsidP="00067A73">
            <w:pPr>
              <w:rPr>
                <w:sz w:val="22"/>
                <w:szCs w:val="22"/>
              </w:rPr>
            </w:pPr>
          </w:p>
          <w:p w14:paraId="7872797C" w14:textId="59C76BA2" w:rsidR="00E85BA9" w:rsidRPr="004A4C7A" w:rsidRDefault="00067A73" w:rsidP="00067A73">
            <w:pPr>
              <w:rPr>
                <w:sz w:val="22"/>
                <w:szCs w:val="22"/>
              </w:rPr>
            </w:pPr>
            <w:r w:rsidRPr="00067A73">
              <w:rPr>
                <w:sz w:val="22"/>
                <w:szCs w:val="22"/>
              </w:rPr>
              <w:t xml:space="preserve">Verwachtingen van de HBO-V leerling om op deze specifieke ambulante setting te kunnen leren zijn dat je zelf de regie neemt over je leerproces en hier verantwoordelijkheid voor draagt. Je moet zelfstandig kunnen werken, maar ook in staat zijn om je eigen grenzen hierin te herkennen en te hanteren. Daarnaast transparant kunnen werken, doordat je veel zelfstandig werkt is het belangrijk om wel inzichtelijk te maken waar je mee bezig bent.  </w:t>
            </w:r>
          </w:p>
          <w:p w14:paraId="30B29CBC" w14:textId="77777777" w:rsidR="00AC5E6A" w:rsidRDefault="00AC5E6A" w:rsidP="00AC5E6A">
            <w:pPr>
              <w:pStyle w:val="BasistekstGGNet"/>
            </w:pPr>
          </w:p>
          <w:p w14:paraId="4F339A3C" w14:textId="77777777" w:rsidR="00AC5E6A" w:rsidRPr="00AC5E6A" w:rsidRDefault="00AC5E6A" w:rsidP="00AC5E6A">
            <w:pPr>
              <w:pStyle w:val="BasistekstGGNet"/>
            </w:pPr>
          </w:p>
        </w:tc>
      </w:tr>
    </w:tbl>
    <w:p w14:paraId="60C0C687" w14:textId="77777777" w:rsidR="00AE5BA2" w:rsidRDefault="00AE5BA2" w:rsidP="00963CF4">
      <w:pPr>
        <w:pStyle w:val="BasistekstGGNet"/>
      </w:pPr>
    </w:p>
    <w:p w14:paraId="5E8D1A09" w14:textId="77777777" w:rsidR="00AC5E6A" w:rsidRDefault="00AC5E6A" w:rsidP="00963CF4">
      <w:pPr>
        <w:pStyle w:val="BasistekstGGNet"/>
      </w:pPr>
    </w:p>
    <w:p w14:paraId="662CA1CF" w14:textId="77777777" w:rsidR="00AC5E6A" w:rsidRDefault="00AC5E6A" w:rsidP="00963CF4">
      <w:pPr>
        <w:pStyle w:val="BasistekstGGNet"/>
      </w:pPr>
    </w:p>
    <w:p w14:paraId="59487A88" w14:textId="77777777" w:rsidR="00AC5E6A" w:rsidRDefault="00AC5E6A" w:rsidP="00963CF4">
      <w:pPr>
        <w:pStyle w:val="BasistekstGGNet"/>
      </w:pPr>
    </w:p>
    <w:p w14:paraId="4C91A8AB" w14:textId="77777777" w:rsidR="00AC5E6A" w:rsidRDefault="00AC5E6A" w:rsidP="00963CF4">
      <w:pPr>
        <w:pStyle w:val="BasistekstGGNet"/>
      </w:pPr>
    </w:p>
    <w:p w14:paraId="0B008C3B" w14:textId="77777777" w:rsidR="00AC5E6A" w:rsidRDefault="00AC5E6A" w:rsidP="00963CF4">
      <w:pPr>
        <w:pStyle w:val="BasistekstGGNet"/>
      </w:pPr>
    </w:p>
    <w:p w14:paraId="2F105A53" w14:textId="77777777" w:rsidR="00AC5E6A" w:rsidRDefault="00AC5E6A" w:rsidP="00963CF4">
      <w:pPr>
        <w:pStyle w:val="BasistekstGGNet"/>
      </w:pPr>
    </w:p>
    <w:p w14:paraId="2165E00C" w14:textId="77777777" w:rsidR="00AC5E6A" w:rsidRDefault="00AC5E6A" w:rsidP="00963CF4">
      <w:pPr>
        <w:pStyle w:val="BasistekstGGNet"/>
      </w:pPr>
    </w:p>
    <w:p w14:paraId="5C50E12F" w14:textId="77777777" w:rsidR="00AC5E6A" w:rsidRDefault="00AC5E6A" w:rsidP="00963CF4">
      <w:pPr>
        <w:pStyle w:val="BasistekstGGNet"/>
      </w:pPr>
    </w:p>
    <w:p w14:paraId="25DBA417" w14:textId="77777777" w:rsidR="00AC5E6A" w:rsidRDefault="00AC5E6A" w:rsidP="00963CF4">
      <w:pPr>
        <w:pStyle w:val="BasistekstGGNet"/>
      </w:pPr>
    </w:p>
    <w:p w14:paraId="7632BBED" w14:textId="77777777" w:rsidR="00AC5E6A" w:rsidRDefault="00AC5E6A" w:rsidP="00963CF4">
      <w:pPr>
        <w:pStyle w:val="BasistekstGGNet"/>
      </w:pPr>
    </w:p>
    <w:p w14:paraId="13606E6F" w14:textId="77777777" w:rsidR="00AC5E6A" w:rsidRDefault="00AC5E6A" w:rsidP="00963CF4">
      <w:pPr>
        <w:pStyle w:val="BasistekstGGNet"/>
      </w:pPr>
    </w:p>
    <w:p w14:paraId="75794B33" w14:textId="77777777" w:rsidR="00AC5E6A" w:rsidRDefault="00AC5E6A" w:rsidP="00963CF4">
      <w:pPr>
        <w:pStyle w:val="BasistekstGGNet"/>
      </w:pPr>
    </w:p>
    <w:p w14:paraId="4946CA2E" w14:textId="77777777" w:rsidR="00AC5E6A" w:rsidRDefault="00AC5E6A" w:rsidP="00963CF4">
      <w:pPr>
        <w:pStyle w:val="BasistekstGGNet"/>
      </w:pPr>
    </w:p>
    <w:p w14:paraId="3BC71ADB" w14:textId="77777777" w:rsidR="00AC5E6A" w:rsidRDefault="00AC5E6A" w:rsidP="00963CF4">
      <w:pPr>
        <w:pStyle w:val="BasistekstGGNet"/>
      </w:pPr>
    </w:p>
    <w:p w14:paraId="605E1CB9" w14:textId="77777777" w:rsidR="00AC5E6A" w:rsidRDefault="00AC5E6A" w:rsidP="00963CF4">
      <w:pPr>
        <w:pStyle w:val="BasistekstGGNet"/>
      </w:pPr>
    </w:p>
    <w:p w14:paraId="1580C4E5" w14:textId="77777777" w:rsidR="00AC5E6A" w:rsidRDefault="00AC5E6A" w:rsidP="00963CF4">
      <w:pPr>
        <w:pStyle w:val="BasistekstGGNet"/>
      </w:pPr>
    </w:p>
    <w:p w14:paraId="080E36F3"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4277B1CB" w14:textId="77777777" w:rsidTr="00902049">
        <w:tc>
          <w:tcPr>
            <w:tcW w:w="637" w:type="dxa"/>
            <w:tcBorders>
              <w:bottom w:val="single" w:sz="4" w:space="0" w:color="auto"/>
            </w:tcBorders>
            <w:shd w:val="clear" w:color="auto" w:fill="3D9EA0" w:themeFill="accent1" w:themeFillShade="BF"/>
          </w:tcPr>
          <w:p w14:paraId="36E70A9E" w14:textId="77777777" w:rsidR="00B23254" w:rsidRPr="00902049" w:rsidRDefault="00B23254" w:rsidP="00741551">
            <w:pPr>
              <w:pStyle w:val="Koptekst"/>
              <w:rPr>
                <w:b/>
                <w:sz w:val="28"/>
                <w:szCs w:val="28"/>
              </w:rPr>
            </w:pPr>
            <w:r w:rsidRPr="00902049">
              <w:rPr>
                <w:b/>
                <w:sz w:val="28"/>
                <w:szCs w:val="28"/>
              </w:rPr>
              <w:t>3</w:t>
            </w:r>
            <w:r w:rsidR="009E6E44" w:rsidRPr="00902049">
              <w:rPr>
                <w:b/>
                <w:sz w:val="28"/>
                <w:szCs w:val="28"/>
              </w:rPr>
              <w:t>.</w:t>
            </w:r>
          </w:p>
          <w:p w14:paraId="588F293C"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072DDAD6" w14:textId="77777777" w:rsidR="00B23254" w:rsidRPr="00902049" w:rsidRDefault="00B23254" w:rsidP="00741551">
            <w:pPr>
              <w:pStyle w:val="Koptekst"/>
              <w:rPr>
                <w:b/>
                <w:sz w:val="28"/>
                <w:szCs w:val="28"/>
              </w:rPr>
            </w:pPr>
            <w:r w:rsidRPr="00902049">
              <w:rPr>
                <w:b/>
                <w:sz w:val="28"/>
                <w:szCs w:val="28"/>
              </w:rPr>
              <w:t xml:space="preserve">MBO-V </w:t>
            </w:r>
          </w:p>
          <w:p w14:paraId="0530F6C6" w14:textId="77777777" w:rsidR="00B23254" w:rsidRPr="00902049" w:rsidRDefault="00B23254" w:rsidP="00741551">
            <w:pPr>
              <w:pStyle w:val="Koptekst"/>
              <w:rPr>
                <w:sz w:val="28"/>
                <w:szCs w:val="28"/>
              </w:rPr>
            </w:pPr>
          </w:p>
        </w:tc>
      </w:tr>
      <w:tr w:rsidR="00B23254" w:rsidRPr="00902049" w14:paraId="2EE8626A" w14:textId="77777777" w:rsidTr="00741551">
        <w:tc>
          <w:tcPr>
            <w:tcW w:w="637" w:type="dxa"/>
            <w:vMerge w:val="restart"/>
            <w:shd w:val="clear" w:color="auto" w:fill="auto"/>
          </w:tcPr>
          <w:p w14:paraId="04EC8481" w14:textId="77777777" w:rsidR="00B23254" w:rsidRPr="00902049" w:rsidRDefault="00B23254" w:rsidP="00741551">
            <w:pPr>
              <w:pStyle w:val="Koptekst"/>
              <w:rPr>
                <w:b/>
                <w:sz w:val="22"/>
                <w:szCs w:val="22"/>
              </w:rPr>
            </w:pPr>
          </w:p>
        </w:tc>
        <w:tc>
          <w:tcPr>
            <w:tcW w:w="4286" w:type="dxa"/>
            <w:vMerge w:val="restart"/>
            <w:shd w:val="clear" w:color="auto" w:fill="auto"/>
          </w:tcPr>
          <w:p w14:paraId="00A3EE7B"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2C009F34" w14:textId="77777777" w:rsidR="00B23254" w:rsidRPr="00902049" w:rsidRDefault="00B23254" w:rsidP="00741551">
            <w:pPr>
              <w:rPr>
                <w:sz w:val="22"/>
                <w:szCs w:val="22"/>
              </w:rPr>
            </w:pPr>
            <w:r w:rsidRPr="00902049">
              <w:rPr>
                <w:sz w:val="22"/>
                <w:szCs w:val="22"/>
              </w:rPr>
              <w:t>Starters- fase</w:t>
            </w:r>
          </w:p>
        </w:tc>
      </w:tr>
      <w:tr w:rsidR="00B23254" w14:paraId="2E539755" w14:textId="77777777" w:rsidTr="00902049">
        <w:tc>
          <w:tcPr>
            <w:tcW w:w="637" w:type="dxa"/>
            <w:vMerge/>
            <w:shd w:val="clear" w:color="auto" w:fill="auto"/>
          </w:tcPr>
          <w:p w14:paraId="2414374B" w14:textId="77777777" w:rsidR="00B23254" w:rsidRDefault="00B23254" w:rsidP="00741551">
            <w:pPr>
              <w:pStyle w:val="Koptekst"/>
              <w:rPr>
                <w:b/>
                <w:sz w:val="24"/>
              </w:rPr>
            </w:pPr>
          </w:p>
        </w:tc>
        <w:tc>
          <w:tcPr>
            <w:tcW w:w="4286" w:type="dxa"/>
            <w:vMerge/>
            <w:shd w:val="clear" w:color="auto" w:fill="auto"/>
          </w:tcPr>
          <w:p w14:paraId="3699EB9C" w14:textId="77777777" w:rsidR="00B23254" w:rsidRPr="000B42D8" w:rsidRDefault="00B23254" w:rsidP="00741551"/>
        </w:tc>
        <w:tc>
          <w:tcPr>
            <w:tcW w:w="9606" w:type="dxa"/>
            <w:tcBorders>
              <w:bottom w:val="single" w:sz="4" w:space="0" w:color="auto"/>
            </w:tcBorders>
            <w:shd w:val="clear" w:color="auto" w:fill="auto"/>
          </w:tcPr>
          <w:p w14:paraId="49F09A13" w14:textId="77777777" w:rsidR="00B23254" w:rsidRPr="000B42D8" w:rsidRDefault="00B23254" w:rsidP="00741551">
            <w:r>
              <w:t>Gevorderde fase</w:t>
            </w:r>
          </w:p>
        </w:tc>
      </w:tr>
      <w:tr w:rsidR="00B23254" w14:paraId="3E2FA8D7" w14:textId="77777777" w:rsidTr="00741551">
        <w:tc>
          <w:tcPr>
            <w:tcW w:w="637" w:type="dxa"/>
            <w:vMerge/>
            <w:shd w:val="clear" w:color="auto" w:fill="auto"/>
          </w:tcPr>
          <w:p w14:paraId="57E155D8" w14:textId="77777777" w:rsidR="00B23254" w:rsidRDefault="00B23254" w:rsidP="00741551">
            <w:pPr>
              <w:pStyle w:val="Koptekst"/>
              <w:rPr>
                <w:b/>
                <w:sz w:val="24"/>
              </w:rPr>
            </w:pPr>
          </w:p>
        </w:tc>
        <w:tc>
          <w:tcPr>
            <w:tcW w:w="4286" w:type="dxa"/>
            <w:vMerge/>
            <w:shd w:val="clear" w:color="auto" w:fill="auto"/>
          </w:tcPr>
          <w:p w14:paraId="7AA7219F" w14:textId="77777777" w:rsidR="00B23254" w:rsidRPr="000B42D8" w:rsidRDefault="00B23254" w:rsidP="00741551"/>
        </w:tc>
        <w:tc>
          <w:tcPr>
            <w:tcW w:w="9606" w:type="dxa"/>
            <w:shd w:val="clear" w:color="auto" w:fill="FFFFFF"/>
          </w:tcPr>
          <w:p w14:paraId="78C1CF03" w14:textId="77777777" w:rsidR="00B23254" w:rsidRPr="000B42D8" w:rsidRDefault="00B23254" w:rsidP="00741551">
            <w:r>
              <w:t>Beroeps bekwame  fase</w:t>
            </w:r>
          </w:p>
        </w:tc>
      </w:tr>
    </w:tbl>
    <w:p w14:paraId="456D1899" w14:textId="77777777" w:rsidR="00B23254" w:rsidRPr="00272E19" w:rsidRDefault="00B23254" w:rsidP="00B23254">
      <w:pPr>
        <w:rPr>
          <w:b/>
          <w:sz w:val="16"/>
          <w:szCs w:val="16"/>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693"/>
        <w:gridCol w:w="3544"/>
        <w:gridCol w:w="1134"/>
        <w:gridCol w:w="4536"/>
        <w:gridCol w:w="1134"/>
      </w:tblGrid>
      <w:tr w:rsidR="008C1F19" w:rsidRPr="00902049" w14:paraId="3FB5FDCE" w14:textId="76FE0282" w:rsidTr="4BE2F20E">
        <w:trPr>
          <w:trHeight w:val="675"/>
        </w:trPr>
        <w:tc>
          <w:tcPr>
            <w:tcW w:w="4106" w:type="dxa"/>
            <w:gridSpan w:val="2"/>
            <w:vMerge w:val="restart"/>
            <w:shd w:val="clear" w:color="auto" w:fill="auto"/>
          </w:tcPr>
          <w:p w14:paraId="05556CEB" w14:textId="77777777" w:rsidR="008C1F19" w:rsidRPr="00902049" w:rsidRDefault="008C1F19" w:rsidP="00741551">
            <w:pPr>
              <w:rPr>
                <w:rFonts w:asciiTheme="majorHAnsi" w:hAnsiTheme="majorHAnsi"/>
                <w:b/>
                <w:sz w:val="22"/>
                <w:szCs w:val="22"/>
              </w:rPr>
            </w:pPr>
            <w:r w:rsidRPr="00902049">
              <w:rPr>
                <w:rFonts w:asciiTheme="majorHAnsi" w:hAnsiTheme="majorHAnsi"/>
                <w:b/>
                <w:sz w:val="22"/>
                <w:szCs w:val="22"/>
              </w:rPr>
              <w:t>Werkproces</w:t>
            </w:r>
          </w:p>
        </w:tc>
        <w:tc>
          <w:tcPr>
            <w:tcW w:w="3544" w:type="dxa"/>
            <w:vMerge w:val="restart"/>
            <w:shd w:val="clear" w:color="auto" w:fill="FFFFFF" w:themeFill="background1"/>
          </w:tcPr>
          <w:p w14:paraId="394023DA" w14:textId="77777777" w:rsidR="008C1F19" w:rsidRPr="00902049" w:rsidRDefault="008C1F19" w:rsidP="00741551">
            <w:pPr>
              <w:rPr>
                <w:rFonts w:asciiTheme="majorHAnsi" w:hAnsiTheme="majorHAnsi"/>
                <w:b/>
                <w:sz w:val="22"/>
                <w:szCs w:val="22"/>
              </w:rPr>
            </w:pPr>
            <w:r w:rsidRPr="00902049">
              <w:rPr>
                <w:rFonts w:asciiTheme="majorHAnsi" w:hAnsiTheme="majorHAnsi"/>
                <w:b/>
                <w:sz w:val="22"/>
                <w:szCs w:val="22"/>
              </w:rPr>
              <w:t>Starters-fase</w:t>
            </w:r>
          </w:p>
        </w:tc>
        <w:tc>
          <w:tcPr>
            <w:tcW w:w="1134" w:type="dxa"/>
          </w:tcPr>
          <w:p w14:paraId="4DB7CE1E" w14:textId="77F236EA" w:rsidR="008C1F19" w:rsidRPr="00902049" w:rsidRDefault="00E34344" w:rsidP="00741551">
            <w:pPr>
              <w:rPr>
                <w:rFonts w:asciiTheme="majorHAnsi" w:hAnsiTheme="majorHAnsi"/>
                <w:b/>
                <w:sz w:val="22"/>
                <w:szCs w:val="22"/>
              </w:rPr>
            </w:pPr>
            <w:r>
              <w:rPr>
                <w:rFonts w:asciiTheme="majorHAnsi" w:hAnsiTheme="majorHAnsi"/>
                <w:b/>
                <w:sz w:val="22"/>
                <w:szCs w:val="22"/>
              </w:rPr>
              <w:t xml:space="preserve">Te behalen op afd. </w:t>
            </w:r>
          </w:p>
        </w:tc>
        <w:tc>
          <w:tcPr>
            <w:tcW w:w="4536" w:type="dxa"/>
            <w:vMerge w:val="restart"/>
            <w:shd w:val="clear" w:color="auto" w:fill="auto"/>
          </w:tcPr>
          <w:p w14:paraId="6CAC29AD" w14:textId="72A8B86B" w:rsidR="008C1F19" w:rsidRPr="00902049" w:rsidRDefault="008C1F19" w:rsidP="00741551">
            <w:pPr>
              <w:rPr>
                <w:rFonts w:asciiTheme="majorHAnsi" w:hAnsiTheme="majorHAnsi"/>
                <w:b/>
                <w:sz w:val="22"/>
                <w:szCs w:val="22"/>
              </w:rPr>
            </w:pPr>
            <w:r w:rsidRPr="00902049">
              <w:rPr>
                <w:rFonts w:asciiTheme="majorHAnsi" w:hAnsiTheme="majorHAnsi"/>
                <w:b/>
                <w:sz w:val="22"/>
                <w:szCs w:val="22"/>
              </w:rPr>
              <w:t>Gevorderde-fase</w:t>
            </w:r>
          </w:p>
        </w:tc>
        <w:tc>
          <w:tcPr>
            <w:tcW w:w="1134" w:type="dxa"/>
          </w:tcPr>
          <w:p w14:paraId="09B33342" w14:textId="483F4145" w:rsidR="008C1F19" w:rsidRPr="00902049" w:rsidRDefault="00E34344" w:rsidP="00741551">
            <w:pPr>
              <w:rPr>
                <w:rFonts w:asciiTheme="majorHAnsi" w:hAnsiTheme="majorHAnsi"/>
                <w:b/>
                <w:sz w:val="22"/>
                <w:szCs w:val="22"/>
              </w:rPr>
            </w:pPr>
            <w:r>
              <w:rPr>
                <w:rFonts w:asciiTheme="majorHAnsi" w:hAnsiTheme="majorHAnsi"/>
                <w:b/>
                <w:sz w:val="22"/>
                <w:szCs w:val="22"/>
              </w:rPr>
              <w:t xml:space="preserve">Te behalen op afd. </w:t>
            </w:r>
          </w:p>
        </w:tc>
      </w:tr>
      <w:tr w:rsidR="008C1F19" w:rsidRPr="00902049" w14:paraId="14D52CD3" w14:textId="36FCF4A7" w:rsidTr="4BE2F20E">
        <w:trPr>
          <w:trHeight w:val="377"/>
        </w:trPr>
        <w:tc>
          <w:tcPr>
            <w:tcW w:w="4106" w:type="dxa"/>
            <w:gridSpan w:val="2"/>
            <w:vMerge/>
          </w:tcPr>
          <w:p w14:paraId="43D68DF8" w14:textId="77777777" w:rsidR="008C1F19" w:rsidRPr="00902049" w:rsidRDefault="008C1F19" w:rsidP="00741551">
            <w:pPr>
              <w:rPr>
                <w:rFonts w:asciiTheme="majorHAnsi" w:hAnsiTheme="majorHAnsi"/>
                <w:b/>
                <w:sz w:val="22"/>
                <w:szCs w:val="22"/>
              </w:rPr>
            </w:pPr>
          </w:p>
        </w:tc>
        <w:tc>
          <w:tcPr>
            <w:tcW w:w="3544" w:type="dxa"/>
            <w:vMerge/>
          </w:tcPr>
          <w:p w14:paraId="19113D89" w14:textId="77777777" w:rsidR="008C1F19" w:rsidRPr="00902049" w:rsidRDefault="008C1F19" w:rsidP="00741551">
            <w:pPr>
              <w:rPr>
                <w:rFonts w:asciiTheme="majorHAnsi" w:hAnsiTheme="majorHAnsi"/>
                <w:b/>
                <w:sz w:val="22"/>
                <w:szCs w:val="22"/>
              </w:rPr>
            </w:pPr>
          </w:p>
        </w:tc>
        <w:tc>
          <w:tcPr>
            <w:tcW w:w="1134" w:type="dxa"/>
          </w:tcPr>
          <w:p w14:paraId="7C857C55" w14:textId="49000838" w:rsidR="008C1F19" w:rsidRPr="00902049" w:rsidRDefault="00E34344" w:rsidP="00741551">
            <w:pPr>
              <w:rPr>
                <w:rFonts w:asciiTheme="majorHAnsi" w:hAnsiTheme="majorHAnsi"/>
                <w:b/>
                <w:sz w:val="22"/>
                <w:szCs w:val="22"/>
              </w:rPr>
            </w:pPr>
            <w:r>
              <w:rPr>
                <w:rFonts w:asciiTheme="majorHAnsi" w:hAnsiTheme="majorHAnsi"/>
                <w:b/>
                <w:sz w:val="22"/>
                <w:szCs w:val="22"/>
              </w:rPr>
              <w:t>Ja/nee</w:t>
            </w:r>
          </w:p>
        </w:tc>
        <w:tc>
          <w:tcPr>
            <w:tcW w:w="4536" w:type="dxa"/>
            <w:vMerge/>
          </w:tcPr>
          <w:p w14:paraId="45726D76" w14:textId="03660975" w:rsidR="008C1F19" w:rsidRPr="00902049" w:rsidRDefault="008C1F19" w:rsidP="00741551">
            <w:pPr>
              <w:rPr>
                <w:rFonts w:asciiTheme="majorHAnsi" w:hAnsiTheme="majorHAnsi"/>
                <w:b/>
                <w:sz w:val="22"/>
                <w:szCs w:val="22"/>
              </w:rPr>
            </w:pPr>
          </w:p>
        </w:tc>
        <w:tc>
          <w:tcPr>
            <w:tcW w:w="1134" w:type="dxa"/>
          </w:tcPr>
          <w:p w14:paraId="21426A36" w14:textId="33063A28" w:rsidR="008C1F19" w:rsidRPr="00902049" w:rsidRDefault="00E34344" w:rsidP="00741551">
            <w:pPr>
              <w:rPr>
                <w:rFonts w:asciiTheme="majorHAnsi" w:hAnsiTheme="majorHAnsi"/>
                <w:b/>
                <w:sz w:val="22"/>
                <w:szCs w:val="22"/>
              </w:rPr>
            </w:pPr>
            <w:r>
              <w:rPr>
                <w:rFonts w:asciiTheme="majorHAnsi" w:hAnsiTheme="majorHAnsi"/>
                <w:b/>
                <w:sz w:val="22"/>
                <w:szCs w:val="22"/>
              </w:rPr>
              <w:t>Ja/nee</w:t>
            </w:r>
          </w:p>
        </w:tc>
      </w:tr>
      <w:tr w:rsidR="008C1F19" w:rsidRPr="00902049" w14:paraId="6DF44873" w14:textId="3D836AF8" w:rsidTr="4BE2F20E">
        <w:trPr>
          <w:trHeight w:val="96"/>
        </w:trPr>
        <w:tc>
          <w:tcPr>
            <w:tcW w:w="1413" w:type="dxa"/>
            <w:vMerge w:val="restart"/>
            <w:shd w:val="clear" w:color="auto" w:fill="auto"/>
          </w:tcPr>
          <w:p w14:paraId="51255565" w14:textId="77777777" w:rsidR="008C1F19" w:rsidRPr="00902049" w:rsidRDefault="008C1F19" w:rsidP="006220D2">
            <w:pPr>
              <w:jc w:val="both"/>
              <w:rPr>
                <w:rFonts w:asciiTheme="majorHAnsi" w:hAnsiTheme="majorHAnsi"/>
                <w:b/>
                <w:sz w:val="22"/>
                <w:szCs w:val="22"/>
              </w:rPr>
            </w:pPr>
            <w:r w:rsidRPr="00902049">
              <w:rPr>
                <w:rFonts w:asciiTheme="majorHAnsi" w:hAnsiTheme="majorHAnsi"/>
                <w:b/>
                <w:sz w:val="22"/>
                <w:szCs w:val="22"/>
              </w:rPr>
              <w:t>B1-K1-W1</w:t>
            </w:r>
          </w:p>
        </w:tc>
        <w:tc>
          <w:tcPr>
            <w:tcW w:w="2693" w:type="dxa"/>
            <w:vMerge w:val="restart"/>
            <w:shd w:val="clear" w:color="auto" w:fill="auto"/>
          </w:tcPr>
          <w:p w14:paraId="2049ED1E" w14:textId="77777777" w:rsidR="008C1F19" w:rsidRPr="00902049" w:rsidRDefault="008C1F19"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3544" w:type="dxa"/>
            <w:tcBorders>
              <w:bottom w:val="single" w:sz="4" w:space="0" w:color="auto"/>
            </w:tcBorders>
            <w:shd w:val="clear" w:color="auto" w:fill="auto"/>
          </w:tcPr>
          <w:p w14:paraId="4F1A612D"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1134" w:type="dxa"/>
          </w:tcPr>
          <w:p w14:paraId="0A236FBE" w14:textId="2A91EFA9" w:rsidR="008C1F19" w:rsidRDefault="7F505320" w:rsidP="4BE2F20E">
            <w:pPr>
              <w:spacing w:line="240" w:lineRule="auto"/>
              <w:rPr>
                <w:rFonts w:asciiTheme="majorHAnsi" w:hAnsiTheme="majorHAnsi"/>
                <w:sz w:val="22"/>
                <w:szCs w:val="22"/>
              </w:rPr>
            </w:pPr>
            <w:r w:rsidRPr="4BE2F20E">
              <w:rPr>
                <w:rFonts w:asciiTheme="majorHAnsi" w:hAnsiTheme="majorHAnsi"/>
                <w:sz w:val="22"/>
                <w:szCs w:val="22"/>
              </w:rPr>
              <w:t>ja</w:t>
            </w:r>
          </w:p>
        </w:tc>
        <w:tc>
          <w:tcPr>
            <w:tcW w:w="4536" w:type="dxa"/>
            <w:shd w:val="clear" w:color="auto" w:fill="auto"/>
          </w:tcPr>
          <w:p w14:paraId="420EEDEA" w14:textId="57F26BEE" w:rsidR="008C1F19" w:rsidRPr="00902049" w:rsidRDefault="008C1F19" w:rsidP="008C1F19">
            <w:pPr>
              <w:spacing w:line="240" w:lineRule="auto"/>
              <w:rPr>
                <w:rFonts w:asciiTheme="majorHAnsi" w:hAnsiTheme="majorHAnsi"/>
                <w:sz w:val="22"/>
                <w:szCs w:val="22"/>
              </w:rPr>
            </w:pPr>
            <w:r>
              <w:rPr>
                <w:rFonts w:asciiTheme="majorHAnsi" w:hAnsiTheme="majorHAnsi"/>
                <w:sz w:val="22"/>
                <w:szCs w:val="22"/>
              </w:rPr>
              <w:t>V</w:t>
            </w:r>
            <w:r w:rsidRPr="00902049">
              <w:rPr>
                <w:rFonts w:asciiTheme="majorHAnsi" w:hAnsiTheme="majorHAnsi"/>
                <w:sz w:val="22"/>
                <w:szCs w:val="22"/>
              </w:rPr>
              <w:t>erpleegplan kunnen op- en bijstellen</w:t>
            </w:r>
          </w:p>
        </w:tc>
        <w:tc>
          <w:tcPr>
            <w:tcW w:w="1134" w:type="dxa"/>
          </w:tcPr>
          <w:p w14:paraId="75AB804F" w14:textId="77777777" w:rsidR="008C1F19" w:rsidRDefault="008C1F19" w:rsidP="008C1F19">
            <w:pPr>
              <w:spacing w:line="240" w:lineRule="auto"/>
              <w:rPr>
                <w:rFonts w:asciiTheme="majorHAnsi" w:hAnsiTheme="majorHAnsi"/>
                <w:sz w:val="22"/>
                <w:szCs w:val="22"/>
              </w:rPr>
            </w:pPr>
          </w:p>
        </w:tc>
      </w:tr>
      <w:tr w:rsidR="008C1F19" w:rsidRPr="00902049" w14:paraId="3E2C4A75" w14:textId="43CDF1EE" w:rsidTr="4BE2F20E">
        <w:trPr>
          <w:trHeight w:val="96"/>
        </w:trPr>
        <w:tc>
          <w:tcPr>
            <w:tcW w:w="1413" w:type="dxa"/>
            <w:vMerge/>
          </w:tcPr>
          <w:p w14:paraId="4F8C4AA7" w14:textId="77777777" w:rsidR="008C1F19" w:rsidRPr="00902049" w:rsidRDefault="008C1F19" w:rsidP="006220D2">
            <w:pPr>
              <w:jc w:val="both"/>
              <w:rPr>
                <w:rFonts w:asciiTheme="majorHAnsi" w:hAnsiTheme="majorHAnsi"/>
                <w:b/>
                <w:sz w:val="22"/>
                <w:szCs w:val="22"/>
              </w:rPr>
            </w:pPr>
          </w:p>
        </w:tc>
        <w:tc>
          <w:tcPr>
            <w:tcW w:w="2693" w:type="dxa"/>
            <w:vMerge/>
          </w:tcPr>
          <w:p w14:paraId="5418D1A4" w14:textId="77777777" w:rsidR="008C1F19" w:rsidRPr="00902049" w:rsidRDefault="008C1F19" w:rsidP="006220D2">
            <w:pPr>
              <w:rPr>
                <w:rFonts w:asciiTheme="majorHAnsi" w:hAnsiTheme="majorHAnsi"/>
                <w:b/>
                <w:sz w:val="22"/>
                <w:szCs w:val="22"/>
              </w:rPr>
            </w:pPr>
          </w:p>
        </w:tc>
        <w:tc>
          <w:tcPr>
            <w:tcW w:w="3544" w:type="dxa"/>
            <w:shd w:val="clear" w:color="auto" w:fill="auto"/>
          </w:tcPr>
          <w:p w14:paraId="572F6CC6"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1134" w:type="dxa"/>
          </w:tcPr>
          <w:p w14:paraId="389802D1" w14:textId="4273E400" w:rsidR="008C1F19" w:rsidRPr="00902049" w:rsidRDefault="70717A47" w:rsidP="4BE2F20E">
            <w:pPr>
              <w:rPr>
                <w:rFonts w:asciiTheme="majorHAnsi" w:hAnsiTheme="majorHAnsi"/>
                <w:b/>
                <w:bCs/>
                <w:sz w:val="22"/>
                <w:szCs w:val="22"/>
              </w:rPr>
            </w:pPr>
            <w:r w:rsidRPr="4BE2F20E">
              <w:rPr>
                <w:rFonts w:asciiTheme="majorHAnsi" w:hAnsiTheme="majorHAnsi"/>
                <w:b/>
                <w:bCs/>
                <w:sz w:val="22"/>
                <w:szCs w:val="22"/>
              </w:rPr>
              <w:t>ja</w:t>
            </w:r>
          </w:p>
        </w:tc>
        <w:tc>
          <w:tcPr>
            <w:tcW w:w="4536" w:type="dxa"/>
            <w:shd w:val="clear" w:color="auto" w:fill="auto"/>
          </w:tcPr>
          <w:p w14:paraId="516CCCDB" w14:textId="466555C3" w:rsidR="008C1F19" w:rsidRPr="00902049" w:rsidRDefault="008C1F19" w:rsidP="006220D2">
            <w:pPr>
              <w:rPr>
                <w:rFonts w:asciiTheme="majorHAnsi" w:hAnsiTheme="majorHAnsi"/>
                <w:b/>
                <w:sz w:val="22"/>
                <w:szCs w:val="22"/>
              </w:rPr>
            </w:pPr>
          </w:p>
        </w:tc>
        <w:tc>
          <w:tcPr>
            <w:tcW w:w="1134" w:type="dxa"/>
          </w:tcPr>
          <w:p w14:paraId="4EC72109" w14:textId="77777777" w:rsidR="008C1F19" w:rsidRPr="00902049" w:rsidRDefault="008C1F19" w:rsidP="006220D2">
            <w:pPr>
              <w:rPr>
                <w:rFonts w:asciiTheme="majorHAnsi" w:hAnsiTheme="majorHAnsi"/>
                <w:b/>
                <w:sz w:val="22"/>
                <w:szCs w:val="22"/>
              </w:rPr>
            </w:pPr>
          </w:p>
        </w:tc>
      </w:tr>
      <w:tr w:rsidR="008C1F19" w:rsidRPr="00902049" w14:paraId="07D7186C" w14:textId="78A584AF" w:rsidTr="4BE2F20E">
        <w:trPr>
          <w:trHeight w:val="96"/>
        </w:trPr>
        <w:tc>
          <w:tcPr>
            <w:tcW w:w="1413" w:type="dxa"/>
            <w:vMerge/>
          </w:tcPr>
          <w:p w14:paraId="44314624" w14:textId="77777777" w:rsidR="008C1F19" w:rsidRPr="00902049" w:rsidRDefault="008C1F19" w:rsidP="006220D2">
            <w:pPr>
              <w:jc w:val="both"/>
              <w:rPr>
                <w:rFonts w:asciiTheme="majorHAnsi" w:hAnsiTheme="majorHAnsi"/>
                <w:b/>
                <w:sz w:val="22"/>
                <w:szCs w:val="22"/>
              </w:rPr>
            </w:pPr>
          </w:p>
        </w:tc>
        <w:tc>
          <w:tcPr>
            <w:tcW w:w="2693" w:type="dxa"/>
            <w:vMerge/>
          </w:tcPr>
          <w:p w14:paraId="315CB28A" w14:textId="77777777" w:rsidR="008C1F19" w:rsidRPr="00902049" w:rsidRDefault="008C1F19" w:rsidP="006220D2">
            <w:pPr>
              <w:rPr>
                <w:rFonts w:asciiTheme="majorHAnsi" w:hAnsiTheme="majorHAnsi"/>
                <w:b/>
                <w:sz w:val="22"/>
                <w:szCs w:val="22"/>
              </w:rPr>
            </w:pPr>
          </w:p>
        </w:tc>
        <w:tc>
          <w:tcPr>
            <w:tcW w:w="3544" w:type="dxa"/>
            <w:tcBorders>
              <w:bottom w:val="single" w:sz="4" w:space="0" w:color="auto"/>
            </w:tcBorders>
            <w:shd w:val="clear" w:color="auto" w:fill="auto"/>
          </w:tcPr>
          <w:p w14:paraId="4C3A1B58"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1134" w:type="dxa"/>
          </w:tcPr>
          <w:p w14:paraId="4F17324A" w14:textId="205AAC04" w:rsidR="008C1F19" w:rsidRPr="00902049" w:rsidRDefault="635F2ADF" w:rsidP="4BE2F20E">
            <w:pPr>
              <w:rPr>
                <w:rFonts w:asciiTheme="majorHAnsi" w:hAnsiTheme="majorHAnsi"/>
                <w:b/>
                <w:bCs/>
                <w:sz w:val="22"/>
                <w:szCs w:val="22"/>
              </w:rPr>
            </w:pPr>
            <w:r w:rsidRPr="4BE2F20E">
              <w:rPr>
                <w:rFonts w:asciiTheme="majorHAnsi" w:hAnsiTheme="majorHAnsi"/>
                <w:b/>
                <w:bCs/>
                <w:sz w:val="22"/>
                <w:szCs w:val="22"/>
              </w:rPr>
              <w:t>ja</w:t>
            </w:r>
          </w:p>
        </w:tc>
        <w:tc>
          <w:tcPr>
            <w:tcW w:w="4536" w:type="dxa"/>
            <w:shd w:val="clear" w:color="auto" w:fill="auto"/>
          </w:tcPr>
          <w:p w14:paraId="6C37D62F" w14:textId="422636F5" w:rsidR="008C1F19" w:rsidRPr="00902049" w:rsidRDefault="008C1F19" w:rsidP="006220D2">
            <w:pPr>
              <w:rPr>
                <w:rFonts w:asciiTheme="majorHAnsi" w:hAnsiTheme="majorHAnsi"/>
                <w:b/>
                <w:sz w:val="22"/>
                <w:szCs w:val="22"/>
              </w:rPr>
            </w:pPr>
          </w:p>
        </w:tc>
        <w:tc>
          <w:tcPr>
            <w:tcW w:w="1134" w:type="dxa"/>
          </w:tcPr>
          <w:p w14:paraId="00E0150E" w14:textId="77777777" w:rsidR="008C1F19" w:rsidRPr="00902049" w:rsidRDefault="008C1F19" w:rsidP="006220D2">
            <w:pPr>
              <w:rPr>
                <w:rFonts w:asciiTheme="majorHAnsi" w:hAnsiTheme="majorHAnsi"/>
                <w:b/>
                <w:sz w:val="22"/>
                <w:szCs w:val="22"/>
              </w:rPr>
            </w:pPr>
          </w:p>
        </w:tc>
      </w:tr>
      <w:tr w:rsidR="008C1F19" w:rsidRPr="00902049" w14:paraId="32976F53" w14:textId="3B3DAAF7" w:rsidTr="4BE2F20E">
        <w:trPr>
          <w:trHeight w:val="361"/>
        </w:trPr>
        <w:tc>
          <w:tcPr>
            <w:tcW w:w="1413" w:type="dxa"/>
            <w:vMerge w:val="restart"/>
            <w:shd w:val="clear" w:color="auto" w:fill="auto"/>
          </w:tcPr>
          <w:p w14:paraId="61D090AB" w14:textId="77777777" w:rsidR="008C1F19" w:rsidRPr="00902049" w:rsidRDefault="008C1F19" w:rsidP="006220D2">
            <w:pPr>
              <w:jc w:val="both"/>
              <w:rPr>
                <w:rFonts w:asciiTheme="majorHAnsi" w:hAnsiTheme="majorHAnsi"/>
                <w:b/>
                <w:sz w:val="22"/>
                <w:szCs w:val="22"/>
              </w:rPr>
            </w:pPr>
            <w:r w:rsidRPr="00902049">
              <w:rPr>
                <w:rFonts w:asciiTheme="majorHAnsi" w:hAnsiTheme="majorHAnsi"/>
                <w:b/>
                <w:sz w:val="22"/>
                <w:szCs w:val="22"/>
              </w:rPr>
              <w:t>B1-K1-W2</w:t>
            </w:r>
          </w:p>
        </w:tc>
        <w:tc>
          <w:tcPr>
            <w:tcW w:w="2693" w:type="dxa"/>
            <w:vMerge w:val="restart"/>
            <w:shd w:val="clear" w:color="auto" w:fill="auto"/>
          </w:tcPr>
          <w:p w14:paraId="194ADB1F" w14:textId="77777777" w:rsidR="008C1F19" w:rsidRPr="00902049" w:rsidRDefault="008C1F19"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3544" w:type="dxa"/>
            <w:shd w:val="clear" w:color="auto" w:fill="auto"/>
          </w:tcPr>
          <w:p w14:paraId="67C4F66C"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1134" w:type="dxa"/>
          </w:tcPr>
          <w:p w14:paraId="3E012804" w14:textId="3F3A1868" w:rsidR="008C1F19" w:rsidRPr="00902049" w:rsidRDefault="5756F316" w:rsidP="4BE2F20E">
            <w:pPr>
              <w:spacing w:line="240" w:lineRule="auto"/>
              <w:rPr>
                <w:rFonts w:asciiTheme="majorHAnsi" w:hAnsiTheme="majorHAnsi"/>
                <w:sz w:val="22"/>
                <w:szCs w:val="22"/>
              </w:rPr>
            </w:pPr>
            <w:r w:rsidRPr="4BE2F20E">
              <w:rPr>
                <w:rFonts w:asciiTheme="majorHAnsi" w:hAnsiTheme="majorHAnsi"/>
                <w:sz w:val="22"/>
                <w:szCs w:val="22"/>
              </w:rPr>
              <w:t>ja</w:t>
            </w:r>
          </w:p>
        </w:tc>
        <w:tc>
          <w:tcPr>
            <w:tcW w:w="4536" w:type="dxa"/>
            <w:shd w:val="clear" w:color="auto" w:fill="auto"/>
          </w:tcPr>
          <w:p w14:paraId="0A2E75FD" w14:textId="51F84F25"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1134" w:type="dxa"/>
          </w:tcPr>
          <w:p w14:paraId="47D4ABDC" w14:textId="77777777" w:rsidR="008C1F19" w:rsidRPr="00902049" w:rsidRDefault="008C1F19" w:rsidP="008C1F19">
            <w:pPr>
              <w:spacing w:line="240" w:lineRule="auto"/>
              <w:rPr>
                <w:rFonts w:asciiTheme="majorHAnsi" w:hAnsiTheme="majorHAnsi"/>
                <w:sz w:val="22"/>
                <w:szCs w:val="22"/>
              </w:rPr>
            </w:pPr>
          </w:p>
        </w:tc>
      </w:tr>
      <w:tr w:rsidR="008C1F19" w:rsidRPr="00902049" w14:paraId="5D58822A" w14:textId="5437CAB4" w:rsidTr="4BE2F20E">
        <w:trPr>
          <w:trHeight w:val="297"/>
        </w:trPr>
        <w:tc>
          <w:tcPr>
            <w:tcW w:w="1413" w:type="dxa"/>
            <w:vMerge/>
          </w:tcPr>
          <w:p w14:paraId="769684A3" w14:textId="77777777" w:rsidR="008C1F19" w:rsidRPr="00902049" w:rsidRDefault="008C1F19" w:rsidP="006220D2">
            <w:pPr>
              <w:jc w:val="both"/>
              <w:rPr>
                <w:rFonts w:asciiTheme="majorHAnsi" w:hAnsiTheme="majorHAnsi"/>
                <w:b/>
                <w:sz w:val="22"/>
                <w:szCs w:val="22"/>
              </w:rPr>
            </w:pPr>
          </w:p>
        </w:tc>
        <w:tc>
          <w:tcPr>
            <w:tcW w:w="2693" w:type="dxa"/>
            <w:vMerge/>
          </w:tcPr>
          <w:p w14:paraId="076B57FB" w14:textId="77777777" w:rsidR="008C1F19" w:rsidRPr="00902049" w:rsidRDefault="008C1F19" w:rsidP="006220D2">
            <w:pPr>
              <w:rPr>
                <w:rFonts w:asciiTheme="majorHAnsi" w:hAnsiTheme="majorHAnsi"/>
                <w:b/>
                <w:sz w:val="22"/>
                <w:szCs w:val="22"/>
              </w:rPr>
            </w:pPr>
          </w:p>
        </w:tc>
        <w:tc>
          <w:tcPr>
            <w:tcW w:w="3544" w:type="dxa"/>
            <w:shd w:val="clear" w:color="auto" w:fill="auto"/>
          </w:tcPr>
          <w:p w14:paraId="3C1AE7EA"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1134" w:type="dxa"/>
          </w:tcPr>
          <w:p w14:paraId="0CEEC4F9" w14:textId="0C58A56E" w:rsidR="008C1F19" w:rsidRPr="00902049" w:rsidRDefault="680D04FC" w:rsidP="4BE2F20E">
            <w:pPr>
              <w:spacing w:line="240" w:lineRule="auto"/>
              <w:rPr>
                <w:rFonts w:asciiTheme="majorHAnsi" w:hAnsiTheme="majorHAnsi"/>
                <w:sz w:val="22"/>
                <w:szCs w:val="22"/>
              </w:rPr>
            </w:pPr>
            <w:r w:rsidRPr="4BE2F20E">
              <w:rPr>
                <w:rFonts w:asciiTheme="majorHAnsi" w:hAnsiTheme="majorHAnsi"/>
                <w:sz w:val="22"/>
                <w:szCs w:val="22"/>
              </w:rPr>
              <w:t>ja</w:t>
            </w:r>
          </w:p>
        </w:tc>
        <w:tc>
          <w:tcPr>
            <w:tcW w:w="4536" w:type="dxa"/>
            <w:shd w:val="clear" w:color="auto" w:fill="auto"/>
          </w:tcPr>
          <w:p w14:paraId="6F3FCA88" w14:textId="7F1CBF95"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1134" w:type="dxa"/>
          </w:tcPr>
          <w:p w14:paraId="7B684B68" w14:textId="77777777" w:rsidR="008C1F19" w:rsidRPr="00902049" w:rsidRDefault="008C1F19" w:rsidP="008C1F19">
            <w:pPr>
              <w:spacing w:line="240" w:lineRule="auto"/>
              <w:rPr>
                <w:rFonts w:asciiTheme="majorHAnsi" w:hAnsiTheme="majorHAnsi"/>
                <w:sz w:val="22"/>
                <w:szCs w:val="22"/>
              </w:rPr>
            </w:pPr>
          </w:p>
        </w:tc>
      </w:tr>
      <w:tr w:rsidR="008C1F19" w:rsidRPr="00902049" w14:paraId="71CA0EA2" w14:textId="1CAFD997" w:rsidTr="4BE2F20E">
        <w:trPr>
          <w:trHeight w:val="40"/>
        </w:trPr>
        <w:tc>
          <w:tcPr>
            <w:tcW w:w="1413" w:type="dxa"/>
            <w:vMerge/>
          </w:tcPr>
          <w:p w14:paraId="278674E7" w14:textId="77777777" w:rsidR="008C1F19" w:rsidRPr="00902049" w:rsidRDefault="008C1F19" w:rsidP="006220D2">
            <w:pPr>
              <w:jc w:val="both"/>
              <w:rPr>
                <w:rFonts w:asciiTheme="majorHAnsi" w:hAnsiTheme="majorHAnsi"/>
                <w:b/>
                <w:sz w:val="22"/>
                <w:szCs w:val="22"/>
              </w:rPr>
            </w:pPr>
          </w:p>
        </w:tc>
        <w:tc>
          <w:tcPr>
            <w:tcW w:w="2693" w:type="dxa"/>
            <w:vMerge/>
          </w:tcPr>
          <w:p w14:paraId="6C3F8E1E" w14:textId="77777777" w:rsidR="008C1F19" w:rsidRPr="00902049" w:rsidRDefault="008C1F19" w:rsidP="006220D2">
            <w:pPr>
              <w:rPr>
                <w:rFonts w:asciiTheme="majorHAnsi" w:hAnsiTheme="majorHAnsi"/>
                <w:b/>
                <w:sz w:val="22"/>
                <w:szCs w:val="22"/>
              </w:rPr>
            </w:pPr>
          </w:p>
        </w:tc>
        <w:tc>
          <w:tcPr>
            <w:tcW w:w="3544" w:type="dxa"/>
            <w:shd w:val="clear" w:color="auto" w:fill="auto"/>
          </w:tcPr>
          <w:p w14:paraId="5D3C0AAF"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Observeren</w:t>
            </w:r>
          </w:p>
        </w:tc>
        <w:tc>
          <w:tcPr>
            <w:tcW w:w="1134" w:type="dxa"/>
          </w:tcPr>
          <w:p w14:paraId="01C09B75" w14:textId="3BD755A9" w:rsidR="008C1F19" w:rsidRPr="00902049" w:rsidRDefault="393EB979" w:rsidP="4BE2F20E">
            <w:pPr>
              <w:spacing w:line="240" w:lineRule="auto"/>
              <w:rPr>
                <w:rFonts w:asciiTheme="majorHAnsi" w:hAnsiTheme="majorHAnsi"/>
                <w:sz w:val="22"/>
                <w:szCs w:val="22"/>
              </w:rPr>
            </w:pPr>
            <w:r w:rsidRPr="4BE2F20E">
              <w:rPr>
                <w:rFonts w:asciiTheme="majorHAnsi" w:hAnsiTheme="majorHAnsi"/>
                <w:sz w:val="22"/>
                <w:szCs w:val="22"/>
              </w:rPr>
              <w:t>ja</w:t>
            </w:r>
          </w:p>
        </w:tc>
        <w:tc>
          <w:tcPr>
            <w:tcW w:w="4536" w:type="dxa"/>
            <w:shd w:val="clear" w:color="auto" w:fill="auto"/>
          </w:tcPr>
          <w:p w14:paraId="6372CA17" w14:textId="73A7A70D"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1134" w:type="dxa"/>
          </w:tcPr>
          <w:p w14:paraId="213B39BE" w14:textId="77777777" w:rsidR="008C1F19" w:rsidRPr="00902049" w:rsidRDefault="008C1F19" w:rsidP="008C1F19">
            <w:pPr>
              <w:spacing w:line="240" w:lineRule="auto"/>
              <w:rPr>
                <w:rFonts w:asciiTheme="majorHAnsi" w:hAnsiTheme="majorHAnsi"/>
                <w:sz w:val="22"/>
                <w:szCs w:val="22"/>
              </w:rPr>
            </w:pPr>
          </w:p>
        </w:tc>
      </w:tr>
      <w:tr w:rsidR="008C1F19" w:rsidRPr="00902049" w14:paraId="09CBFB40" w14:textId="13F70EAB" w:rsidTr="4BE2F20E">
        <w:trPr>
          <w:trHeight w:val="375"/>
        </w:trPr>
        <w:tc>
          <w:tcPr>
            <w:tcW w:w="1413" w:type="dxa"/>
            <w:vMerge w:val="restart"/>
            <w:shd w:val="clear" w:color="auto" w:fill="auto"/>
          </w:tcPr>
          <w:p w14:paraId="6FA04214" w14:textId="77777777" w:rsidR="008C1F19" w:rsidRPr="00902049" w:rsidRDefault="008C1F19" w:rsidP="006220D2">
            <w:pPr>
              <w:jc w:val="both"/>
              <w:rPr>
                <w:rFonts w:asciiTheme="majorHAnsi" w:hAnsiTheme="majorHAnsi"/>
                <w:b/>
                <w:sz w:val="22"/>
                <w:szCs w:val="22"/>
              </w:rPr>
            </w:pPr>
            <w:r w:rsidRPr="00902049">
              <w:rPr>
                <w:rFonts w:asciiTheme="majorHAnsi" w:hAnsiTheme="majorHAnsi"/>
                <w:b/>
                <w:sz w:val="22"/>
                <w:szCs w:val="22"/>
              </w:rPr>
              <w:t>B1-K1-W3</w:t>
            </w:r>
          </w:p>
        </w:tc>
        <w:tc>
          <w:tcPr>
            <w:tcW w:w="2693" w:type="dxa"/>
            <w:vMerge w:val="restart"/>
            <w:shd w:val="clear" w:color="auto" w:fill="auto"/>
          </w:tcPr>
          <w:p w14:paraId="7213E263" w14:textId="77777777" w:rsidR="008C1F19" w:rsidRPr="00902049" w:rsidRDefault="008C1F19"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3544" w:type="dxa"/>
            <w:shd w:val="clear" w:color="auto" w:fill="auto"/>
          </w:tcPr>
          <w:p w14:paraId="7FE0EA2B"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1134" w:type="dxa"/>
          </w:tcPr>
          <w:p w14:paraId="298EEDB7" w14:textId="312B2E76" w:rsidR="008C1F19" w:rsidRPr="00902049" w:rsidRDefault="40F7399F" w:rsidP="4BE2F20E">
            <w:pPr>
              <w:spacing w:line="240" w:lineRule="auto"/>
              <w:rPr>
                <w:rFonts w:asciiTheme="majorHAnsi" w:hAnsiTheme="majorHAnsi"/>
                <w:sz w:val="22"/>
                <w:szCs w:val="22"/>
              </w:rPr>
            </w:pPr>
            <w:r w:rsidRPr="4BE2F20E">
              <w:rPr>
                <w:rFonts w:asciiTheme="majorHAnsi" w:hAnsiTheme="majorHAnsi"/>
                <w:sz w:val="22"/>
                <w:szCs w:val="22"/>
              </w:rPr>
              <w:t>ja</w:t>
            </w:r>
          </w:p>
        </w:tc>
        <w:tc>
          <w:tcPr>
            <w:tcW w:w="4536" w:type="dxa"/>
            <w:shd w:val="clear" w:color="auto" w:fill="auto"/>
          </w:tcPr>
          <w:p w14:paraId="72847DB6" w14:textId="105F0D53"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1134" w:type="dxa"/>
          </w:tcPr>
          <w:p w14:paraId="07FA7DFB" w14:textId="77777777" w:rsidR="008C1F19" w:rsidRPr="00902049" w:rsidRDefault="008C1F19" w:rsidP="008C1F19">
            <w:pPr>
              <w:spacing w:line="240" w:lineRule="auto"/>
              <w:rPr>
                <w:rFonts w:asciiTheme="majorHAnsi" w:hAnsiTheme="majorHAnsi"/>
                <w:sz w:val="22"/>
                <w:szCs w:val="22"/>
              </w:rPr>
            </w:pPr>
          </w:p>
        </w:tc>
      </w:tr>
      <w:tr w:rsidR="008C1F19" w:rsidRPr="00902049" w14:paraId="7BDAAF4A" w14:textId="56C10ABD" w:rsidTr="4BE2F20E">
        <w:trPr>
          <w:trHeight w:val="350"/>
        </w:trPr>
        <w:tc>
          <w:tcPr>
            <w:tcW w:w="1413" w:type="dxa"/>
            <w:vMerge/>
          </w:tcPr>
          <w:p w14:paraId="717289E8" w14:textId="77777777" w:rsidR="008C1F19" w:rsidRPr="00902049" w:rsidRDefault="008C1F19" w:rsidP="006220D2">
            <w:pPr>
              <w:jc w:val="both"/>
              <w:rPr>
                <w:rFonts w:asciiTheme="majorHAnsi" w:hAnsiTheme="majorHAnsi"/>
                <w:b/>
                <w:sz w:val="22"/>
                <w:szCs w:val="22"/>
              </w:rPr>
            </w:pPr>
          </w:p>
        </w:tc>
        <w:tc>
          <w:tcPr>
            <w:tcW w:w="2693" w:type="dxa"/>
            <w:vMerge/>
          </w:tcPr>
          <w:p w14:paraId="52218A4F" w14:textId="77777777" w:rsidR="008C1F19" w:rsidRPr="00902049" w:rsidRDefault="008C1F19" w:rsidP="006220D2">
            <w:pPr>
              <w:rPr>
                <w:rFonts w:asciiTheme="majorHAnsi" w:hAnsiTheme="majorHAnsi"/>
                <w:b/>
                <w:sz w:val="22"/>
                <w:szCs w:val="22"/>
              </w:rPr>
            </w:pPr>
          </w:p>
        </w:tc>
        <w:tc>
          <w:tcPr>
            <w:tcW w:w="3544" w:type="dxa"/>
            <w:shd w:val="clear" w:color="auto" w:fill="auto"/>
          </w:tcPr>
          <w:p w14:paraId="6BC3CA72"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Verpleegplan</w:t>
            </w:r>
          </w:p>
        </w:tc>
        <w:tc>
          <w:tcPr>
            <w:tcW w:w="1134" w:type="dxa"/>
          </w:tcPr>
          <w:p w14:paraId="6C9DE523" w14:textId="0228AE38" w:rsidR="008C1F19" w:rsidRPr="00902049" w:rsidRDefault="6AFFB102" w:rsidP="4BE2F20E">
            <w:pPr>
              <w:rPr>
                <w:rFonts w:asciiTheme="majorHAnsi" w:hAnsiTheme="majorHAnsi"/>
                <w:sz w:val="22"/>
                <w:szCs w:val="22"/>
              </w:rPr>
            </w:pPr>
            <w:r w:rsidRPr="4BE2F20E">
              <w:rPr>
                <w:rFonts w:asciiTheme="majorHAnsi" w:hAnsiTheme="majorHAnsi"/>
                <w:sz w:val="22"/>
                <w:szCs w:val="22"/>
              </w:rPr>
              <w:t>ja</w:t>
            </w:r>
          </w:p>
        </w:tc>
        <w:tc>
          <w:tcPr>
            <w:tcW w:w="4536" w:type="dxa"/>
            <w:shd w:val="clear" w:color="auto" w:fill="auto"/>
          </w:tcPr>
          <w:p w14:paraId="513A57C5" w14:textId="16FFC10E" w:rsidR="008C1F19" w:rsidRPr="00902049" w:rsidRDefault="008C1F19" w:rsidP="006220D2">
            <w:pPr>
              <w:rPr>
                <w:rFonts w:asciiTheme="majorHAnsi" w:hAnsiTheme="majorHAnsi"/>
                <w:sz w:val="22"/>
                <w:szCs w:val="22"/>
              </w:rPr>
            </w:pPr>
          </w:p>
        </w:tc>
        <w:tc>
          <w:tcPr>
            <w:tcW w:w="1134" w:type="dxa"/>
          </w:tcPr>
          <w:p w14:paraId="46C5E7FA" w14:textId="77777777" w:rsidR="008C1F19" w:rsidRPr="00902049" w:rsidRDefault="008C1F19" w:rsidP="006220D2">
            <w:pPr>
              <w:rPr>
                <w:rFonts w:asciiTheme="majorHAnsi" w:hAnsiTheme="majorHAnsi"/>
                <w:sz w:val="22"/>
                <w:szCs w:val="22"/>
              </w:rPr>
            </w:pPr>
          </w:p>
        </w:tc>
      </w:tr>
      <w:tr w:rsidR="008C1F19" w:rsidRPr="00902049" w14:paraId="587229FB" w14:textId="5638C90A" w:rsidTr="4BE2F20E">
        <w:trPr>
          <w:trHeight w:val="490"/>
        </w:trPr>
        <w:tc>
          <w:tcPr>
            <w:tcW w:w="1413" w:type="dxa"/>
            <w:vMerge w:val="restart"/>
            <w:shd w:val="clear" w:color="auto" w:fill="auto"/>
          </w:tcPr>
          <w:p w14:paraId="0F839D47" w14:textId="77777777" w:rsidR="008C1F19" w:rsidRPr="00902049" w:rsidRDefault="008C1F19" w:rsidP="006220D2">
            <w:pPr>
              <w:jc w:val="both"/>
              <w:rPr>
                <w:rFonts w:asciiTheme="majorHAnsi" w:hAnsiTheme="majorHAnsi"/>
                <w:b/>
                <w:sz w:val="22"/>
                <w:szCs w:val="22"/>
              </w:rPr>
            </w:pPr>
            <w:r w:rsidRPr="00902049">
              <w:rPr>
                <w:rFonts w:asciiTheme="majorHAnsi" w:hAnsiTheme="majorHAnsi"/>
                <w:b/>
                <w:sz w:val="22"/>
                <w:szCs w:val="22"/>
              </w:rPr>
              <w:t>B1-K1-W4</w:t>
            </w:r>
          </w:p>
        </w:tc>
        <w:tc>
          <w:tcPr>
            <w:tcW w:w="2693" w:type="dxa"/>
            <w:vMerge w:val="restart"/>
            <w:shd w:val="clear" w:color="auto" w:fill="auto"/>
          </w:tcPr>
          <w:p w14:paraId="473555C7" w14:textId="77777777" w:rsidR="008C1F19" w:rsidRPr="00902049" w:rsidRDefault="008C1F19"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3544" w:type="dxa"/>
            <w:shd w:val="clear" w:color="auto" w:fill="auto"/>
          </w:tcPr>
          <w:p w14:paraId="64289AD8"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1134" w:type="dxa"/>
          </w:tcPr>
          <w:p w14:paraId="376DBFD8" w14:textId="0EE8B27F" w:rsidR="008C1F19" w:rsidRPr="00902049" w:rsidRDefault="008C1F19" w:rsidP="4BE2F20E">
            <w:pPr>
              <w:spacing w:line="240" w:lineRule="auto"/>
              <w:rPr>
                <w:rFonts w:asciiTheme="majorHAnsi" w:hAnsiTheme="majorHAnsi"/>
                <w:sz w:val="22"/>
                <w:szCs w:val="22"/>
              </w:rPr>
            </w:pPr>
          </w:p>
        </w:tc>
        <w:tc>
          <w:tcPr>
            <w:tcW w:w="4536" w:type="dxa"/>
            <w:shd w:val="clear" w:color="auto" w:fill="auto"/>
          </w:tcPr>
          <w:p w14:paraId="04C92B5C" w14:textId="52D7AF52"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1134" w:type="dxa"/>
          </w:tcPr>
          <w:p w14:paraId="5B856EA8" w14:textId="77777777" w:rsidR="008C1F19" w:rsidRPr="00902049" w:rsidRDefault="008C1F19" w:rsidP="008C1F19">
            <w:pPr>
              <w:spacing w:line="240" w:lineRule="auto"/>
              <w:rPr>
                <w:rFonts w:asciiTheme="majorHAnsi" w:hAnsiTheme="majorHAnsi"/>
                <w:sz w:val="22"/>
                <w:szCs w:val="22"/>
              </w:rPr>
            </w:pPr>
          </w:p>
        </w:tc>
      </w:tr>
      <w:tr w:rsidR="008C1F19" w:rsidRPr="00902049" w14:paraId="03058054" w14:textId="3E8E9A1D" w:rsidTr="4BE2F20E">
        <w:trPr>
          <w:trHeight w:val="28"/>
        </w:trPr>
        <w:tc>
          <w:tcPr>
            <w:tcW w:w="1413" w:type="dxa"/>
            <w:vMerge/>
          </w:tcPr>
          <w:p w14:paraId="2EC1695C" w14:textId="77777777" w:rsidR="008C1F19" w:rsidRPr="00902049" w:rsidRDefault="008C1F19" w:rsidP="006220D2">
            <w:pPr>
              <w:jc w:val="both"/>
              <w:rPr>
                <w:rFonts w:asciiTheme="majorHAnsi" w:hAnsiTheme="majorHAnsi"/>
                <w:sz w:val="22"/>
                <w:szCs w:val="22"/>
              </w:rPr>
            </w:pPr>
          </w:p>
        </w:tc>
        <w:tc>
          <w:tcPr>
            <w:tcW w:w="2693" w:type="dxa"/>
            <w:vMerge/>
          </w:tcPr>
          <w:p w14:paraId="4CF3CCD5" w14:textId="77777777" w:rsidR="008C1F19" w:rsidRPr="00902049" w:rsidRDefault="008C1F19" w:rsidP="006220D2">
            <w:pPr>
              <w:rPr>
                <w:rFonts w:asciiTheme="majorHAnsi" w:hAnsiTheme="majorHAnsi"/>
                <w:sz w:val="22"/>
                <w:szCs w:val="22"/>
              </w:rPr>
            </w:pPr>
          </w:p>
        </w:tc>
        <w:tc>
          <w:tcPr>
            <w:tcW w:w="3544" w:type="dxa"/>
            <w:shd w:val="clear" w:color="auto" w:fill="auto"/>
          </w:tcPr>
          <w:p w14:paraId="4005DC20"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Slapen en waken</w:t>
            </w:r>
          </w:p>
        </w:tc>
        <w:tc>
          <w:tcPr>
            <w:tcW w:w="1134" w:type="dxa"/>
          </w:tcPr>
          <w:p w14:paraId="7148A986" w14:textId="50B0169B" w:rsidR="008C1F19" w:rsidRPr="00902049" w:rsidRDefault="008C1F19" w:rsidP="4BE2F20E">
            <w:pPr>
              <w:spacing w:line="240" w:lineRule="auto"/>
              <w:rPr>
                <w:rFonts w:asciiTheme="majorHAnsi" w:hAnsiTheme="majorHAnsi"/>
                <w:sz w:val="22"/>
                <w:szCs w:val="22"/>
              </w:rPr>
            </w:pPr>
          </w:p>
        </w:tc>
        <w:tc>
          <w:tcPr>
            <w:tcW w:w="4536" w:type="dxa"/>
            <w:shd w:val="clear" w:color="auto" w:fill="auto"/>
          </w:tcPr>
          <w:p w14:paraId="3BDA7BCF" w14:textId="4A5D1DAF"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1134" w:type="dxa"/>
          </w:tcPr>
          <w:p w14:paraId="7FBB2EB6" w14:textId="77777777" w:rsidR="008C1F19" w:rsidRPr="00902049" w:rsidRDefault="008C1F19" w:rsidP="008C1F19">
            <w:pPr>
              <w:spacing w:line="240" w:lineRule="auto"/>
              <w:rPr>
                <w:rFonts w:asciiTheme="majorHAnsi" w:hAnsiTheme="majorHAnsi"/>
                <w:sz w:val="22"/>
                <w:szCs w:val="22"/>
              </w:rPr>
            </w:pPr>
          </w:p>
        </w:tc>
      </w:tr>
      <w:tr w:rsidR="008C1F19" w:rsidRPr="00902049" w14:paraId="7283B451" w14:textId="4B832D75" w:rsidTr="4BE2F20E">
        <w:trPr>
          <w:trHeight w:val="28"/>
        </w:trPr>
        <w:tc>
          <w:tcPr>
            <w:tcW w:w="1413" w:type="dxa"/>
            <w:vMerge/>
          </w:tcPr>
          <w:p w14:paraId="0518D037" w14:textId="77777777" w:rsidR="008C1F19" w:rsidRPr="00902049" w:rsidRDefault="008C1F19" w:rsidP="006220D2">
            <w:pPr>
              <w:jc w:val="both"/>
              <w:rPr>
                <w:rFonts w:asciiTheme="majorHAnsi" w:hAnsiTheme="majorHAnsi"/>
                <w:sz w:val="22"/>
                <w:szCs w:val="22"/>
              </w:rPr>
            </w:pPr>
          </w:p>
        </w:tc>
        <w:tc>
          <w:tcPr>
            <w:tcW w:w="2693" w:type="dxa"/>
            <w:vMerge/>
          </w:tcPr>
          <w:p w14:paraId="23F87C37" w14:textId="77777777" w:rsidR="008C1F19" w:rsidRPr="00902049" w:rsidRDefault="008C1F19" w:rsidP="006220D2">
            <w:pPr>
              <w:rPr>
                <w:rFonts w:asciiTheme="majorHAnsi" w:hAnsiTheme="majorHAnsi"/>
                <w:sz w:val="22"/>
                <w:szCs w:val="22"/>
              </w:rPr>
            </w:pPr>
          </w:p>
        </w:tc>
        <w:tc>
          <w:tcPr>
            <w:tcW w:w="3544" w:type="dxa"/>
            <w:shd w:val="clear" w:color="auto" w:fill="auto"/>
          </w:tcPr>
          <w:p w14:paraId="0EC2173A"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1134" w:type="dxa"/>
          </w:tcPr>
          <w:p w14:paraId="7C044AB3" w14:textId="303D0E1D" w:rsidR="008C1F19" w:rsidRPr="00902049" w:rsidRDefault="008C1F19" w:rsidP="4BE2F20E">
            <w:pPr>
              <w:spacing w:line="240" w:lineRule="auto"/>
              <w:rPr>
                <w:rFonts w:asciiTheme="majorHAnsi" w:hAnsiTheme="majorHAnsi"/>
                <w:sz w:val="22"/>
                <w:szCs w:val="22"/>
              </w:rPr>
            </w:pPr>
          </w:p>
        </w:tc>
        <w:tc>
          <w:tcPr>
            <w:tcW w:w="4536" w:type="dxa"/>
            <w:shd w:val="clear" w:color="auto" w:fill="auto"/>
          </w:tcPr>
          <w:p w14:paraId="4701BAB7" w14:textId="6B56CD06"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1134" w:type="dxa"/>
          </w:tcPr>
          <w:p w14:paraId="0273BA00" w14:textId="77777777" w:rsidR="008C1F19" w:rsidRPr="00902049" w:rsidRDefault="008C1F19" w:rsidP="008C1F19">
            <w:pPr>
              <w:spacing w:line="240" w:lineRule="auto"/>
              <w:rPr>
                <w:rFonts w:asciiTheme="majorHAnsi" w:hAnsiTheme="majorHAnsi"/>
                <w:sz w:val="22"/>
                <w:szCs w:val="22"/>
              </w:rPr>
            </w:pPr>
          </w:p>
        </w:tc>
      </w:tr>
      <w:tr w:rsidR="008C1F19" w:rsidRPr="00902049" w14:paraId="187AE547" w14:textId="1AF717AD" w:rsidTr="4BE2F20E">
        <w:trPr>
          <w:trHeight w:val="28"/>
        </w:trPr>
        <w:tc>
          <w:tcPr>
            <w:tcW w:w="1413" w:type="dxa"/>
            <w:vMerge/>
          </w:tcPr>
          <w:p w14:paraId="41A98BC0" w14:textId="77777777" w:rsidR="008C1F19" w:rsidRPr="00902049" w:rsidRDefault="008C1F19" w:rsidP="006220D2">
            <w:pPr>
              <w:jc w:val="both"/>
              <w:rPr>
                <w:rFonts w:asciiTheme="majorHAnsi" w:hAnsiTheme="majorHAnsi"/>
                <w:sz w:val="22"/>
                <w:szCs w:val="22"/>
              </w:rPr>
            </w:pPr>
          </w:p>
        </w:tc>
        <w:tc>
          <w:tcPr>
            <w:tcW w:w="2693" w:type="dxa"/>
            <w:vMerge/>
          </w:tcPr>
          <w:p w14:paraId="20631633" w14:textId="77777777" w:rsidR="008C1F19" w:rsidRPr="00902049" w:rsidRDefault="008C1F19" w:rsidP="006220D2">
            <w:pPr>
              <w:rPr>
                <w:rFonts w:asciiTheme="majorHAnsi" w:hAnsiTheme="majorHAnsi"/>
                <w:sz w:val="22"/>
                <w:szCs w:val="22"/>
              </w:rPr>
            </w:pPr>
          </w:p>
        </w:tc>
        <w:tc>
          <w:tcPr>
            <w:tcW w:w="3544" w:type="dxa"/>
            <w:shd w:val="clear" w:color="auto" w:fill="auto"/>
          </w:tcPr>
          <w:p w14:paraId="14576704"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Decubitus</w:t>
            </w:r>
          </w:p>
        </w:tc>
        <w:tc>
          <w:tcPr>
            <w:tcW w:w="1134" w:type="dxa"/>
          </w:tcPr>
          <w:p w14:paraId="3BB123F5" w14:textId="2186620A" w:rsidR="008C1F19" w:rsidRPr="00902049" w:rsidRDefault="008C1F19" w:rsidP="4BE2F20E">
            <w:pPr>
              <w:spacing w:line="240" w:lineRule="auto"/>
              <w:rPr>
                <w:rFonts w:asciiTheme="majorHAnsi" w:hAnsiTheme="majorHAnsi"/>
                <w:sz w:val="22"/>
                <w:szCs w:val="22"/>
              </w:rPr>
            </w:pPr>
          </w:p>
        </w:tc>
        <w:tc>
          <w:tcPr>
            <w:tcW w:w="4536" w:type="dxa"/>
            <w:shd w:val="clear" w:color="auto" w:fill="auto"/>
          </w:tcPr>
          <w:p w14:paraId="7817B8AD" w14:textId="42907A50"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1134" w:type="dxa"/>
          </w:tcPr>
          <w:p w14:paraId="1453FD46" w14:textId="77777777" w:rsidR="008C1F19" w:rsidRPr="00902049" w:rsidRDefault="008C1F19" w:rsidP="008C1F19">
            <w:pPr>
              <w:spacing w:line="240" w:lineRule="auto"/>
              <w:rPr>
                <w:rFonts w:asciiTheme="majorHAnsi" w:hAnsiTheme="majorHAnsi"/>
                <w:sz w:val="22"/>
                <w:szCs w:val="22"/>
              </w:rPr>
            </w:pPr>
          </w:p>
        </w:tc>
      </w:tr>
      <w:tr w:rsidR="008C1F19" w:rsidRPr="00902049" w14:paraId="01461F85" w14:textId="37532192" w:rsidTr="4BE2F20E">
        <w:trPr>
          <w:trHeight w:val="28"/>
        </w:trPr>
        <w:tc>
          <w:tcPr>
            <w:tcW w:w="1413" w:type="dxa"/>
            <w:vMerge/>
          </w:tcPr>
          <w:p w14:paraId="3DBAA3B1" w14:textId="77777777" w:rsidR="008C1F19" w:rsidRPr="00902049" w:rsidRDefault="008C1F19" w:rsidP="00EB2E7D">
            <w:pPr>
              <w:jc w:val="both"/>
              <w:rPr>
                <w:rFonts w:asciiTheme="majorHAnsi" w:hAnsiTheme="majorHAnsi"/>
                <w:sz w:val="22"/>
                <w:szCs w:val="22"/>
              </w:rPr>
            </w:pPr>
          </w:p>
        </w:tc>
        <w:tc>
          <w:tcPr>
            <w:tcW w:w="2693" w:type="dxa"/>
            <w:vMerge/>
          </w:tcPr>
          <w:p w14:paraId="3C26A168" w14:textId="77777777" w:rsidR="008C1F19" w:rsidRPr="00902049" w:rsidRDefault="008C1F19" w:rsidP="00EB2E7D">
            <w:pPr>
              <w:rPr>
                <w:rFonts w:asciiTheme="majorHAnsi" w:hAnsiTheme="majorHAnsi"/>
                <w:sz w:val="22"/>
                <w:szCs w:val="22"/>
              </w:rPr>
            </w:pPr>
          </w:p>
        </w:tc>
        <w:tc>
          <w:tcPr>
            <w:tcW w:w="3544" w:type="dxa"/>
            <w:shd w:val="clear" w:color="auto" w:fill="auto"/>
          </w:tcPr>
          <w:p w14:paraId="310AE009"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Uitscheiding</w:t>
            </w:r>
          </w:p>
        </w:tc>
        <w:tc>
          <w:tcPr>
            <w:tcW w:w="1134" w:type="dxa"/>
          </w:tcPr>
          <w:p w14:paraId="26541DF0" w14:textId="77777777" w:rsidR="008C1F19" w:rsidRPr="00902049" w:rsidRDefault="008C1F19" w:rsidP="00EB2E7D">
            <w:pPr>
              <w:rPr>
                <w:rFonts w:asciiTheme="majorHAnsi" w:hAnsiTheme="majorHAnsi"/>
                <w:b/>
                <w:sz w:val="22"/>
                <w:szCs w:val="22"/>
              </w:rPr>
            </w:pPr>
          </w:p>
        </w:tc>
        <w:tc>
          <w:tcPr>
            <w:tcW w:w="4536" w:type="dxa"/>
            <w:shd w:val="clear" w:color="auto" w:fill="auto"/>
          </w:tcPr>
          <w:p w14:paraId="0941772A" w14:textId="194FD2BB" w:rsidR="008C1F19" w:rsidRPr="00902049" w:rsidRDefault="008C1F19" w:rsidP="00EB2E7D">
            <w:pPr>
              <w:rPr>
                <w:rFonts w:asciiTheme="majorHAnsi" w:hAnsiTheme="majorHAnsi"/>
                <w:b/>
                <w:sz w:val="22"/>
                <w:szCs w:val="22"/>
              </w:rPr>
            </w:pPr>
          </w:p>
        </w:tc>
        <w:tc>
          <w:tcPr>
            <w:tcW w:w="1134" w:type="dxa"/>
          </w:tcPr>
          <w:p w14:paraId="0B3BA1ED" w14:textId="77777777" w:rsidR="008C1F19" w:rsidRPr="00902049" w:rsidRDefault="008C1F19" w:rsidP="00EB2E7D">
            <w:pPr>
              <w:rPr>
                <w:rFonts w:asciiTheme="majorHAnsi" w:hAnsiTheme="majorHAnsi"/>
                <w:b/>
                <w:sz w:val="22"/>
                <w:szCs w:val="22"/>
              </w:rPr>
            </w:pPr>
          </w:p>
        </w:tc>
      </w:tr>
      <w:tr w:rsidR="008C1F19" w:rsidRPr="00902049" w14:paraId="295DEC3A" w14:textId="0A1ACF96" w:rsidTr="4BE2F20E">
        <w:trPr>
          <w:trHeight w:val="28"/>
        </w:trPr>
        <w:tc>
          <w:tcPr>
            <w:tcW w:w="1413" w:type="dxa"/>
            <w:vMerge/>
          </w:tcPr>
          <w:p w14:paraId="7A33DFEB" w14:textId="77777777" w:rsidR="008C1F19" w:rsidRPr="00902049" w:rsidRDefault="008C1F19" w:rsidP="00EB2E7D">
            <w:pPr>
              <w:jc w:val="both"/>
              <w:rPr>
                <w:rFonts w:asciiTheme="majorHAnsi" w:hAnsiTheme="majorHAnsi"/>
                <w:sz w:val="22"/>
                <w:szCs w:val="22"/>
              </w:rPr>
            </w:pPr>
          </w:p>
        </w:tc>
        <w:tc>
          <w:tcPr>
            <w:tcW w:w="2693" w:type="dxa"/>
            <w:vMerge/>
          </w:tcPr>
          <w:p w14:paraId="332239D4" w14:textId="77777777" w:rsidR="008C1F19" w:rsidRPr="00902049" w:rsidRDefault="008C1F19" w:rsidP="00EB2E7D">
            <w:pPr>
              <w:rPr>
                <w:rFonts w:asciiTheme="majorHAnsi" w:hAnsiTheme="majorHAnsi"/>
                <w:sz w:val="22"/>
                <w:szCs w:val="22"/>
              </w:rPr>
            </w:pPr>
          </w:p>
        </w:tc>
        <w:tc>
          <w:tcPr>
            <w:tcW w:w="3544" w:type="dxa"/>
            <w:shd w:val="clear" w:color="auto" w:fill="auto"/>
          </w:tcPr>
          <w:p w14:paraId="431137FB"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1134" w:type="dxa"/>
          </w:tcPr>
          <w:p w14:paraId="5C54270B" w14:textId="77777777" w:rsidR="008C1F19" w:rsidRPr="00902049" w:rsidRDefault="008C1F19" w:rsidP="00EB2E7D">
            <w:pPr>
              <w:rPr>
                <w:rFonts w:asciiTheme="majorHAnsi" w:hAnsiTheme="majorHAnsi"/>
                <w:b/>
                <w:sz w:val="22"/>
                <w:szCs w:val="22"/>
              </w:rPr>
            </w:pPr>
          </w:p>
        </w:tc>
        <w:tc>
          <w:tcPr>
            <w:tcW w:w="4536" w:type="dxa"/>
            <w:shd w:val="clear" w:color="auto" w:fill="auto"/>
          </w:tcPr>
          <w:p w14:paraId="069D7A58" w14:textId="038D3C6F" w:rsidR="008C1F19" w:rsidRPr="00902049" w:rsidRDefault="008C1F19" w:rsidP="00EB2E7D">
            <w:pPr>
              <w:rPr>
                <w:rFonts w:asciiTheme="majorHAnsi" w:hAnsiTheme="majorHAnsi"/>
                <w:b/>
                <w:sz w:val="22"/>
                <w:szCs w:val="22"/>
              </w:rPr>
            </w:pPr>
          </w:p>
        </w:tc>
        <w:tc>
          <w:tcPr>
            <w:tcW w:w="1134" w:type="dxa"/>
          </w:tcPr>
          <w:p w14:paraId="419A7546" w14:textId="77777777" w:rsidR="008C1F19" w:rsidRPr="00902049" w:rsidRDefault="008C1F19" w:rsidP="00EB2E7D">
            <w:pPr>
              <w:rPr>
                <w:rFonts w:asciiTheme="majorHAnsi" w:hAnsiTheme="majorHAnsi"/>
                <w:b/>
                <w:sz w:val="22"/>
                <w:szCs w:val="22"/>
              </w:rPr>
            </w:pPr>
          </w:p>
        </w:tc>
      </w:tr>
      <w:tr w:rsidR="008C1F19" w:rsidRPr="00902049" w14:paraId="034C18B9" w14:textId="4423C765" w:rsidTr="4BE2F20E">
        <w:trPr>
          <w:trHeight w:val="28"/>
        </w:trPr>
        <w:tc>
          <w:tcPr>
            <w:tcW w:w="1413" w:type="dxa"/>
            <w:vMerge/>
          </w:tcPr>
          <w:p w14:paraId="133C318F" w14:textId="77777777" w:rsidR="008C1F19" w:rsidRPr="00902049" w:rsidRDefault="008C1F19" w:rsidP="00EB2E7D">
            <w:pPr>
              <w:jc w:val="both"/>
              <w:rPr>
                <w:rFonts w:asciiTheme="majorHAnsi" w:hAnsiTheme="majorHAnsi"/>
                <w:sz w:val="22"/>
                <w:szCs w:val="22"/>
              </w:rPr>
            </w:pPr>
          </w:p>
        </w:tc>
        <w:tc>
          <w:tcPr>
            <w:tcW w:w="2693" w:type="dxa"/>
            <w:vMerge/>
          </w:tcPr>
          <w:p w14:paraId="0745EF2E" w14:textId="77777777" w:rsidR="008C1F19" w:rsidRPr="00902049" w:rsidRDefault="008C1F19" w:rsidP="00EB2E7D">
            <w:pPr>
              <w:rPr>
                <w:rFonts w:asciiTheme="majorHAnsi" w:hAnsiTheme="majorHAnsi"/>
                <w:sz w:val="22"/>
                <w:szCs w:val="22"/>
              </w:rPr>
            </w:pPr>
          </w:p>
        </w:tc>
        <w:tc>
          <w:tcPr>
            <w:tcW w:w="3544" w:type="dxa"/>
            <w:shd w:val="clear" w:color="auto" w:fill="auto"/>
          </w:tcPr>
          <w:p w14:paraId="20F55BFA"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1134" w:type="dxa"/>
          </w:tcPr>
          <w:p w14:paraId="02B845E5" w14:textId="77777777" w:rsidR="008C1F19" w:rsidRPr="00902049" w:rsidRDefault="008C1F19" w:rsidP="00EB2E7D">
            <w:pPr>
              <w:rPr>
                <w:rFonts w:asciiTheme="majorHAnsi" w:hAnsiTheme="majorHAnsi"/>
                <w:b/>
                <w:sz w:val="22"/>
                <w:szCs w:val="22"/>
              </w:rPr>
            </w:pPr>
          </w:p>
        </w:tc>
        <w:tc>
          <w:tcPr>
            <w:tcW w:w="4536" w:type="dxa"/>
            <w:shd w:val="clear" w:color="auto" w:fill="auto"/>
          </w:tcPr>
          <w:p w14:paraId="7FD65C5C" w14:textId="3D0EFACC" w:rsidR="008C1F19" w:rsidRPr="00902049" w:rsidRDefault="008C1F19" w:rsidP="00EB2E7D">
            <w:pPr>
              <w:rPr>
                <w:rFonts w:asciiTheme="majorHAnsi" w:hAnsiTheme="majorHAnsi"/>
                <w:b/>
                <w:sz w:val="22"/>
                <w:szCs w:val="22"/>
              </w:rPr>
            </w:pPr>
          </w:p>
        </w:tc>
        <w:tc>
          <w:tcPr>
            <w:tcW w:w="1134" w:type="dxa"/>
          </w:tcPr>
          <w:p w14:paraId="2BA53E2A" w14:textId="77777777" w:rsidR="008C1F19" w:rsidRPr="00902049" w:rsidRDefault="008C1F19" w:rsidP="00EB2E7D">
            <w:pPr>
              <w:rPr>
                <w:rFonts w:asciiTheme="majorHAnsi" w:hAnsiTheme="majorHAnsi"/>
                <w:b/>
                <w:sz w:val="22"/>
                <w:szCs w:val="22"/>
              </w:rPr>
            </w:pPr>
          </w:p>
        </w:tc>
      </w:tr>
      <w:tr w:rsidR="008C1F19" w:rsidRPr="00902049" w14:paraId="4A7EB7D6" w14:textId="091EB7EA" w:rsidTr="4BE2F20E">
        <w:trPr>
          <w:trHeight w:val="28"/>
        </w:trPr>
        <w:tc>
          <w:tcPr>
            <w:tcW w:w="1413" w:type="dxa"/>
            <w:vMerge/>
          </w:tcPr>
          <w:p w14:paraId="195D3638" w14:textId="77777777" w:rsidR="008C1F19" w:rsidRPr="00902049" w:rsidRDefault="008C1F19" w:rsidP="00EB2E7D">
            <w:pPr>
              <w:jc w:val="both"/>
              <w:rPr>
                <w:rFonts w:asciiTheme="majorHAnsi" w:hAnsiTheme="majorHAnsi"/>
                <w:sz w:val="22"/>
                <w:szCs w:val="22"/>
              </w:rPr>
            </w:pPr>
          </w:p>
        </w:tc>
        <w:tc>
          <w:tcPr>
            <w:tcW w:w="2693" w:type="dxa"/>
            <w:vMerge/>
          </w:tcPr>
          <w:p w14:paraId="27F5C0FD" w14:textId="77777777" w:rsidR="008C1F19" w:rsidRPr="00902049" w:rsidRDefault="008C1F19" w:rsidP="00EB2E7D">
            <w:pPr>
              <w:rPr>
                <w:rFonts w:asciiTheme="majorHAnsi" w:hAnsiTheme="majorHAnsi"/>
                <w:sz w:val="22"/>
                <w:szCs w:val="22"/>
              </w:rPr>
            </w:pPr>
          </w:p>
        </w:tc>
        <w:tc>
          <w:tcPr>
            <w:tcW w:w="3544" w:type="dxa"/>
            <w:shd w:val="clear" w:color="auto" w:fill="auto"/>
          </w:tcPr>
          <w:p w14:paraId="19F96EB2"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1134" w:type="dxa"/>
          </w:tcPr>
          <w:p w14:paraId="3B974C7F" w14:textId="77777777" w:rsidR="008C1F19" w:rsidRPr="00902049" w:rsidRDefault="008C1F19" w:rsidP="00EB2E7D">
            <w:pPr>
              <w:rPr>
                <w:rFonts w:asciiTheme="majorHAnsi" w:hAnsiTheme="majorHAnsi"/>
                <w:b/>
                <w:sz w:val="22"/>
                <w:szCs w:val="22"/>
              </w:rPr>
            </w:pPr>
          </w:p>
        </w:tc>
        <w:tc>
          <w:tcPr>
            <w:tcW w:w="4536" w:type="dxa"/>
            <w:shd w:val="clear" w:color="auto" w:fill="auto"/>
          </w:tcPr>
          <w:p w14:paraId="111872C4" w14:textId="250E95D8" w:rsidR="008C1F19" w:rsidRPr="00902049" w:rsidRDefault="008C1F19" w:rsidP="00EB2E7D">
            <w:pPr>
              <w:rPr>
                <w:rFonts w:asciiTheme="majorHAnsi" w:hAnsiTheme="majorHAnsi"/>
                <w:b/>
                <w:sz w:val="22"/>
                <w:szCs w:val="22"/>
              </w:rPr>
            </w:pPr>
          </w:p>
        </w:tc>
        <w:tc>
          <w:tcPr>
            <w:tcW w:w="1134" w:type="dxa"/>
          </w:tcPr>
          <w:p w14:paraId="7A82439A" w14:textId="77777777" w:rsidR="008C1F19" w:rsidRPr="00902049" w:rsidRDefault="008C1F19" w:rsidP="00EB2E7D">
            <w:pPr>
              <w:rPr>
                <w:rFonts w:asciiTheme="majorHAnsi" w:hAnsiTheme="majorHAnsi"/>
                <w:b/>
                <w:sz w:val="22"/>
                <w:szCs w:val="22"/>
              </w:rPr>
            </w:pPr>
          </w:p>
        </w:tc>
      </w:tr>
      <w:tr w:rsidR="008C1F19" w:rsidRPr="00902049" w14:paraId="2B12203E" w14:textId="54ED741E" w:rsidTr="4BE2F20E">
        <w:trPr>
          <w:trHeight w:val="28"/>
        </w:trPr>
        <w:tc>
          <w:tcPr>
            <w:tcW w:w="1413" w:type="dxa"/>
            <w:vMerge/>
          </w:tcPr>
          <w:p w14:paraId="7A5F5CEA" w14:textId="77777777" w:rsidR="008C1F19" w:rsidRPr="00902049" w:rsidRDefault="008C1F19" w:rsidP="00EB2E7D">
            <w:pPr>
              <w:jc w:val="both"/>
              <w:rPr>
                <w:rFonts w:asciiTheme="majorHAnsi" w:hAnsiTheme="majorHAnsi"/>
                <w:sz w:val="22"/>
                <w:szCs w:val="22"/>
              </w:rPr>
            </w:pPr>
          </w:p>
        </w:tc>
        <w:tc>
          <w:tcPr>
            <w:tcW w:w="2693" w:type="dxa"/>
            <w:vMerge/>
          </w:tcPr>
          <w:p w14:paraId="377C647C" w14:textId="77777777" w:rsidR="008C1F19" w:rsidRPr="00902049" w:rsidRDefault="008C1F19" w:rsidP="00EB2E7D">
            <w:pPr>
              <w:rPr>
                <w:rFonts w:asciiTheme="majorHAnsi" w:hAnsiTheme="majorHAnsi"/>
                <w:sz w:val="22"/>
                <w:szCs w:val="22"/>
              </w:rPr>
            </w:pPr>
          </w:p>
        </w:tc>
        <w:tc>
          <w:tcPr>
            <w:tcW w:w="3544" w:type="dxa"/>
            <w:shd w:val="clear" w:color="auto" w:fill="FFFFFF" w:themeFill="background1"/>
          </w:tcPr>
          <w:p w14:paraId="3A27BD0B"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1134" w:type="dxa"/>
          </w:tcPr>
          <w:p w14:paraId="77C32518" w14:textId="77777777" w:rsidR="008C1F19" w:rsidRPr="00902049" w:rsidRDefault="008C1F19" w:rsidP="00EB2E7D">
            <w:pPr>
              <w:rPr>
                <w:rFonts w:asciiTheme="majorHAnsi" w:hAnsiTheme="majorHAnsi"/>
                <w:b/>
                <w:sz w:val="22"/>
                <w:szCs w:val="22"/>
              </w:rPr>
            </w:pPr>
          </w:p>
        </w:tc>
        <w:tc>
          <w:tcPr>
            <w:tcW w:w="4536" w:type="dxa"/>
            <w:shd w:val="clear" w:color="auto" w:fill="auto"/>
          </w:tcPr>
          <w:p w14:paraId="218C1A3A" w14:textId="5A0B1F78" w:rsidR="008C1F19" w:rsidRPr="00902049" w:rsidRDefault="008C1F19" w:rsidP="00EB2E7D">
            <w:pPr>
              <w:rPr>
                <w:rFonts w:asciiTheme="majorHAnsi" w:hAnsiTheme="majorHAnsi"/>
                <w:b/>
                <w:sz w:val="22"/>
                <w:szCs w:val="22"/>
              </w:rPr>
            </w:pPr>
          </w:p>
        </w:tc>
        <w:tc>
          <w:tcPr>
            <w:tcW w:w="1134" w:type="dxa"/>
          </w:tcPr>
          <w:p w14:paraId="348C95FD" w14:textId="77777777" w:rsidR="008C1F19" w:rsidRPr="00902049" w:rsidRDefault="008C1F19" w:rsidP="00EB2E7D">
            <w:pPr>
              <w:rPr>
                <w:rFonts w:asciiTheme="majorHAnsi" w:hAnsiTheme="majorHAnsi"/>
                <w:b/>
                <w:sz w:val="22"/>
                <w:szCs w:val="22"/>
              </w:rPr>
            </w:pPr>
          </w:p>
        </w:tc>
      </w:tr>
      <w:tr w:rsidR="008C1F19" w:rsidRPr="001B7FBA" w14:paraId="0D7737C9" w14:textId="219BE7A0" w:rsidTr="4BE2F20E">
        <w:trPr>
          <w:trHeight w:val="160"/>
        </w:trPr>
        <w:tc>
          <w:tcPr>
            <w:tcW w:w="1413" w:type="dxa"/>
            <w:vMerge w:val="restart"/>
            <w:shd w:val="clear" w:color="auto" w:fill="auto"/>
          </w:tcPr>
          <w:p w14:paraId="716BB274" w14:textId="77777777" w:rsidR="008C1F19" w:rsidRPr="00902049" w:rsidRDefault="008C1F19" w:rsidP="00EB2E7D">
            <w:pPr>
              <w:jc w:val="both"/>
              <w:rPr>
                <w:b/>
                <w:sz w:val="22"/>
                <w:szCs w:val="22"/>
              </w:rPr>
            </w:pPr>
            <w:r w:rsidRPr="00902049">
              <w:rPr>
                <w:b/>
                <w:sz w:val="22"/>
                <w:szCs w:val="22"/>
              </w:rPr>
              <w:t>B1-K1-W6</w:t>
            </w:r>
          </w:p>
        </w:tc>
        <w:tc>
          <w:tcPr>
            <w:tcW w:w="2693" w:type="dxa"/>
            <w:vMerge w:val="restart"/>
            <w:shd w:val="clear" w:color="auto" w:fill="auto"/>
          </w:tcPr>
          <w:p w14:paraId="4BA9F45E" w14:textId="77777777" w:rsidR="008C1F19" w:rsidRPr="00902049" w:rsidRDefault="008C1F19" w:rsidP="00EB2E7D">
            <w:pPr>
              <w:rPr>
                <w:b/>
                <w:sz w:val="22"/>
                <w:szCs w:val="22"/>
              </w:rPr>
            </w:pPr>
            <w:r w:rsidRPr="00902049">
              <w:rPr>
                <w:b/>
                <w:sz w:val="22"/>
                <w:szCs w:val="22"/>
              </w:rPr>
              <w:t>Begeleidt een zorgvrager</w:t>
            </w:r>
          </w:p>
        </w:tc>
        <w:tc>
          <w:tcPr>
            <w:tcW w:w="3544" w:type="dxa"/>
            <w:shd w:val="clear" w:color="auto" w:fill="auto"/>
          </w:tcPr>
          <w:p w14:paraId="52108719" w14:textId="77777777" w:rsidR="008C1F19" w:rsidRPr="00902049" w:rsidRDefault="008C1F19" w:rsidP="008C1F19">
            <w:pPr>
              <w:spacing w:line="240" w:lineRule="auto"/>
              <w:rPr>
                <w:sz w:val="22"/>
                <w:szCs w:val="22"/>
              </w:rPr>
            </w:pPr>
            <w:r w:rsidRPr="00902049">
              <w:rPr>
                <w:sz w:val="22"/>
                <w:szCs w:val="22"/>
              </w:rPr>
              <w:t>Begeleiden bij individuele activiteiten</w:t>
            </w:r>
          </w:p>
        </w:tc>
        <w:tc>
          <w:tcPr>
            <w:tcW w:w="1134" w:type="dxa"/>
          </w:tcPr>
          <w:p w14:paraId="61448191" w14:textId="22DEE0DC" w:rsidR="008C1F19" w:rsidRPr="00902049" w:rsidRDefault="5492FEEC" w:rsidP="008C1F19">
            <w:pPr>
              <w:spacing w:line="240" w:lineRule="auto"/>
              <w:rPr>
                <w:sz w:val="22"/>
                <w:szCs w:val="22"/>
              </w:rPr>
            </w:pPr>
            <w:r w:rsidRPr="4BE2F20E">
              <w:rPr>
                <w:sz w:val="22"/>
                <w:szCs w:val="22"/>
              </w:rPr>
              <w:t>ja</w:t>
            </w:r>
          </w:p>
        </w:tc>
        <w:tc>
          <w:tcPr>
            <w:tcW w:w="4536" w:type="dxa"/>
            <w:shd w:val="clear" w:color="auto" w:fill="auto"/>
          </w:tcPr>
          <w:p w14:paraId="5F1BB8D3" w14:textId="1CF43FE9" w:rsidR="008C1F19" w:rsidRPr="00902049" w:rsidRDefault="008C1F19" w:rsidP="008C1F19">
            <w:pPr>
              <w:spacing w:line="240" w:lineRule="auto"/>
              <w:rPr>
                <w:sz w:val="22"/>
                <w:szCs w:val="22"/>
              </w:rPr>
            </w:pPr>
            <w:r w:rsidRPr="00902049">
              <w:rPr>
                <w:sz w:val="22"/>
                <w:szCs w:val="22"/>
              </w:rPr>
              <w:t>Behouden en/of vergroten van de zelfredzaamheid op psychosociaal gebied</w:t>
            </w:r>
          </w:p>
        </w:tc>
        <w:tc>
          <w:tcPr>
            <w:tcW w:w="1134" w:type="dxa"/>
          </w:tcPr>
          <w:p w14:paraId="7511B359" w14:textId="77777777" w:rsidR="008C1F19" w:rsidRPr="00902049" w:rsidRDefault="008C1F19" w:rsidP="008C1F19">
            <w:pPr>
              <w:spacing w:line="240" w:lineRule="auto"/>
              <w:rPr>
                <w:sz w:val="22"/>
                <w:szCs w:val="22"/>
              </w:rPr>
            </w:pPr>
          </w:p>
        </w:tc>
      </w:tr>
      <w:tr w:rsidR="008C1F19" w:rsidRPr="001B7FBA" w14:paraId="329CD792" w14:textId="771A3EDD" w:rsidTr="4BE2F20E">
        <w:trPr>
          <w:trHeight w:val="160"/>
        </w:trPr>
        <w:tc>
          <w:tcPr>
            <w:tcW w:w="1413" w:type="dxa"/>
            <w:vMerge/>
          </w:tcPr>
          <w:p w14:paraId="31A3CE53" w14:textId="77777777" w:rsidR="008C1F19" w:rsidRPr="00902049" w:rsidRDefault="008C1F19" w:rsidP="00EB2E7D">
            <w:pPr>
              <w:jc w:val="both"/>
              <w:rPr>
                <w:sz w:val="22"/>
                <w:szCs w:val="22"/>
              </w:rPr>
            </w:pPr>
          </w:p>
        </w:tc>
        <w:tc>
          <w:tcPr>
            <w:tcW w:w="2693" w:type="dxa"/>
            <w:vMerge/>
          </w:tcPr>
          <w:p w14:paraId="742F0863" w14:textId="77777777" w:rsidR="008C1F19" w:rsidRPr="00902049" w:rsidRDefault="008C1F19" w:rsidP="00EB2E7D">
            <w:pPr>
              <w:rPr>
                <w:sz w:val="22"/>
                <w:szCs w:val="22"/>
              </w:rPr>
            </w:pPr>
          </w:p>
        </w:tc>
        <w:tc>
          <w:tcPr>
            <w:tcW w:w="3544" w:type="dxa"/>
            <w:tcBorders>
              <w:bottom w:val="single" w:sz="4" w:space="0" w:color="auto"/>
            </w:tcBorders>
            <w:shd w:val="clear" w:color="auto" w:fill="auto"/>
          </w:tcPr>
          <w:p w14:paraId="4B61ADAF" w14:textId="77777777" w:rsidR="008C1F19" w:rsidRPr="00902049" w:rsidRDefault="008C1F19" w:rsidP="008C1F19">
            <w:pPr>
              <w:spacing w:line="240" w:lineRule="auto"/>
              <w:rPr>
                <w:sz w:val="22"/>
                <w:szCs w:val="22"/>
              </w:rPr>
            </w:pPr>
            <w:r w:rsidRPr="00902049">
              <w:rPr>
                <w:sz w:val="22"/>
                <w:szCs w:val="22"/>
              </w:rPr>
              <w:t>Begeleiden bij zelfredzaamheid</w:t>
            </w:r>
          </w:p>
        </w:tc>
        <w:tc>
          <w:tcPr>
            <w:tcW w:w="1134" w:type="dxa"/>
          </w:tcPr>
          <w:p w14:paraId="5C5A3E38" w14:textId="4B9B5065" w:rsidR="008C1F19" w:rsidRPr="00902049" w:rsidRDefault="4516F869" w:rsidP="008C1F19">
            <w:pPr>
              <w:spacing w:line="240" w:lineRule="auto"/>
              <w:rPr>
                <w:sz w:val="22"/>
                <w:szCs w:val="22"/>
              </w:rPr>
            </w:pPr>
            <w:r w:rsidRPr="4BE2F20E">
              <w:rPr>
                <w:sz w:val="22"/>
                <w:szCs w:val="22"/>
              </w:rPr>
              <w:t>ja</w:t>
            </w:r>
          </w:p>
        </w:tc>
        <w:tc>
          <w:tcPr>
            <w:tcW w:w="4536" w:type="dxa"/>
            <w:shd w:val="clear" w:color="auto" w:fill="auto"/>
          </w:tcPr>
          <w:p w14:paraId="7D50E5D1" w14:textId="35BADA6C" w:rsidR="008C1F19" w:rsidRPr="00902049" w:rsidRDefault="008C1F19" w:rsidP="008C1F19">
            <w:pPr>
              <w:spacing w:line="240" w:lineRule="auto"/>
              <w:rPr>
                <w:sz w:val="22"/>
                <w:szCs w:val="22"/>
              </w:rPr>
            </w:pPr>
            <w:r w:rsidRPr="00902049">
              <w:rPr>
                <w:sz w:val="22"/>
                <w:szCs w:val="22"/>
              </w:rPr>
              <w:t>Palliatieve en terminale zorg verlenen</w:t>
            </w:r>
          </w:p>
        </w:tc>
        <w:tc>
          <w:tcPr>
            <w:tcW w:w="1134" w:type="dxa"/>
          </w:tcPr>
          <w:p w14:paraId="44EA9B0C" w14:textId="77777777" w:rsidR="008C1F19" w:rsidRPr="00902049" w:rsidRDefault="008C1F19" w:rsidP="008C1F19">
            <w:pPr>
              <w:spacing w:line="240" w:lineRule="auto"/>
              <w:rPr>
                <w:sz w:val="22"/>
                <w:szCs w:val="22"/>
              </w:rPr>
            </w:pPr>
          </w:p>
        </w:tc>
      </w:tr>
      <w:tr w:rsidR="008C1F19" w:rsidRPr="001B7FBA" w14:paraId="6F40135E" w14:textId="3D020A62" w:rsidTr="4BE2F20E">
        <w:trPr>
          <w:trHeight w:val="160"/>
        </w:trPr>
        <w:tc>
          <w:tcPr>
            <w:tcW w:w="1413" w:type="dxa"/>
            <w:vMerge/>
          </w:tcPr>
          <w:p w14:paraId="4606C28C" w14:textId="77777777" w:rsidR="008C1F19" w:rsidRPr="00902049" w:rsidRDefault="008C1F19" w:rsidP="00EB2E7D">
            <w:pPr>
              <w:jc w:val="both"/>
              <w:rPr>
                <w:sz w:val="22"/>
                <w:szCs w:val="22"/>
              </w:rPr>
            </w:pPr>
          </w:p>
        </w:tc>
        <w:tc>
          <w:tcPr>
            <w:tcW w:w="2693" w:type="dxa"/>
            <w:vMerge/>
          </w:tcPr>
          <w:p w14:paraId="0C624BC8" w14:textId="77777777" w:rsidR="008C1F19" w:rsidRPr="00902049" w:rsidRDefault="008C1F19" w:rsidP="00EB2E7D">
            <w:pPr>
              <w:rPr>
                <w:sz w:val="22"/>
                <w:szCs w:val="22"/>
              </w:rPr>
            </w:pPr>
          </w:p>
        </w:tc>
        <w:tc>
          <w:tcPr>
            <w:tcW w:w="3544" w:type="dxa"/>
            <w:shd w:val="clear" w:color="auto" w:fill="auto"/>
          </w:tcPr>
          <w:p w14:paraId="3201DFBE" w14:textId="77777777" w:rsidR="008C1F19" w:rsidRPr="00902049" w:rsidRDefault="008C1F19" w:rsidP="008C1F19">
            <w:pPr>
              <w:spacing w:line="240" w:lineRule="auto"/>
              <w:rPr>
                <w:sz w:val="22"/>
                <w:szCs w:val="22"/>
              </w:rPr>
            </w:pPr>
            <w:r w:rsidRPr="00902049">
              <w:rPr>
                <w:sz w:val="22"/>
                <w:szCs w:val="22"/>
              </w:rPr>
              <w:t>Begeleiden bij emoties</w:t>
            </w:r>
          </w:p>
        </w:tc>
        <w:tc>
          <w:tcPr>
            <w:tcW w:w="1134" w:type="dxa"/>
          </w:tcPr>
          <w:p w14:paraId="1E0683B6" w14:textId="6E6F0AAA" w:rsidR="008C1F19" w:rsidRPr="00902049" w:rsidRDefault="4E476E77" w:rsidP="008C1F19">
            <w:pPr>
              <w:spacing w:line="240" w:lineRule="auto"/>
              <w:rPr>
                <w:sz w:val="22"/>
                <w:szCs w:val="22"/>
              </w:rPr>
            </w:pPr>
            <w:r w:rsidRPr="4BE2F20E">
              <w:rPr>
                <w:sz w:val="22"/>
                <w:szCs w:val="22"/>
              </w:rPr>
              <w:t>ja</w:t>
            </w:r>
          </w:p>
        </w:tc>
        <w:tc>
          <w:tcPr>
            <w:tcW w:w="4536" w:type="dxa"/>
            <w:shd w:val="clear" w:color="auto" w:fill="auto"/>
          </w:tcPr>
          <w:p w14:paraId="0CF15CAF" w14:textId="4145637D" w:rsidR="008C1F19" w:rsidRPr="00902049" w:rsidRDefault="008C1F19" w:rsidP="008C1F19">
            <w:pPr>
              <w:spacing w:line="240" w:lineRule="auto"/>
              <w:rPr>
                <w:sz w:val="22"/>
                <w:szCs w:val="22"/>
              </w:rPr>
            </w:pPr>
            <w:r w:rsidRPr="00902049">
              <w:rPr>
                <w:sz w:val="22"/>
                <w:szCs w:val="22"/>
              </w:rPr>
              <w:t>Begeleiden bij betekenisvol bestaan</w:t>
            </w:r>
          </w:p>
        </w:tc>
        <w:tc>
          <w:tcPr>
            <w:tcW w:w="1134" w:type="dxa"/>
          </w:tcPr>
          <w:p w14:paraId="12553376" w14:textId="77777777" w:rsidR="008C1F19" w:rsidRPr="00902049" w:rsidRDefault="008C1F19" w:rsidP="008C1F19">
            <w:pPr>
              <w:spacing w:line="240" w:lineRule="auto"/>
              <w:rPr>
                <w:sz w:val="22"/>
                <w:szCs w:val="22"/>
              </w:rPr>
            </w:pPr>
          </w:p>
        </w:tc>
      </w:tr>
      <w:tr w:rsidR="008C1F19" w:rsidRPr="001B7FBA" w14:paraId="24ABDCBF" w14:textId="36CFE281" w:rsidTr="4BE2F20E">
        <w:trPr>
          <w:trHeight w:val="160"/>
        </w:trPr>
        <w:tc>
          <w:tcPr>
            <w:tcW w:w="1413" w:type="dxa"/>
            <w:vMerge/>
          </w:tcPr>
          <w:p w14:paraId="0833E1B5" w14:textId="77777777" w:rsidR="008C1F19" w:rsidRPr="00902049" w:rsidRDefault="008C1F19" w:rsidP="00EB2E7D">
            <w:pPr>
              <w:jc w:val="both"/>
              <w:rPr>
                <w:sz w:val="22"/>
                <w:szCs w:val="22"/>
              </w:rPr>
            </w:pPr>
          </w:p>
        </w:tc>
        <w:tc>
          <w:tcPr>
            <w:tcW w:w="2693" w:type="dxa"/>
            <w:vMerge/>
          </w:tcPr>
          <w:p w14:paraId="4966873D" w14:textId="77777777" w:rsidR="008C1F19" w:rsidRPr="00902049" w:rsidRDefault="008C1F19" w:rsidP="00EB2E7D">
            <w:pPr>
              <w:rPr>
                <w:sz w:val="22"/>
                <w:szCs w:val="22"/>
              </w:rPr>
            </w:pPr>
          </w:p>
        </w:tc>
        <w:tc>
          <w:tcPr>
            <w:tcW w:w="3544" w:type="dxa"/>
            <w:shd w:val="clear" w:color="auto" w:fill="auto"/>
          </w:tcPr>
          <w:p w14:paraId="7D5F089F" w14:textId="77777777" w:rsidR="008C1F19" w:rsidRPr="00902049" w:rsidRDefault="008C1F19" w:rsidP="008C1F19">
            <w:pPr>
              <w:spacing w:line="240" w:lineRule="auto"/>
              <w:rPr>
                <w:sz w:val="22"/>
                <w:szCs w:val="22"/>
              </w:rPr>
            </w:pPr>
            <w:r w:rsidRPr="00902049">
              <w:rPr>
                <w:sz w:val="22"/>
                <w:szCs w:val="22"/>
              </w:rPr>
              <w:t>Contact maken</w:t>
            </w:r>
          </w:p>
        </w:tc>
        <w:tc>
          <w:tcPr>
            <w:tcW w:w="1134" w:type="dxa"/>
          </w:tcPr>
          <w:p w14:paraId="5CA09C65" w14:textId="02AC63E7" w:rsidR="008C1F19" w:rsidRPr="00902049" w:rsidRDefault="73B3E9FE" w:rsidP="4BE2F20E">
            <w:pPr>
              <w:rPr>
                <w:b/>
                <w:bCs/>
                <w:sz w:val="22"/>
                <w:szCs w:val="22"/>
              </w:rPr>
            </w:pPr>
            <w:r w:rsidRPr="4BE2F20E">
              <w:rPr>
                <w:b/>
                <w:bCs/>
                <w:sz w:val="22"/>
                <w:szCs w:val="22"/>
              </w:rPr>
              <w:t>ja</w:t>
            </w:r>
          </w:p>
        </w:tc>
        <w:tc>
          <w:tcPr>
            <w:tcW w:w="4536" w:type="dxa"/>
            <w:shd w:val="clear" w:color="auto" w:fill="auto"/>
          </w:tcPr>
          <w:p w14:paraId="41DAB752" w14:textId="5B86C782" w:rsidR="008C1F19" w:rsidRPr="00902049" w:rsidRDefault="008C1F19" w:rsidP="00EB2E7D">
            <w:pPr>
              <w:rPr>
                <w:b/>
                <w:sz w:val="22"/>
                <w:szCs w:val="22"/>
              </w:rPr>
            </w:pPr>
          </w:p>
        </w:tc>
        <w:tc>
          <w:tcPr>
            <w:tcW w:w="1134" w:type="dxa"/>
          </w:tcPr>
          <w:p w14:paraId="6031416F" w14:textId="77777777" w:rsidR="008C1F19" w:rsidRPr="00902049" w:rsidRDefault="008C1F19" w:rsidP="00EB2E7D">
            <w:pPr>
              <w:rPr>
                <w:b/>
                <w:sz w:val="22"/>
                <w:szCs w:val="22"/>
              </w:rPr>
            </w:pPr>
          </w:p>
        </w:tc>
      </w:tr>
      <w:tr w:rsidR="008C1F19" w:rsidRPr="001B7FBA" w14:paraId="5AC73DE3" w14:textId="5461E372" w:rsidTr="4BE2F20E">
        <w:trPr>
          <w:trHeight w:val="160"/>
        </w:trPr>
        <w:tc>
          <w:tcPr>
            <w:tcW w:w="1413" w:type="dxa"/>
            <w:vMerge/>
          </w:tcPr>
          <w:p w14:paraId="70404BAC" w14:textId="77777777" w:rsidR="008C1F19" w:rsidRPr="00902049" w:rsidRDefault="008C1F19" w:rsidP="00EB2E7D">
            <w:pPr>
              <w:jc w:val="both"/>
              <w:rPr>
                <w:sz w:val="22"/>
                <w:szCs w:val="22"/>
              </w:rPr>
            </w:pPr>
          </w:p>
        </w:tc>
        <w:tc>
          <w:tcPr>
            <w:tcW w:w="2693" w:type="dxa"/>
            <w:vMerge/>
          </w:tcPr>
          <w:p w14:paraId="6DA3FFD7" w14:textId="77777777" w:rsidR="008C1F19" w:rsidRPr="00902049" w:rsidRDefault="008C1F19" w:rsidP="00EB2E7D">
            <w:pPr>
              <w:rPr>
                <w:sz w:val="22"/>
                <w:szCs w:val="22"/>
              </w:rPr>
            </w:pPr>
          </w:p>
        </w:tc>
        <w:tc>
          <w:tcPr>
            <w:tcW w:w="3544" w:type="dxa"/>
            <w:shd w:val="clear" w:color="auto" w:fill="auto"/>
          </w:tcPr>
          <w:p w14:paraId="479ACCC6" w14:textId="77777777" w:rsidR="008C1F19" w:rsidRPr="00902049" w:rsidRDefault="008C1F19" w:rsidP="008C1F19">
            <w:pPr>
              <w:spacing w:line="240" w:lineRule="auto"/>
              <w:rPr>
                <w:sz w:val="22"/>
                <w:szCs w:val="22"/>
              </w:rPr>
            </w:pPr>
            <w:r w:rsidRPr="00902049">
              <w:rPr>
                <w:sz w:val="22"/>
                <w:szCs w:val="22"/>
              </w:rPr>
              <w:t>Groepsactiviteiten</w:t>
            </w:r>
          </w:p>
        </w:tc>
        <w:tc>
          <w:tcPr>
            <w:tcW w:w="1134" w:type="dxa"/>
          </w:tcPr>
          <w:p w14:paraId="3DB49A7F" w14:textId="5BB98592" w:rsidR="008C1F19" w:rsidRPr="00902049" w:rsidRDefault="30928742" w:rsidP="4BE2F20E">
            <w:pPr>
              <w:rPr>
                <w:b/>
                <w:bCs/>
                <w:sz w:val="22"/>
                <w:szCs w:val="22"/>
              </w:rPr>
            </w:pPr>
            <w:r w:rsidRPr="4BE2F20E">
              <w:rPr>
                <w:b/>
                <w:bCs/>
                <w:sz w:val="22"/>
                <w:szCs w:val="22"/>
              </w:rPr>
              <w:t>ja</w:t>
            </w:r>
          </w:p>
        </w:tc>
        <w:tc>
          <w:tcPr>
            <w:tcW w:w="4536" w:type="dxa"/>
            <w:shd w:val="clear" w:color="auto" w:fill="auto"/>
          </w:tcPr>
          <w:p w14:paraId="18AE908A" w14:textId="3AC549FF" w:rsidR="008C1F19" w:rsidRPr="00902049" w:rsidRDefault="008C1F19" w:rsidP="00EB2E7D">
            <w:pPr>
              <w:rPr>
                <w:b/>
                <w:sz w:val="22"/>
                <w:szCs w:val="22"/>
              </w:rPr>
            </w:pPr>
          </w:p>
        </w:tc>
        <w:tc>
          <w:tcPr>
            <w:tcW w:w="1134" w:type="dxa"/>
          </w:tcPr>
          <w:p w14:paraId="4A5F7ADC" w14:textId="77777777" w:rsidR="008C1F19" w:rsidRPr="00902049" w:rsidRDefault="008C1F19" w:rsidP="00EB2E7D">
            <w:pPr>
              <w:rPr>
                <w:b/>
                <w:sz w:val="22"/>
                <w:szCs w:val="22"/>
              </w:rPr>
            </w:pPr>
          </w:p>
        </w:tc>
      </w:tr>
      <w:tr w:rsidR="008C1F19" w:rsidRPr="001B7FBA" w14:paraId="20FDC30A" w14:textId="307A2AA2" w:rsidTr="4BE2F20E">
        <w:trPr>
          <w:trHeight w:val="240"/>
        </w:trPr>
        <w:tc>
          <w:tcPr>
            <w:tcW w:w="1413" w:type="dxa"/>
            <w:vMerge w:val="restart"/>
            <w:shd w:val="clear" w:color="auto" w:fill="auto"/>
          </w:tcPr>
          <w:p w14:paraId="289E0489" w14:textId="77777777" w:rsidR="008C1F19" w:rsidRPr="00902049" w:rsidRDefault="008C1F19" w:rsidP="00EB2E7D">
            <w:pPr>
              <w:jc w:val="both"/>
              <w:rPr>
                <w:b/>
                <w:sz w:val="22"/>
                <w:szCs w:val="22"/>
              </w:rPr>
            </w:pPr>
            <w:r w:rsidRPr="00902049">
              <w:rPr>
                <w:b/>
                <w:sz w:val="22"/>
                <w:szCs w:val="22"/>
              </w:rPr>
              <w:t>B1-K1-W7</w:t>
            </w:r>
          </w:p>
        </w:tc>
        <w:tc>
          <w:tcPr>
            <w:tcW w:w="2693" w:type="dxa"/>
            <w:vMerge w:val="restart"/>
            <w:shd w:val="clear" w:color="auto" w:fill="auto"/>
          </w:tcPr>
          <w:p w14:paraId="5120B1CB" w14:textId="77777777" w:rsidR="008C1F19" w:rsidRPr="00902049" w:rsidRDefault="008C1F19" w:rsidP="00EB2E7D">
            <w:pPr>
              <w:rPr>
                <w:b/>
                <w:sz w:val="22"/>
                <w:szCs w:val="22"/>
              </w:rPr>
            </w:pPr>
            <w:r w:rsidRPr="00902049">
              <w:rPr>
                <w:b/>
                <w:sz w:val="22"/>
                <w:szCs w:val="22"/>
              </w:rPr>
              <w:t>Geeft voorlichting, advies en instructie (VAI)</w:t>
            </w:r>
          </w:p>
        </w:tc>
        <w:tc>
          <w:tcPr>
            <w:tcW w:w="3544" w:type="dxa"/>
            <w:shd w:val="clear" w:color="auto" w:fill="auto"/>
          </w:tcPr>
          <w:p w14:paraId="6E519129" w14:textId="77777777" w:rsidR="008C1F19" w:rsidRPr="00902049" w:rsidRDefault="008C1F19" w:rsidP="008C1F19">
            <w:pPr>
              <w:spacing w:line="240" w:lineRule="auto"/>
              <w:rPr>
                <w:sz w:val="22"/>
                <w:szCs w:val="22"/>
              </w:rPr>
            </w:pPr>
            <w:r w:rsidRPr="00902049">
              <w:rPr>
                <w:sz w:val="22"/>
                <w:szCs w:val="22"/>
              </w:rPr>
              <w:t>Geven van (VAI)</w:t>
            </w:r>
          </w:p>
        </w:tc>
        <w:tc>
          <w:tcPr>
            <w:tcW w:w="1134" w:type="dxa"/>
          </w:tcPr>
          <w:p w14:paraId="413ECB06" w14:textId="37800284" w:rsidR="008C1F19" w:rsidRPr="00902049" w:rsidRDefault="7E5C5388" w:rsidP="008C1F19">
            <w:pPr>
              <w:spacing w:line="240" w:lineRule="auto"/>
              <w:rPr>
                <w:sz w:val="22"/>
                <w:szCs w:val="22"/>
              </w:rPr>
            </w:pPr>
            <w:r w:rsidRPr="4BE2F20E">
              <w:rPr>
                <w:sz w:val="22"/>
                <w:szCs w:val="22"/>
              </w:rPr>
              <w:t>ja</w:t>
            </w:r>
          </w:p>
        </w:tc>
        <w:tc>
          <w:tcPr>
            <w:tcW w:w="4536" w:type="dxa"/>
            <w:shd w:val="clear" w:color="auto" w:fill="auto"/>
          </w:tcPr>
          <w:p w14:paraId="4A3AB89F" w14:textId="68027491" w:rsidR="008C1F19" w:rsidRPr="00902049" w:rsidRDefault="008C1F19" w:rsidP="008C1F19">
            <w:pPr>
              <w:spacing w:line="240" w:lineRule="auto"/>
              <w:rPr>
                <w:sz w:val="22"/>
                <w:szCs w:val="22"/>
              </w:rPr>
            </w:pP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1134" w:type="dxa"/>
          </w:tcPr>
          <w:p w14:paraId="59C24B3D" w14:textId="77777777" w:rsidR="008C1F19" w:rsidRPr="00902049" w:rsidRDefault="008C1F19" w:rsidP="008C1F19">
            <w:pPr>
              <w:spacing w:line="240" w:lineRule="auto"/>
              <w:rPr>
                <w:sz w:val="22"/>
                <w:szCs w:val="22"/>
              </w:rPr>
            </w:pPr>
          </w:p>
        </w:tc>
      </w:tr>
      <w:tr w:rsidR="008C1F19" w:rsidRPr="001B7FBA" w14:paraId="55B2C87A" w14:textId="0FA86198" w:rsidTr="4BE2F20E">
        <w:trPr>
          <w:trHeight w:val="240"/>
        </w:trPr>
        <w:tc>
          <w:tcPr>
            <w:tcW w:w="1413" w:type="dxa"/>
            <w:vMerge/>
          </w:tcPr>
          <w:p w14:paraId="42302ADA" w14:textId="77777777" w:rsidR="008C1F19" w:rsidRPr="00902049" w:rsidRDefault="008C1F19" w:rsidP="00EB2E7D">
            <w:pPr>
              <w:jc w:val="both"/>
              <w:rPr>
                <w:sz w:val="22"/>
                <w:szCs w:val="22"/>
              </w:rPr>
            </w:pPr>
          </w:p>
        </w:tc>
        <w:tc>
          <w:tcPr>
            <w:tcW w:w="2693" w:type="dxa"/>
            <w:vMerge/>
          </w:tcPr>
          <w:p w14:paraId="4CE8CD54" w14:textId="77777777" w:rsidR="008C1F19" w:rsidRPr="00902049" w:rsidRDefault="008C1F19" w:rsidP="00EB2E7D">
            <w:pPr>
              <w:rPr>
                <w:sz w:val="22"/>
                <w:szCs w:val="22"/>
              </w:rPr>
            </w:pPr>
          </w:p>
        </w:tc>
        <w:tc>
          <w:tcPr>
            <w:tcW w:w="3544" w:type="dxa"/>
            <w:tcBorders>
              <w:bottom w:val="single" w:sz="4" w:space="0" w:color="auto"/>
            </w:tcBorders>
            <w:shd w:val="clear" w:color="auto" w:fill="auto"/>
          </w:tcPr>
          <w:p w14:paraId="1A19EB15" w14:textId="77777777" w:rsidR="008C1F19" w:rsidRPr="00902049" w:rsidRDefault="008C1F19" w:rsidP="00EB2E7D">
            <w:pPr>
              <w:rPr>
                <w:sz w:val="22"/>
                <w:szCs w:val="22"/>
              </w:rPr>
            </w:pPr>
          </w:p>
        </w:tc>
        <w:tc>
          <w:tcPr>
            <w:tcW w:w="1134" w:type="dxa"/>
          </w:tcPr>
          <w:p w14:paraId="3875DA9C" w14:textId="77777777" w:rsidR="008C1F19" w:rsidRPr="00902049" w:rsidRDefault="008C1F19" w:rsidP="008C1F19">
            <w:pPr>
              <w:spacing w:line="240" w:lineRule="auto"/>
              <w:rPr>
                <w:sz w:val="22"/>
                <w:szCs w:val="22"/>
              </w:rPr>
            </w:pPr>
          </w:p>
        </w:tc>
        <w:tc>
          <w:tcPr>
            <w:tcW w:w="4536" w:type="dxa"/>
            <w:shd w:val="clear" w:color="auto" w:fill="auto"/>
          </w:tcPr>
          <w:p w14:paraId="6F5C36C1" w14:textId="0FFB5844" w:rsidR="008C1F19" w:rsidRPr="00902049" w:rsidRDefault="008C1F19" w:rsidP="008C1F19">
            <w:pPr>
              <w:spacing w:line="240" w:lineRule="auto"/>
              <w:rPr>
                <w:sz w:val="22"/>
                <w:szCs w:val="22"/>
              </w:rPr>
            </w:pPr>
            <w:r w:rsidRPr="00902049">
              <w:rPr>
                <w:sz w:val="22"/>
                <w:szCs w:val="22"/>
              </w:rPr>
              <w:t>Voorlichting, advies en/of instructie geven om de eigen kracht en zelfredzaamheid te versterken</w:t>
            </w:r>
          </w:p>
        </w:tc>
        <w:tc>
          <w:tcPr>
            <w:tcW w:w="1134" w:type="dxa"/>
          </w:tcPr>
          <w:p w14:paraId="49B4C5B5" w14:textId="77777777" w:rsidR="008C1F19" w:rsidRPr="00902049" w:rsidRDefault="008C1F19" w:rsidP="008C1F19">
            <w:pPr>
              <w:spacing w:line="240" w:lineRule="auto"/>
              <w:rPr>
                <w:sz w:val="22"/>
                <w:szCs w:val="22"/>
              </w:rPr>
            </w:pPr>
          </w:p>
        </w:tc>
      </w:tr>
      <w:tr w:rsidR="008C1F19" w:rsidRPr="001B7FBA" w14:paraId="644D2D1B" w14:textId="1EAC77FF" w:rsidTr="4BE2F20E">
        <w:trPr>
          <w:trHeight w:val="240"/>
        </w:trPr>
        <w:tc>
          <w:tcPr>
            <w:tcW w:w="1413" w:type="dxa"/>
            <w:vMerge/>
          </w:tcPr>
          <w:p w14:paraId="46C1D540" w14:textId="77777777" w:rsidR="008C1F19" w:rsidRPr="00902049" w:rsidRDefault="008C1F19" w:rsidP="00EB2E7D">
            <w:pPr>
              <w:jc w:val="both"/>
              <w:rPr>
                <w:sz w:val="22"/>
                <w:szCs w:val="22"/>
              </w:rPr>
            </w:pPr>
          </w:p>
        </w:tc>
        <w:tc>
          <w:tcPr>
            <w:tcW w:w="2693" w:type="dxa"/>
            <w:vMerge/>
          </w:tcPr>
          <w:p w14:paraId="151EC56E" w14:textId="77777777" w:rsidR="008C1F19" w:rsidRPr="00902049" w:rsidRDefault="008C1F19" w:rsidP="00EB2E7D">
            <w:pPr>
              <w:rPr>
                <w:sz w:val="22"/>
                <w:szCs w:val="22"/>
              </w:rPr>
            </w:pPr>
          </w:p>
        </w:tc>
        <w:tc>
          <w:tcPr>
            <w:tcW w:w="3544" w:type="dxa"/>
            <w:shd w:val="clear" w:color="auto" w:fill="auto"/>
          </w:tcPr>
          <w:p w14:paraId="5888C3E2" w14:textId="77777777" w:rsidR="008C1F19" w:rsidRPr="00902049" w:rsidRDefault="008C1F19" w:rsidP="00EB2E7D">
            <w:pPr>
              <w:rPr>
                <w:sz w:val="22"/>
                <w:szCs w:val="22"/>
              </w:rPr>
            </w:pPr>
          </w:p>
        </w:tc>
        <w:tc>
          <w:tcPr>
            <w:tcW w:w="1134" w:type="dxa"/>
          </w:tcPr>
          <w:p w14:paraId="7A3615C0" w14:textId="77777777" w:rsidR="008C1F19" w:rsidRPr="00902049" w:rsidRDefault="008C1F19" w:rsidP="008C1F19">
            <w:pPr>
              <w:spacing w:line="240" w:lineRule="auto"/>
              <w:rPr>
                <w:sz w:val="22"/>
                <w:szCs w:val="22"/>
              </w:rPr>
            </w:pPr>
          </w:p>
        </w:tc>
        <w:tc>
          <w:tcPr>
            <w:tcW w:w="4536" w:type="dxa"/>
            <w:shd w:val="clear" w:color="auto" w:fill="auto"/>
          </w:tcPr>
          <w:p w14:paraId="11CF946A" w14:textId="1F96E0AD" w:rsidR="008C1F19" w:rsidRPr="00902049" w:rsidRDefault="008C1F19" w:rsidP="008C1F19">
            <w:pPr>
              <w:spacing w:line="240" w:lineRule="auto"/>
              <w:rPr>
                <w:sz w:val="22"/>
                <w:szCs w:val="22"/>
              </w:rPr>
            </w:pPr>
            <w:r w:rsidRPr="00902049">
              <w:rPr>
                <w:sz w:val="22"/>
                <w:szCs w:val="22"/>
              </w:rPr>
              <w:t>Geeft VAI t.a.v. gezonde leefstijl</w:t>
            </w:r>
          </w:p>
        </w:tc>
        <w:tc>
          <w:tcPr>
            <w:tcW w:w="1134" w:type="dxa"/>
          </w:tcPr>
          <w:p w14:paraId="59843705" w14:textId="77777777" w:rsidR="008C1F19" w:rsidRPr="00902049" w:rsidRDefault="008C1F19" w:rsidP="008C1F19">
            <w:pPr>
              <w:spacing w:line="240" w:lineRule="auto"/>
              <w:rPr>
                <w:sz w:val="22"/>
                <w:szCs w:val="22"/>
              </w:rPr>
            </w:pPr>
          </w:p>
        </w:tc>
      </w:tr>
      <w:tr w:rsidR="008C1F19" w:rsidRPr="001B7FBA" w14:paraId="665DBB48" w14:textId="59E67DA0" w:rsidTr="4BE2F20E">
        <w:trPr>
          <w:trHeight w:val="240"/>
        </w:trPr>
        <w:tc>
          <w:tcPr>
            <w:tcW w:w="1413" w:type="dxa"/>
            <w:vMerge w:val="restart"/>
            <w:shd w:val="clear" w:color="auto" w:fill="auto"/>
          </w:tcPr>
          <w:p w14:paraId="7FC86263" w14:textId="77777777" w:rsidR="008C1F19" w:rsidRPr="00902049" w:rsidRDefault="008C1F19" w:rsidP="00EB2E7D">
            <w:pPr>
              <w:jc w:val="both"/>
              <w:rPr>
                <w:b/>
                <w:sz w:val="22"/>
                <w:szCs w:val="22"/>
              </w:rPr>
            </w:pPr>
            <w:r w:rsidRPr="00902049">
              <w:rPr>
                <w:b/>
                <w:sz w:val="22"/>
                <w:szCs w:val="22"/>
              </w:rPr>
              <w:t>B1-K1-W8</w:t>
            </w:r>
          </w:p>
        </w:tc>
        <w:tc>
          <w:tcPr>
            <w:tcW w:w="2693" w:type="dxa"/>
            <w:vMerge w:val="restart"/>
            <w:shd w:val="clear" w:color="auto" w:fill="auto"/>
          </w:tcPr>
          <w:p w14:paraId="45735A4A" w14:textId="77777777" w:rsidR="008C1F19" w:rsidRPr="00902049" w:rsidRDefault="008C1F19" w:rsidP="00EB2E7D">
            <w:pPr>
              <w:rPr>
                <w:b/>
                <w:sz w:val="22"/>
                <w:szCs w:val="22"/>
              </w:rPr>
            </w:pPr>
            <w:r w:rsidRPr="00902049">
              <w:rPr>
                <w:b/>
                <w:sz w:val="22"/>
                <w:szCs w:val="22"/>
              </w:rPr>
              <w:t>Reageert op onvoorziene en crisissituaties</w:t>
            </w:r>
          </w:p>
        </w:tc>
        <w:tc>
          <w:tcPr>
            <w:tcW w:w="3544" w:type="dxa"/>
            <w:shd w:val="clear" w:color="auto" w:fill="auto"/>
          </w:tcPr>
          <w:p w14:paraId="755B9921" w14:textId="77777777" w:rsidR="008C1F19" w:rsidRPr="00902049" w:rsidRDefault="008C1F19" w:rsidP="00EB2E7D">
            <w:pPr>
              <w:rPr>
                <w:sz w:val="22"/>
                <w:szCs w:val="22"/>
              </w:rPr>
            </w:pPr>
          </w:p>
        </w:tc>
        <w:tc>
          <w:tcPr>
            <w:tcW w:w="1134" w:type="dxa"/>
          </w:tcPr>
          <w:p w14:paraId="041C92FF" w14:textId="0C01ED5C" w:rsidR="008C1F19" w:rsidRPr="00902049" w:rsidRDefault="52EC7378" w:rsidP="008C1F19">
            <w:pPr>
              <w:spacing w:line="240" w:lineRule="auto"/>
              <w:rPr>
                <w:sz w:val="22"/>
                <w:szCs w:val="22"/>
              </w:rPr>
            </w:pPr>
            <w:r w:rsidRPr="4BE2F20E">
              <w:rPr>
                <w:sz w:val="22"/>
                <w:szCs w:val="22"/>
              </w:rPr>
              <w:t>ja</w:t>
            </w:r>
          </w:p>
        </w:tc>
        <w:tc>
          <w:tcPr>
            <w:tcW w:w="4536" w:type="dxa"/>
            <w:shd w:val="clear" w:color="auto" w:fill="auto"/>
          </w:tcPr>
          <w:p w14:paraId="560E756E" w14:textId="4126AF36" w:rsidR="008C1F19" w:rsidRPr="00902049" w:rsidRDefault="008C1F19" w:rsidP="008C1F19">
            <w:pPr>
              <w:spacing w:line="240" w:lineRule="auto"/>
              <w:rPr>
                <w:sz w:val="22"/>
                <w:szCs w:val="22"/>
              </w:rPr>
            </w:pPr>
            <w:r w:rsidRPr="00902049">
              <w:rPr>
                <w:sz w:val="22"/>
                <w:szCs w:val="22"/>
              </w:rPr>
              <w:t>Richtlijnen van de organisatie toepassen bij onvoorziene- en crisissituaties</w:t>
            </w:r>
          </w:p>
        </w:tc>
        <w:tc>
          <w:tcPr>
            <w:tcW w:w="1134" w:type="dxa"/>
          </w:tcPr>
          <w:p w14:paraId="7A6E578F" w14:textId="77777777" w:rsidR="008C1F19" w:rsidRPr="00902049" w:rsidRDefault="008C1F19" w:rsidP="008C1F19">
            <w:pPr>
              <w:spacing w:line="240" w:lineRule="auto"/>
              <w:rPr>
                <w:sz w:val="22"/>
                <w:szCs w:val="22"/>
              </w:rPr>
            </w:pPr>
          </w:p>
        </w:tc>
      </w:tr>
      <w:tr w:rsidR="008C1F19" w:rsidRPr="001B7FBA" w14:paraId="3C32736E" w14:textId="40607C5A" w:rsidTr="4BE2F20E">
        <w:trPr>
          <w:trHeight w:val="240"/>
        </w:trPr>
        <w:tc>
          <w:tcPr>
            <w:tcW w:w="1413" w:type="dxa"/>
            <w:vMerge/>
          </w:tcPr>
          <w:p w14:paraId="34E6A2A8" w14:textId="77777777" w:rsidR="008C1F19" w:rsidRPr="00902049" w:rsidRDefault="008C1F19" w:rsidP="00EB2E7D">
            <w:pPr>
              <w:rPr>
                <w:sz w:val="22"/>
                <w:szCs w:val="22"/>
              </w:rPr>
            </w:pPr>
          </w:p>
        </w:tc>
        <w:tc>
          <w:tcPr>
            <w:tcW w:w="2693" w:type="dxa"/>
            <w:vMerge/>
          </w:tcPr>
          <w:p w14:paraId="0EFAD748" w14:textId="77777777" w:rsidR="008C1F19" w:rsidRPr="00902049" w:rsidRDefault="008C1F19" w:rsidP="00EB2E7D">
            <w:pPr>
              <w:rPr>
                <w:sz w:val="22"/>
                <w:szCs w:val="22"/>
              </w:rPr>
            </w:pPr>
          </w:p>
        </w:tc>
        <w:tc>
          <w:tcPr>
            <w:tcW w:w="3544" w:type="dxa"/>
            <w:tcBorders>
              <w:bottom w:val="single" w:sz="4" w:space="0" w:color="auto"/>
            </w:tcBorders>
            <w:shd w:val="clear" w:color="auto" w:fill="auto"/>
          </w:tcPr>
          <w:p w14:paraId="4821AD3D" w14:textId="77777777" w:rsidR="008C1F19" w:rsidRPr="00902049" w:rsidRDefault="008C1F19" w:rsidP="00EB2E7D">
            <w:pPr>
              <w:rPr>
                <w:sz w:val="22"/>
                <w:szCs w:val="22"/>
              </w:rPr>
            </w:pPr>
          </w:p>
        </w:tc>
        <w:tc>
          <w:tcPr>
            <w:tcW w:w="1134" w:type="dxa"/>
          </w:tcPr>
          <w:p w14:paraId="3BEABACE" w14:textId="77777777" w:rsidR="008C1F19" w:rsidRPr="00902049" w:rsidRDefault="008C1F19" w:rsidP="008C1F19">
            <w:pPr>
              <w:spacing w:line="240" w:lineRule="auto"/>
              <w:rPr>
                <w:sz w:val="22"/>
                <w:szCs w:val="22"/>
              </w:rPr>
            </w:pPr>
          </w:p>
        </w:tc>
        <w:tc>
          <w:tcPr>
            <w:tcW w:w="4536" w:type="dxa"/>
            <w:shd w:val="clear" w:color="auto" w:fill="auto"/>
          </w:tcPr>
          <w:p w14:paraId="4EFFCCF5" w14:textId="5A7B0138" w:rsidR="008C1F19" w:rsidRPr="00902049" w:rsidRDefault="008C1F19" w:rsidP="008C1F19">
            <w:pPr>
              <w:spacing w:line="240" w:lineRule="auto"/>
              <w:rPr>
                <w:sz w:val="22"/>
                <w:szCs w:val="22"/>
              </w:rPr>
            </w:pPr>
            <w:r w:rsidRPr="00902049">
              <w:rPr>
                <w:sz w:val="22"/>
                <w:szCs w:val="22"/>
              </w:rPr>
              <w:t>Handelen bij onvoorziene- en crisissituaties</w:t>
            </w:r>
          </w:p>
        </w:tc>
        <w:tc>
          <w:tcPr>
            <w:tcW w:w="1134" w:type="dxa"/>
          </w:tcPr>
          <w:p w14:paraId="508F671B" w14:textId="77777777" w:rsidR="008C1F19" w:rsidRPr="00902049" w:rsidRDefault="008C1F19" w:rsidP="008C1F19">
            <w:pPr>
              <w:spacing w:line="240" w:lineRule="auto"/>
              <w:rPr>
                <w:sz w:val="22"/>
                <w:szCs w:val="22"/>
              </w:rPr>
            </w:pPr>
          </w:p>
        </w:tc>
      </w:tr>
      <w:tr w:rsidR="008C1F19" w:rsidRPr="001B7FBA" w14:paraId="43321210" w14:textId="5A0F4CA5" w:rsidTr="4BE2F20E">
        <w:trPr>
          <w:trHeight w:val="375"/>
        </w:trPr>
        <w:tc>
          <w:tcPr>
            <w:tcW w:w="1413" w:type="dxa"/>
            <w:vMerge w:val="restart"/>
            <w:shd w:val="clear" w:color="auto" w:fill="auto"/>
          </w:tcPr>
          <w:p w14:paraId="76831A66" w14:textId="77777777" w:rsidR="008C1F19" w:rsidRPr="00902049" w:rsidRDefault="008C1F19" w:rsidP="00EB2E7D">
            <w:pPr>
              <w:rPr>
                <w:b/>
                <w:sz w:val="22"/>
                <w:szCs w:val="22"/>
              </w:rPr>
            </w:pPr>
            <w:r w:rsidRPr="00902049">
              <w:rPr>
                <w:b/>
                <w:sz w:val="22"/>
                <w:szCs w:val="22"/>
              </w:rPr>
              <w:t>B1-K1-W9</w:t>
            </w:r>
          </w:p>
        </w:tc>
        <w:tc>
          <w:tcPr>
            <w:tcW w:w="2693" w:type="dxa"/>
            <w:vMerge w:val="restart"/>
            <w:shd w:val="clear" w:color="auto" w:fill="auto"/>
          </w:tcPr>
          <w:p w14:paraId="1E98BA49" w14:textId="77777777" w:rsidR="008C1F19" w:rsidRPr="00902049" w:rsidRDefault="008C1F19" w:rsidP="00EB2E7D">
            <w:pPr>
              <w:rPr>
                <w:b/>
                <w:sz w:val="22"/>
                <w:szCs w:val="22"/>
              </w:rPr>
            </w:pPr>
            <w:r w:rsidRPr="00902049">
              <w:rPr>
                <w:b/>
                <w:sz w:val="22"/>
                <w:szCs w:val="22"/>
              </w:rPr>
              <w:t>Coördineert de zorgverlening van individuele zorgvragers</w:t>
            </w:r>
          </w:p>
        </w:tc>
        <w:tc>
          <w:tcPr>
            <w:tcW w:w="3544" w:type="dxa"/>
            <w:shd w:val="clear" w:color="auto" w:fill="auto"/>
          </w:tcPr>
          <w:p w14:paraId="642F467A" w14:textId="77777777" w:rsidR="008C1F19" w:rsidRPr="00902049" w:rsidRDefault="008C1F19" w:rsidP="008C1F19">
            <w:pPr>
              <w:spacing w:line="240" w:lineRule="auto"/>
              <w:rPr>
                <w:sz w:val="22"/>
                <w:szCs w:val="22"/>
              </w:rPr>
            </w:pPr>
            <w:r w:rsidRPr="00902049">
              <w:rPr>
                <w:sz w:val="22"/>
                <w:szCs w:val="22"/>
              </w:rPr>
              <w:t>Mantelzorger</w:t>
            </w:r>
          </w:p>
        </w:tc>
        <w:tc>
          <w:tcPr>
            <w:tcW w:w="1134" w:type="dxa"/>
          </w:tcPr>
          <w:p w14:paraId="41CFEEC9" w14:textId="251EBC0A" w:rsidR="008C1F19" w:rsidRPr="00902049" w:rsidRDefault="35C436BF" w:rsidP="008C1F19">
            <w:pPr>
              <w:spacing w:line="240" w:lineRule="auto"/>
              <w:rPr>
                <w:sz w:val="22"/>
                <w:szCs w:val="22"/>
              </w:rPr>
            </w:pPr>
            <w:r w:rsidRPr="4BE2F20E">
              <w:rPr>
                <w:sz w:val="22"/>
                <w:szCs w:val="22"/>
              </w:rPr>
              <w:t>ja</w:t>
            </w:r>
          </w:p>
        </w:tc>
        <w:tc>
          <w:tcPr>
            <w:tcW w:w="4536" w:type="dxa"/>
            <w:shd w:val="clear" w:color="auto" w:fill="auto"/>
          </w:tcPr>
          <w:p w14:paraId="04AFACDC" w14:textId="56883116" w:rsidR="008C1F19" w:rsidRPr="00902049" w:rsidRDefault="008C1F19" w:rsidP="008C1F19">
            <w:pPr>
              <w:spacing w:line="240" w:lineRule="auto"/>
              <w:rPr>
                <w:sz w:val="22"/>
                <w:szCs w:val="22"/>
              </w:rPr>
            </w:pPr>
            <w:r w:rsidRPr="00902049">
              <w:rPr>
                <w:sz w:val="22"/>
                <w:szCs w:val="22"/>
              </w:rPr>
              <w:t>Samenwerken met mantelzorgers, vrijwilligers en andere disciplines</w:t>
            </w:r>
          </w:p>
        </w:tc>
        <w:tc>
          <w:tcPr>
            <w:tcW w:w="1134" w:type="dxa"/>
          </w:tcPr>
          <w:p w14:paraId="17FC310F" w14:textId="77777777" w:rsidR="008C1F19" w:rsidRPr="00902049" w:rsidRDefault="008C1F19" w:rsidP="008C1F19">
            <w:pPr>
              <w:spacing w:line="240" w:lineRule="auto"/>
              <w:rPr>
                <w:sz w:val="22"/>
                <w:szCs w:val="22"/>
              </w:rPr>
            </w:pPr>
          </w:p>
        </w:tc>
      </w:tr>
      <w:tr w:rsidR="008C1F19" w:rsidRPr="001B7FBA" w14:paraId="03FCEEE7" w14:textId="4D57BDF4" w:rsidTr="4BE2F20E">
        <w:trPr>
          <w:trHeight w:val="255"/>
        </w:trPr>
        <w:tc>
          <w:tcPr>
            <w:tcW w:w="1413" w:type="dxa"/>
            <w:vMerge/>
          </w:tcPr>
          <w:p w14:paraId="72EBB591" w14:textId="77777777" w:rsidR="008C1F19" w:rsidRPr="00902049" w:rsidRDefault="008C1F19" w:rsidP="00EB2E7D">
            <w:pPr>
              <w:rPr>
                <w:b/>
                <w:sz w:val="22"/>
                <w:szCs w:val="22"/>
              </w:rPr>
            </w:pPr>
          </w:p>
        </w:tc>
        <w:tc>
          <w:tcPr>
            <w:tcW w:w="2693" w:type="dxa"/>
            <w:vMerge/>
          </w:tcPr>
          <w:p w14:paraId="57A17FFF" w14:textId="77777777" w:rsidR="008C1F19" w:rsidRPr="00902049" w:rsidRDefault="008C1F19" w:rsidP="00EB2E7D">
            <w:pPr>
              <w:rPr>
                <w:b/>
                <w:sz w:val="22"/>
                <w:szCs w:val="22"/>
              </w:rPr>
            </w:pPr>
          </w:p>
        </w:tc>
        <w:tc>
          <w:tcPr>
            <w:tcW w:w="3544" w:type="dxa"/>
            <w:shd w:val="clear" w:color="auto" w:fill="auto"/>
          </w:tcPr>
          <w:p w14:paraId="69B85172" w14:textId="77777777" w:rsidR="008C1F19" w:rsidRPr="00902049" w:rsidRDefault="008C1F19" w:rsidP="008C1F19">
            <w:pPr>
              <w:spacing w:line="240" w:lineRule="auto"/>
              <w:rPr>
                <w:sz w:val="22"/>
                <w:szCs w:val="22"/>
              </w:rPr>
            </w:pPr>
            <w:r w:rsidRPr="00902049">
              <w:rPr>
                <w:sz w:val="22"/>
                <w:szCs w:val="22"/>
              </w:rPr>
              <w:t>Sociaal netwerk</w:t>
            </w:r>
          </w:p>
        </w:tc>
        <w:tc>
          <w:tcPr>
            <w:tcW w:w="1134" w:type="dxa"/>
          </w:tcPr>
          <w:p w14:paraId="5CFFD3AA" w14:textId="756618EC" w:rsidR="008C1F19" w:rsidRPr="00902049" w:rsidRDefault="2F4E11CF" w:rsidP="008C1F19">
            <w:pPr>
              <w:spacing w:line="240" w:lineRule="auto"/>
              <w:rPr>
                <w:sz w:val="22"/>
                <w:szCs w:val="22"/>
              </w:rPr>
            </w:pPr>
            <w:r w:rsidRPr="4BE2F20E">
              <w:rPr>
                <w:sz w:val="22"/>
                <w:szCs w:val="22"/>
              </w:rPr>
              <w:t>ja</w:t>
            </w:r>
          </w:p>
        </w:tc>
        <w:tc>
          <w:tcPr>
            <w:tcW w:w="4536" w:type="dxa"/>
            <w:shd w:val="clear" w:color="auto" w:fill="auto"/>
          </w:tcPr>
          <w:p w14:paraId="5F196D43" w14:textId="046976D1" w:rsidR="008C1F19" w:rsidRPr="00902049" w:rsidRDefault="008C1F19" w:rsidP="008C1F19">
            <w:pPr>
              <w:spacing w:line="240" w:lineRule="auto"/>
              <w:rPr>
                <w:sz w:val="22"/>
                <w:szCs w:val="22"/>
              </w:rPr>
            </w:pPr>
            <w:r w:rsidRPr="00902049">
              <w:rPr>
                <w:sz w:val="22"/>
                <w:szCs w:val="22"/>
              </w:rPr>
              <w:t>Knelpunten analyseren</w:t>
            </w:r>
          </w:p>
        </w:tc>
        <w:tc>
          <w:tcPr>
            <w:tcW w:w="1134" w:type="dxa"/>
          </w:tcPr>
          <w:p w14:paraId="3A1F1641" w14:textId="77777777" w:rsidR="008C1F19" w:rsidRPr="00902049" w:rsidRDefault="008C1F19" w:rsidP="008C1F19">
            <w:pPr>
              <w:spacing w:line="240" w:lineRule="auto"/>
              <w:rPr>
                <w:sz w:val="22"/>
                <w:szCs w:val="22"/>
              </w:rPr>
            </w:pPr>
          </w:p>
        </w:tc>
      </w:tr>
      <w:tr w:rsidR="008C1F19" w:rsidRPr="001B7FBA" w14:paraId="713016F7" w14:textId="0C694C82" w:rsidTr="4BE2F20E">
        <w:trPr>
          <w:trHeight w:val="450"/>
        </w:trPr>
        <w:tc>
          <w:tcPr>
            <w:tcW w:w="1413" w:type="dxa"/>
            <w:vMerge/>
          </w:tcPr>
          <w:p w14:paraId="1965BF87" w14:textId="77777777" w:rsidR="008C1F19" w:rsidRPr="00902049" w:rsidRDefault="008C1F19" w:rsidP="00EB2E7D">
            <w:pPr>
              <w:rPr>
                <w:b/>
                <w:sz w:val="22"/>
                <w:szCs w:val="22"/>
              </w:rPr>
            </w:pPr>
          </w:p>
        </w:tc>
        <w:tc>
          <w:tcPr>
            <w:tcW w:w="2693" w:type="dxa"/>
            <w:vMerge/>
          </w:tcPr>
          <w:p w14:paraId="6F716CF1" w14:textId="77777777" w:rsidR="008C1F19" w:rsidRPr="00902049" w:rsidRDefault="008C1F19" w:rsidP="00EB2E7D">
            <w:pPr>
              <w:rPr>
                <w:b/>
                <w:sz w:val="22"/>
                <w:szCs w:val="22"/>
              </w:rPr>
            </w:pPr>
          </w:p>
        </w:tc>
        <w:tc>
          <w:tcPr>
            <w:tcW w:w="3544" w:type="dxa"/>
            <w:shd w:val="clear" w:color="auto" w:fill="auto"/>
          </w:tcPr>
          <w:p w14:paraId="6D6D3DA7" w14:textId="77777777" w:rsidR="008C1F19" w:rsidRPr="00902049" w:rsidRDefault="008C1F19" w:rsidP="00EB2E7D">
            <w:pPr>
              <w:ind w:left="720"/>
              <w:rPr>
                <w:sz w:val="22"/>
                <w:szCs w:val="22"/>
              </w:rPr>
            </w:pPr>
          </w:p>
        </w:tc>
        <w:tc>
          <w:tcPr>
            <w:tcW w:w="1134" w:type="dxa"/>
          </w:tcPr>
          <w:p w14:paraId="5A2ABB72" w14:textId="77777777" w:rsidR="008C1F19" w:rsidRPr="00902049" w:rsidRDefault="008C1F19" w:rsidP="008C1F19">
            <w:pPr>
              <w:spacing w:line="240" w:lineRule="auto"/>
              <w:rPr>
                <w:sz w:val="22"/>
                <w:szCs w:val="22"/>
              </w:rPr>
            </w:pPr>
          </w:p>
        </w:tc>
        <w:tc>
          <w:tcPr>
            <w:tcW w:w="4536" w:type="dxa"/>
            <w:shd w:val="clear" w:color="auto" w:fill="auto"/>
          </w:tcPr>
          <w:p w14:paraId="12E32349" w14:textId="1E205A09" w:rsidR="008C1F19" w:rsidRPr="00902049" w:rsidRDefault="008C1F19" w:rsidP="008C1F19">
            <w:pPr>
              <w:spacing w:line="240" w:lineRule="auto"/>
              <w:rPr>
                <w:sz w:val="22"/>
                <w:szCs w:val="22"/>
              </w:rPr>
            </w:pPr>
            <w:r w:rsidRPr="00902049">
              <w:rPr>
                <w:sz w:val="22"/>
                <w:szCs w:val="22"/>
              </w:rPr>
              <w:t>Overleg afstemmen met betrokkenen</w:t>
            </w:r>
          </w:p>
        </w:tc>
        <w:tc>
          <w:tcPr>
            <w:tcW w:w="1134" w:type="dxa"/>
          </w:tcPr>
          <w:p w14:paraId="3EA8D3C5" w14:textId="77777777" w:rsidR="008C1F19" w:rsidRPr="00902049" w:rsidRDefault="008C1F19" w:rsidP="008C1F19">
            <w:pPr>
              <w:spacing w:line="240" w:lineRule="auto"/>
              <w:rPr>
                <w:sz w:val="22"/>
                <w:szCs w:val="22"/>
              </w:rPr>
            </w:pPr>
          </w:p>
        </w:tc>
      </w:tr>
      <w:tr w:rsidR="008C1F19" w:rsidRPr="00902049" w14:paraId="05209A46" w14:textId="7F43B9CC" w:rsidTr="4BE2F20E">
        <w:tc>
          <w:tcPr>
            <w:tcW w:w="1413" w:type="dxa"/>
            <w:vMerge w:val="restart"/>
            <w:shd w:val="clear" w:color="auto" w:fill="auto"/>
          </w:tcPr>
          <w:p w14:paraId="5CEDF98A" w14:textId="77777777" w:rsidR="008C1F19" w:rsidRPr="00902049" w:rsidRDefault="008C1F19" w:rsidP="00EB2E7D">
            <w:pPr>
              <w:rPr>
                <w:b/>
                <w:sz w:val="22"/>
                <w:szCs w:val="22"/>
              </w:rPr>
            </w:pPr>
            <w:r w:rsidRPr="00902049">
              <w:rPr>
                <w:b/>
                <w:sz w:val="22"/>
                <w:szCs w:val="22"/>
              </w:rPr>
              <w:t>B1-K1-W10</w:t>
            </w:r>
          </w:p>
        </w:tc>
        <w:tc>
          <w:tcPr>
            <w:tcW w:w="2693" w:type="dxa"/>
            <w:vMerge w:val="restart"/>
            <w:shd w:val="clear" w:color="auto" w:fill="auto"/>
          </w:tcPr>
          <w:p w14:paraId="308B0E0F" w14:textId="77777777" w:rsidR="008C1F19" w:rsidRPr="00902049" w:rsidRDefault="008C1F19" w:rsidP="00EB2E7D">
            <w:pPr>
              <w:rPr>
                <w:b/>
                <w:sz w:val="22"/>
                <w:szCs w:val="22"/>
              </w:rPr>
            </w:pPr>
            <w:r w:rsidRPr="00902049">
              <w:rPr>
                <w:b/>
                <w:sz w:val="22"/>
                <w:szCs w:val="22"/>
              </w:rPr>
              <w:t xml:space="preserve">Evalueert en legt de verpleegkundige zorg vast </w:t>
            </w:r>
          </w:p>
        </w:tc>
        <w:tc>
          <w:tcPr>
            <w:tcW w:w="3544" w:type="dxa"/>
            <w:tcBorders>
              <w:bottom w:val="single" w:sz="4" w:space="0" w:color="auto"/>
            </w:tcBorders>
            <w:shd w:val="clear" w:color="auto" w:fill="auto"/>
          </w:tcPr>
          <w:p w14:paraId="61A710A4" w14:textId="77777777" w:rsidR="008C1F19" w:rsidRPr="00902049" w:rsidRDefault="008C1F19" w:rsidP="008C1F19">
            <w:pPr>
              <w:tabs>
                <w:tab w:val="left" w:pos="144"/>
              </w:tabs>
              <w:spacing w:line="240" w:lineRule="auto"/>
              <w:rPr>
                <w:sz w:val="22"/>
                <w:szCs w:val="22"/>
              </w:rPr>
            </w:pPr>
            <w:r w:rsidRPr="00902049">
              <w:rPr>
                <w:sz w:val="22"/>
                <w:szCs w:val="22"/>
              </w:rPr>
              <w:t>Rapporteren mondeling en schriftelijk</w:t>
            </w:r>
          </w:p>
        </w:tc>
        <w:tc>
          <w:tcPr>
            <w:tcW w:w="1134" w:type="dxa"/>
          </w:tcPr>
          <w:p w14:paraId="6BB3DD65" w14:textId="2BCB3BA4" w:rsidR="008C1F19" w:rsidRPr="00902049" w:rsidRDefault="514CD0E4" w:rsidP="008C1F19">
            <w:pPr>
              <w:tabs>
                <w:tab w:val="left" w:pos="144"/>
              </w:tabs>
              <w:spacing w:line="240" w:lineRule="auto"/>
              <w:rPr>
                <w:sz w:val="22"/>
                <w:szCs w:val="22"/>
              </w:rPr>
            </w:pPr>
            <w:r w:rsidRPr="4BE2F20E">
              <w:rPr>
                <w:sz w:val="22"/>
                <w:szCs w:val="22"/>
              </w:rPr>
              <w:t>ja</w:t>
            </w:r>
          </w:p>
        </w:tc>
        <w:tc>
          <w:tcPr>
            <w:tcW w:w="4536" w:type="dxa"/>
            <w:shd w:val="clear" w:color="auto" w:fill="auto"/>
          </w:tcPr>
          <w:p w14:paraId="61365072" w14:textId="18576469" w:rsidR="008C1F19" w:rsidRPr="00902049" w:rsidRDefault="008C1F19" w:rsidP="008C1F19">
            <w:pPr>
              <w:tabs>
                <w:tab w:val="left" w:pos="144"/>
              </w:tabs>
              <w:spacing w:line="240" w:lineRule="auto"/>
              <w:rPr>
                <w:sz w:val="22"/>
                <w:szCs w:val="22"/>
              </w:rPr>
            </w:pPr>
            <w:r w:rsidRPr="00902049">
              <w:rPr>
                <w:sz w:val="22"/>
                <w:szCs w:val="22"/>
              </w:rPr>
              <w:t>Overdracht naar andere instelling</w:t>
            </w:r>
          </w:p>
        </w:tc>
        <w:tc>
          <w:tcPr>
            <w:tcW w:w="1134" w:type="dxa"/>
          </w:tcPr>
          <w:p w14:paraId="643BC30A" w14:textId="77777777" w:rsidR="008C1F19" w:rsidRPr="00902049" w:rsidRDefault="008C1F19" w:rsidP="008C1F19">
            <w:pPr>
              <w:tabs>
                <w:tab w:val="left" w:pos="144"/>
              </w:tabs>
              <w:spacing w:line="240" w:lineRule="auto"/>
              <w:rPr>
                <w:sz w:val="22"/>
                <w:szCs w:val="22"/>
              </w:rPr>
            </w:pPr>
          </w:p>
        </w:tc>
      </w:tr>
      <w:tr w:rsidR="008C1F19" w:rsidRPr="00902049" w14:paraId="5CB90934" w14:textId="268D9863" w:rsidTr="4BE2F20E">
        <w:tc>
          <w:tcPr>
            <w:tcW w:w="1413" w:type="dxa"/>
            <w:vMerge/>
          </w:tcPr>
          <w:p w14:paraId="4ECB0FA6" w14:textId="77777777" w:rsidR="008C1F19" w:rsidRPr="00902049" w:rsidRDefault="008C1F19" w:rsidP="00EB2E7D">
            <w:pPr>
              <w:rPr>
                <w:sz w:val="22"/>
                <w:szCs w:val="22"/>
              </w:rPr>
            </w:pPr>
          </w:p>
        </w:tc>
        <w:tc>
          <w:tcPr>
            <w:tcW w:w="2693" w:type="dxa"/>
            <w:vMerge/>
          </w:tcPr>
          <w:p w14:paraId="5F243130" w14:textId="77777777" w:rsidR="008C1F19" w:rsidRPr="00902049" w:rsidRDefault="008C1F19" w:rsidP="00EB2E7D">
            <w:pPr>
              <w:rPr>
                <w:sz w:val="22"/>
                <w:szCs w:val="22"/>
              </w:rPr>
            </w:pPr>
          </w:p>
        </w:tc>
        <w:tc>
          <w:tcPr>
            <w:tcW w:w="3544" w:type="dxa"/>
            <w:shd w:val="clear" w:color="auto" w:fill="auto"/>
          </w:tcPr>
          <w:p w14:paraId="0A7FEF22" w14:textId="77777777" w:rsidR="008C1F19" w:rsidRPr="00902049" w:rsidRDefault="008C1F19" w:rsidP="008C1F19">
            <w:pPr>
              <w:tabs>
                <w:tab w:val="left" w:pos="144"/>
              </w:tabs>
              <w:spacing w:line="240" w:lineRule="auto"/>
              <w:rPr>
                <w:sz w:val="22"/>
                <w:szCs w:val="22"/>
              </w:rPr>
            </w:pPr>
            <w:r w:rsidRPr="00902049">
              <w:rPr>
                <w:sz w:val="22"/>
                <w:szCs w:val="22"/>
              </w:rPr>
              <w:t>Zorg evalueren</w:t>
            </w:r>
          </w:p>
        </w:tc>
        <w:tc>
          <w:tcPr>
            <w:tcW w:w="1134" w:type="dxa"/>
          </w:tcPr>
          <w:p w14:paraId="51DD1718" w14:textId="34EB1EC2" w:rsidR="008C1F19" w:rsidRPr="00902049" w:rsidRDefault="6D228B50" w:rsidP="008C1F19">
            <w:pPr>
              <w:tabs>
                <w:tab w:val="left" w:pos="144"/>
              </w:tabs>
              <w:spacing w:line="240" w:lineRule="auto"/>
              <w:rPr>
                <w:sz w:val="22"/>
                <w:szCs w:val="22"/>
              </w:rPr>
            </w:pPr>
            <w:r w:rsidRPr="4BE2F20E">
              <w:rPr>
                <w:sz w:val="22"/>
                <w:szCs w:val="22"/>
              </w:rPr>
              <w:t>ja</w:t>
            </w:r>
          </w:p>
        </w:tc>
        <w:tc>
          <w:tcPr>
            <w:tcW w:w="4536" w:type="dxa"/>
            <w:shd w:val="clear" w:color="auto" w:fill="auto"/>
          </w:tcPr>
          <w:p w14:paraId="6905A605" w14:textId="0022CB47" w:rsidR="008C1F19" w:rsidRPr="00902049" w:rsidRDefault="008C1F19" w:rsidP="008C1F19">
            <w:pPr>
              <w:tabs>
                <w:tab w:val="left" w:pos="144"/>
              </w:tabs>
              <w:spacing w:line="240" w:lineRule="auto"/>
              <w:rPr>
                <w:sz w:val="22"/>
                <w:szCs w:val="22"/>
              </w:rPr>
            </w:pPr>
            <w:r w:rsidRPr="00902049">
              <w:rPr>
                <w:sz w:val="22"/>
                <w:szCs w:val="22"/>
              </w:rPr>
              <w:t>Verpleegplan evalueren</w:t>
            </w:r>
          </w:p>
        </w:tc>
        <w:tc>
          <w:tcPr>
            <w:tcW w:w="1134" w:type="dxa"/>
          </w:tcPr>
          <w:p w14:paraId="211BE363" w14:textId="77777777" w:rsidR="008C1F19" w:rsidRPr="00902049" w:rsidRDefault="008C1F19" w:rsidP="008C1F19">
            <w:pPr>
              <w:tabs>
                <w:tab w:val="left" w:pos="144"/>
              </w:tabs>
              <w:spacing w:line="240" w:lineRule="auto"/>
              <w:rPr>
                <w:sz w:val="22"/>
                <w:szCs w:val="22"/>
              </w:rPr>
            </w:pPr>
          </w:p>
        </w:tc>
      </w:tr>
      <w:tr w:rsidR="008C1F19" w:rsidRPr="00902049" w14:paraId="52D60C61" w14:textId="3D0536A9" w:rsidTr="4BE2F20E">
        <w:trPr>
          <w:trHeight w:val="345"/>
        </w:trPr>
        <w:tc>
          <w:tcPr>
            <w:tcW w:w="1413" w:type="dxa"/>
            <w:vMerge w:val="restart"/>
            <w:shd w:val="clear" w:color="auto" w:fill="auto"/>
          </w:tcPr>
          <w:p w14:paraId="41A30933" w14:textId="77777777" w:rsidR="008C1F19" w:rsidRPr="00902049" w:rsidRDefault="008C1F19" w:rsidP="00EB2E7D">
            <w:pPr>
              <w:rPr>
                <w:sz w:val="22"/>
                <w:szCs w:val="22"/>
              </w:rPr>
            </w:pPr>
          </w:p>
        </w:tc>
        <w:tc>
          <w:tcPr>
            <w:tcW w:w="2693" w:type="dxa"/>
            <w:vMerge w:val="restart"/>
            <w:shd w:val="clear" w:color="auto" w:fill="auto"/>
          </w:tcPr>
          <w:p w14:paraId="26A4C64A" w14:textId="77777777" w:rsidR="008C1F19" w:rsidRPr="00902049" w:rsidRDefault="008C1F19" w:rsidP="00EB2E7D">
            <w:pPr>
              <w:rPr>
                <w:sz w:val="22"/>
                <w:szCs w:val="22"/>
              </w:rPr>
            </w:pPr>
          </w:p>
        </w:tc>
        <w:tc>
          <w:tcPr>
            <w:tcW w:w="3544" w:type="dxa"/>
            <w:shd w:val="clear" w:color="auto" w:fill="auto"/>
          </w:tcPr>
          <w:p w14:paraId="1A57D9C7" w14:textId="77777777" w:rsidR="008C1F19" w:rsidRPr="00902049" w:rsidRDefault="008C1F19" w:rsidP="00EB2E7D">
            <w:pPr>
              <w:rPr>
                <w:sz w:val="22"/>
                <w:szCs w:val="22"/>
              </w:rPr>
            </w:pPr>
          </w:p>
        </w:tc>
        <w:tc>
          <w:tcPr>
            <w:tcW w:w="1134" w:type="dxa"/>
          </w:tcPr>
          <w:p w14:paraId="4AA1EC19" w14:textId="77777777" w:rsidR="008C1F19" w:rsidRPr="00902049" w:rsidRDefault="008C1F19" w:rsidP="008C1F19">
            <w:pPr>
              <w:tabs>
                <w:tab w:val="left" w:pos="144"/>
              </w:tabs>
              <w:spacing w:line="240" w:lineRule="auto"/>
              <w:rPr>
                <w:sz w:val="22"/>
                <w:szCs w:val="22"/>
              </w:rPr>
            </w:pPr>
          </w:p>
        </w:tc>
        <w:tc>
          <w:tcPr>
            <w:tcW w:w="4536" w:type="dxa"/>
            <w:shd w:val="clear" w:color="auto" w:fill="auto"/>
          </w:tcPr>
          <w:p w14:paraId="374A796A" w14:textId="6632EC58" w:rsidR="008C1F19" w:rsidRPr="00902049" w:rsidRDefault="008C1F19" w:rsidP="008C1F19">
            <w:pPr>
              <w:tabs>
                <w:tab w:val="left" w:pos="144"/>
              </w:tabs>
              <w:spacing w:line="240" w:lineRule="auto"/>
              <w:rPr>
                <w:sz w:val="22"/>
                <w:szCs w:val="22"/>
              </w:rPr>
            </w:pPr>
            <w:r w:rsidRPr="00902049">
              <w:rPr>
                <w:sz w:val="22"/>
                <w:szCs w:val="22"/>
              </w:rPr>
              <w:t>Mondelinge en schriftelijke rapportage</w:t>
            </w:r>
          </w:p>
        </w:tc>
        <w:tc>
          <w:tcPr>
            <w:tcW w:w="1134" w:type="dxa"/>
          </w:tcPr>
          <w:p w14:paraId="0C0ECD2F" w14:textId="77777777" w:rsidR="008C1F19" w:rsidRPr="00902049" w:rsidRDefault="008C1F19" w:rsidP="008C1F19">
            <w:pPr>
              <w:tabs>
                <w:tab w:val="left" w:pos="144"/>
              </w:tabs>
              <w:spacing w:line="240" w:lineRule="auto"/>
              <w:rPr>
                <w:sz w:val="22"/>
                <w:szCs w:val="22"/>
              </w:rPr>
            </w:pPr>
          </w:p>
        </w:tc>
      </w:tr>
      <w:tr w:rsidR="008C1F19" w:rsidRPr="00902049" w14:paraId="1DA7AE92" w14:textId="4972390B" w:rsidTr="4BE2F20E">
        <w:trPr>
          <w:trHeight w:val="205"/>
        </w:trPr>
        <w:tc>
          <w:tcPr>
            <w:tcW w:w="1413" w:type="dxa"/>
            <w:vMerge/>
          </w:tcPr>
          <w:p w14:paraId="78A5C272" w14:textId="77777777" w:rsidR="008C1F19" w:rsidRPr="00902049" w:rsidRDefault="008C1F19" w:rsidP="00EB2E7D">
            <w:pPr>
              <w:rPr>
                <w:sz w:val="22"/>
                <w:szCs w:val="22"/>
              </w:rPr>
            </w:pPr>
          </w:p>
        </w:tc>
        <w:tc>
          <w:tcPr>
            <w:tcW w:w="2693" w:type="dxa"/>
            <w:vMerge/>
          </w:tcPr>
          <w:p w14:paraId="0A218E1F" w14:textId="77777777" w:rsidR="008C1F19" w:rsidRPr="00902049" w:rsidRDefault="008C1F19" w:rsidP="00EB2E7D">
            <w:pPr>
              <w:rPr>
                <w:sz w:val="22"/>
                <w:szCs w:val="22"/>
              </w:rPr>
            </w:pPr>
          </w:p>
        </w:tc>
        <w:tc>
          <w:tcPr>
            <w:tcW w:w="3544" w:type="dxa"/>
            <w:shd w:val="clear" w:color="auto" w:fill="auto"/>
          </w:tcPr>
          <w:p w14:paraId="4455F4BB" w14:textId="77777777" w:rsidR="008C1F19" w:rsidRPr="00902049" w:rsidRDefault="008C1F19" w:rsidP="00EB2E7D">
            <w:pPr>
              <w:rPr>
                <w:sz w:val="22"/>
                <w:szCs w:val="22"/>
              </w:rPr>
            </w:pPr>
          </w:p>
        </w:tc>
        <w:tc>
          <w:tcPr>
            <w:tcW w:w="1134" w:type="dxa"/>
          </w:tcPr>
          <w:p w14:paraId="696AFB40" w14:textId="77777777" w:rsidR="008C1F19" w:rsidRPr="00902049" w:rsidRDefault="008C1F19" w:rsidP="008C1F19">
            <w:pPr>
              <w:tabs>
                <w:tab w:val="left" w:pos="144"/>
              </w:tabs>
              <w:spacing w:line="240" w:lineRule="auto"/>
              <w:rPr>
                <w:sz w:val="22"/>
                <w:szCs w:val="22"/>
              </w:rPr>
            </w:pPr>
          </w:p>
        </w:tc>
        <w:tc>
          <w:tcPr>
            <w:tcW w:w="4536" w:type="dxa"/>
            <w:shd w:val="clear" w:color="auto" w:fill="auto"/>
          </w:tcPr>
          <w:p w14:paraId="309A8FFD" w14:textId="00D0E843" w:rsidR="008C1F19" w:rsidRPr="00902049" w:rsidRDefault="008C1F19" w:rsidP="008C1F19">
            <w:pPr>
              <w:tabs>
                <w:tab w:val="left" w:pos="144"/>
              </w:tabs>
              <w:spacing w:line="240" w:lineRule="auto"/>
              <w:rPr>
                <w:sz w:val="22"/>
                <w:szCs w:val="22"/>
              </w:rPr>
            </w:pPr>
            <w:r w:rsidRPr="00902049">
              <w:rPr>
                <w:sz w:val="22"/>
                <w:szCs w:val="22"/>
              </w:rPr>
              <w:t>Evaluatiegesprek</w:t>
            </w:r>
          </w:p>
        </w:tc>
        <w:tc>
          <w:tcPr>
            <w:tcW w:w="1134" w:type="dxa"/>
          </w:tcPr>
          <w:p w14:paraId="3E033E47" w14:textId="77777777" w:rsidR="008C1F19" w:rsidRPr="00902049" w:rsidRDefault="008C1F19" w:rsidP="008C1F19">
            <w:pPr>
              <w:tabs>
                <w:tab w:val="left" w:pos="144"/>
              </w:tabs>
              <w:spacing w:line="240" w:lineRule="auto"/>
              <w:rPr>
                <w:sz w:val="22"/>
                <w:szCs w:val="22"/>
              </w:rPr>
            </w:pPr>
          </w:p>
        </w:tc>
      </w:tr>
      <w:tr w:rsidR="008C1F19" w:rsidRPr="00902049" w14:paraId="750E8FC4" w14:textId="4175ED54" w:rsidTr="4BE2F20E">
        <w:trPr>
          <w:trHeight w:val="240"/>
        </w:trPr>
        <w:tc>
          <w:tcPr>
            <w:tcW w:w="1413" w:type="dxa"/>
            <w:vMerge/>
          </w:tcPr>
          <w:p w14:paraId="44E0D501" w14:textId="77777777" w:rsidR="008C1F19" w:rsidRPr="00902049" w:rsidRDefault="008C1F19" w:rsidP="00EB2E7D">
            <w:pPr>
              <w:rPr>
                <w:sz w:val="22"/>
                <w:szCs w:val="22"/>
              </w:rPr>
            </w:pPr>
          </w:p>
        </w:tc>
        <w:tc>
          <w:tcPr>
            <w:tcW w:w="2693" w:type="dxa"/>
            <w:vMerge/>
          </w:tcPr>
          <w:p w14:paraId="00586986" w14:textId="77777777" w:rsidR="008C1F19" w:rsidRPr="00902049" w:rsidRDefault="008C1F19" w:rsidP="00EB2E7D">
            <w:pPr>
              <w:rPr>
                <w:sz w:val="22"/>
                <w:szCs w:val="22"/>
              </w:rPr>
            </w:pPr>
          </w:p>
        </w:tc>
        <w:tc>
          <w:tcPr>
            <w:tcW w:w="3544" w:type="dxa"/>
            <w:shd w:val="clear" w:color="auto" w:fill="auto"/>
          </w:tcPr>
          <w:p w14:paraId="5AD4EB35" w14:textId="77777777" w:rsidR="008C1F19" w:rsidRPr="00902049" w:rsidRDefault="008C1F19" w:rsidP="00EB2E7D">
            <w:pPr>
              <w:rPr>
                <w:sz w:val="22"/>
                <w:szCs w:val="22"/>
              </w:rPr>
            </w:pPr>
          </w:p>
        </w:tc>
        <w:tc>
          <w:tcPr>
            <w:tcW w:w="1134" w:type="dxa"/>
          </w:tcPr>
          <w:p w14:paraId="3C29CF92" w14:textId="77777777" w:rsidR="008C1F19" w:rsidRPr="00902049" w:rsidRDefault="008C1F19" w:rsidP="008C1F19">
            <w:pPr>
              <w:tabs>
                <w:tab w:val="left" w:pos="144"/>
              </w:tabs>
              <w:spacing w:line="240" w:lineRule="auto"/>
              <w:rPr>
                <w:sz w:val="22"/>
                <w:szCs w:val="22"/>
              </w:rPr>
            </w:pPr>
          </w:p>
        </w:tc>
        <w:tc>
          <w:tcPr>
            <w:tcW w:w="4536" w:type="dxa"/>
            <w:shd w:val="clear" w:color="auto" w:fill="auto"/>
          </w:tcPr>
          <w:p w14:paraId="35502C91" w14:textId="49C2404E" w:rsidR="008C1F19" w:rsidRPr="00902049" w:rsidRDefault="008C1F19" w:rsidP="008C1F19">
            <w:pPr>
              <w:tabs>
                <w:tab w:val="left" w:pos="144"/>
              </w:tabs>
              <w:spacing w:line="240" w:lineRule="auto"/>
              <w:rPr>
                <w:sz w:val="22"/>
                <w:szCs w:val="22"/>
              </w:rPr>
            </w:pPr>
            <w:r w:rsidRPr="00902049">
              <w:rPr>
                <w:sz w:val="22"/>
                <w:szCs w:val="22"/>
              </w:rPr>
              <w:t>Ontslaggesprek</w:t>
            </w:r>
          </w:p>
        </w:tc>
        <w:tc>
          <w:tcPr>
            <w:tcW w:w="1134" w:type="dxa"/>
          </w:tcPr>
          <w:p w14:paraId="641E8BE6" w14:textId="77777777" w:rsidR="008C1F19" w:rsidRPr="00902049" w:rsidRDefault="008C1F19" w:rsidP="008C1F19">
            <w:pPr>
              <w:tabs>
                <w:tab w:val="left" w:pos="144"/>
              </w:tabs>
              <w:spacing w:line="240" w:lineRule="auto"/>
              <w:rPr>
                <w:sz w:val="22"/>
                <w:szCs w:val="22"/>
              </w:rPr>
            </w:pPr>
          </w:p>
        </w:tc>
      </w:tr>
      <w:tr w:rsidR="008C1F19" w:rsidRPr="00902049" w14:paraId="2EAC2E39" w14:textId="1038A947" w:rsidTr="4BE2F20E">
        <w:tc>
          <w:tcPr>
            <w:tcW w:w="1413" w:type="dxa"/>
            <w:vMerge w:val="restart"/>
            <w:shd w:val="clear" w:color="auto" w:fill="auto"/>
          </w:tcPr>
          <w:p w14:paraId="4AAE3E79" w14:textId="77777777" w:rsidR="008C1F19" w:rsidRPr="00902049" w:rsidRDefault="008C1F19" w:rsidP="00EB2E7D">
            <w:pPr>
              <w:rPr>
                <w:b/>
                <w:sz w:val="22"/>
                <w:szCs w:val="22"/>
              </w:rPr>
            </w:pPr>
            <w:r w:rsidRPr="00902049">
              <w:rPr>
                <w:b/>
                <w:sz w:val="22"/>
                <w:szCs w:val="22"/>
              </w:rPr>
              <w:t>B1-K2-W2</w:t>
            </w:r>
          </w:p>
        </w:tc>
        <w:tc>
          <w:tcPr>
            <w:tcW w:w="2693" w:type="dxa"/>
            <w:vMerge w:val="restart"/>
            <w:shd w:val="clear" w:color="auto" w:fill="auto"/>
          </w:tcPr>
          <w:p w14:paraId="199F93EE" w14:textId="77777777" w:rsidR="008C1F19" w:rsidRPr="00902049" w:rsidRDefault="008C1F19" w:rsidP="00EB2E7D">
            <w:pPr>
              <w:rPr>
                <w:b/>
                <w:sz w:val="22"/>
                <w:szCs w:val="22"/>
              </w:rPr>
            </w:pPr>
            <w:r w:rsidRPr="00902049">
              <w:rPr>
                <w:b/>
                <w:sz w:val="22"/>
                <w:szCs w:val="22"/>
              </w:rPr>
              <w:t>Werkt samen met andere beroepsgroepen in de zorg</w:t>
            </w:r>
          </w:p>
        </w:tc>
        <w:tc>
          <w:tcPr>
            <w:tcW w:w="3544" w:type="dxa"/>
            <w:tcBorders>
              <w:bottom w:val="single" w:sz="4" w:space="0" w:color="auto"/>
            </w:tcBorders>
            <w:shd w:val="clear" w:color="auto" w:fill="auto"/>
          </w:tcPr>
          <w:p w14:paraId="19FAE17D" w14:textId="77777777" w:rsidR="008C1F19" w:rsidRPr="00902049" w:rsidRDefault="008C1F19" w:rsidP="008C1F19">
            <w:pPr>
              <w:spacing w:line="240" w:lineRule="auto"/>
              <w:rPr>
                <w:sz w:val="22"/>
                <w:szCs w:val="22"/>
              </w:rPr>
            </w:pPr>
            <w:r w:rsidRPr="00902049">
              <w:rPr>
                <w:sz w:val="22"/>
                <w:szCs w:val="22"/>
              </w:rPr>
              <w:t>Multidisciplinaire samenwerking</w:t>
            </w:r>
          </w:p>
        </w:tc>
        <w:tc>
          <w:tcPr>
            <w:tcW w:w="1134" w:type="dxa"/>
          </w:tcPr>
          <w:p w14:paraId="00270B02" w14:textId="230CBD20" w:rsidR="008C1F19" w:rsidRPr="00902049" w:rsidRDefault="210F3C19" w:rsidP="008C1F19">
            <w:pPr>
              <w:spacing w:line="240" w:lineRule="auto"/>
              <w:rPr>
                <w:sz w:val="22"/>
                <w:szCs w:val="22"/>
              </w:rPr>
            </w:pPr>
            <w:r w:rsidRPr="4BE2F20E">
              <w:rPr>
                <w:sz w:val="22"/>
                <w:szCs w:val="22"/>
              </w:rPr>
              <w:t>ja</w:t>
            </w:r>
          </w:p>
        </w:tc>
        <w:tc>
          <w:tcPr>
            <w:tcW w:w="4536" w:type="dxa"/>
            <w:shd w:val="clear" w:color="auto" w:fill="auto"/>
          </w:tcPr>
          <w:p w14:paraId="48A92B96" w14:textId="557EE514" w:rsidR="008C1F19" w:rsidRPr="00902049" w:rsidRDefault="008C1F19" w:rsidP="008C1F19">
            <w:pPr>
              <w:spacing w:line="240" w:lineRule="auto"/>
              <w:rPr>
                <w:sz w:val="22"/>
                <w:szCs w:val="22"/>
              </w:rPr>
            </w:pPr>
            <w:r w:rsidRPr="00902049">
              <w:rPr>
                <w:sz w:val="22"/>
                <w:szCs w:val="22"/>
              </w:rPr>
              <w:t>Het vertegenwoordigen van een zorgvrager tijdens een multidisciplinair overleg (MDO)</w:t>
            </w:r>
          </w:p>
        </w:tc>
        <w:tc>
          <w:tcPr>
            <w:tcW w:w="1134" w:type="dxa"/>
          </w:tcPr>
          <w:p w14:paraId="68C2C08A" w14:textId="77777777" w:rsidR="008C1F19" w:rsidRPr="00902049" w:rsidRDefault="008C1F19" w:rsidP="008C1F19">
            <w:pPr>
              <w:spacing w:line="240" w:lineRule="auto"/>
              <w:rPr>
                <w:sz w:val="22"/>
                <w:szCs w:val="22"/>
              </w:rPr>
            </w:pPr>
          </w:p>
        </w:tc>
      </w:tr>
      <w:tr w:rsidR="008C1F19" w:rsidRPr="00902049" w14:paraId="75A95FEA" w14:textId="29EDAC82" w:rsidTr="4BE2F20E">
        <w:tc>
          <w:tcPr>
            <w:tcW w:w="1413" w:type="dxa"/>
            <w:vMerge/>
          </w:tcPr>
          <w:p w14:paraId="1E761A8C" w14:textId="77777777" w:rsidR="008C1F19" w:rsidRPr="00902049" w:rsidRDefault="008C1F19" w:rsidP="00EB2E7D">
            <w:pPr>
              <w:rPr>
                <w:sz w:val="22"/>
                <w:szCs w:val="22"/>
              </w:rPr>
            </w:pPr>
          </w:p>
        </w:tc>
        <w:tc>
          <w:tcPr>
            <w:tcW w:w="2693" w:type="dxa"/>
            <w:vMerge/>
          </w:tcPr>
          <w:p w14:paraId="33E53E88" w14:textId="77777777" w:rsidR="008C1F19" w:rsidRPr="00902049" w:rsidRDefault="008C1F19" w:rsidP="00EB2E7D">
            <w:pPr>
              <w:rPr>
                <w:sz w:val="22"/>
                <w:szCs w:val="22"/>
              </w:rPr>
            </w:pPr>
          </w:p>
        </w:tc>
        <w:tc>
          <w:tcPr>
            <w:tcW w:w="3544" w:type="dxa"/>
            <w:shd w:val="clear" w:color="auto" w:fill="FFFFFF" w:themeFill="background1"/>
          </w:tcPr>
          <w:p w14:paraId="7C9CC0CB" w14:textId="77777777" w:rsidR="008C1F19" w:rsidRPr="00902049" w:rsidRDefault="008C1F19" w:rsidP="00EB2E7D">
            <w:pPr>
              <w:rPr>
                <w:sz w:val="22"/>
                <w:szCs w:val="22"/>
              </w:rPr>
            </w:pPr>
          </w:p>
        </w:tc>
        <w:tc>
          <w:tcPr>
            <w:tcW w:w="1134" w:type="dxa"/>
          </w:tcPr>
          <w:p w14:paraId="1FD94B36" w14:textId="77777777" w:rsidR="008C1F19" w:rsidRPr="00902049" w:rsidRDefault="008C1F19" w:rsidP="008C1F19">
            <w:pPr>
              <w:spacing w:line="240" w:lineRule="auto"/>
              <w:rPr>
                <w:sz w:val="22"/>
                <w:szCs w:val="22"/>
              </w:rPr>
            </w:pPr>
          </w:p>
        </w:tc>
        <w:tc>
          <w:tcPr>
            <w:tcW w:w="4536" w:type="dxa"/>
            <w:shd w:val="clear" w:color="auto" w:fill="auto"/>
          </w:tcPr>
          <w:p w14:paraId="249D2056" w14:textId="16AA5706" w:rsidR="008C1F19" w:rsidRPr="00902049" w:rsidRDefault="008C1F19" w:rsidP="008C1F19">
            <w:pPr>
              <w:spacing w:line="240" w:lineRule="auto"/>
              <w:rPr>
                <w:sz w:val="22"/>
                <w:szCs w:val="22"/>
              </w:rPr>
            </w:pPr>
            <w:r w:rsidRPr="00902049">
              <w:rPr>
                <w:sz w:val="22"/>
                <w:szCs w:val="22"/>
              </w:rPr>
              <w:t>Het voorbereiden en uitvoeren van een artsenvisite</w:t>
            </w:r>
          </w:p>
        </w:tc>
        <w:tc>
          <w:tcPr>
            <w:tcW w:w="1134" w:type="dxa"/>
          </w:tcPr>
          <w:p w14:paraId="1DFFBA11" w14:textId="77777777" w:rsidR="008C1F19" w:rsidRPr="00902049" w:rsidRDefault="008C1F19" w:rsidP="008C1F19">
            <w:pPr>
              <w:spacing w:line="240" w:lineRule="auto"/>
              <w:rPr>
                <w:sz w:val="22"/>
                <w:szCs w:val="22"/>
              </w:rPr>
            </w:pPr>
          </w:p>
        </w:tc>
      </w:tr>
      <w:tr w:rsidR="008C1F19" w:rsidRPr="00902049" w14:paraId="2CF03E33" w14:textId="70006AD5" w:rsidTr="4BE2F20E">
        <w:tc>
          <w:tcPr>
            <w:tcW w:w="1413" w:type="dxa"/>
            <w:shd w:val="clear" w:color="auto" w:fill="auto"/>
          </w:tcPr>
          <w:p w14:paraId="7DD18EE3" w14:textId="77777777" w:rsidR="008C1F19" w:rsidRPr="00902049" w:rsidRDefault="008C1F19" w:rsidP="00EB2E7D">
            <w:pPr>
              <w:rPr>
                <w:b/>
                <w:sz w:val="22"/>
                <w:szCs w:val="22"/>
              </w:rPr>
            </w:pPr>
            <w:r w:rsidRPr="00902049">
              <w:rPr>
                <w:b/>
                <w:sz w:val="22"/>
                <w:szCs w:val="22"/>
              </w:rPr>
              <w:t>B1-K2-W3</w:t>
            </w:r>
          </w:p>
        </w:tc>
        <w:tc>
          <w:tcPr>
            <w:tcW w:w="2693" w:type="dxa"/>
            <w:shd w:val="clear" w:color="auto" w:fill="auto"/>
          </w:tcPr>
          <w:p w14:paraId="6B639678" w14:textId="77777777" w:rsidR="008C1F19" w:rsidRPr="00902049" w:rsidRDefault="008C1F19" w:rsidP="00EB2E7D">
            <w:pPr>
              <w:rPr>
                <w:b/>
                <w:sz w:val="22"/>
                <w:szCs w:val="22"/>
              </w:rPr>
            </w:pPr>
            <w:r w:rsidRPr="00902049">
              <w:rPr>
                <w:b/>
                <w:sz w:val="22"/>
                <w:szCs w:val="22"/>
              </w:rPr>
              <w:t>Werkt aan het bevorderen en bewaken van kwaliteitszorg</w:t>
            </w:r>
          </w:p>
        </w:tc>
        <w:tc>
          <w:tcPr>
            <w:tcW w:w="3544" w:type="dxa"/>
            <w:tcBorders>
              <w:bottom w:val="single" w:sz="4" w:space="0" w:color="auto"/>
            </w:tcBorders>
            <w:shd w:val="clear" w:color="auto" w:fill="auto"/>
          </w:tcPr>
          <w:p w14:paraId="66906B1C" w14:textId="77777777" w:rsidR="008C1F19" w:rsidRPr="00902049" w:rsidRDefault="008C1F19" w:rsidP="008C1F19">
            <w:pPr>
              <w:spacing w:line="240" w:lineRule="auto"/>
              <w:rPr>
                <w:sz w:val="22"/>
                <w:szCs w:val="22"/>
              </w:rPr>
            </w:pPr>
            <w:r w:rsidRPr="00902049">
              <w:rPr>
                <w:sz w:val="22"/>
                <w:szCs w:val="22"/>
              </w:rPr>
              <w:t>Beschikbare middelen</w:t>
            </w:r>
          </w:p>
        </w:tc>
        <w:tc>
          <w:tcPr>
            <w:tcW w:w="1134" w:type="dxa"/>
          </w:tcPr>
          <w:p w14:paraId="78FADDBC" w14:textId="3BBD23BA" w:rsidR="008C1F19" w:rsidRPr="00902049" w:rsidRDefault="0EA92C40" w:rsidP="4BE2F20E">
            <w:pPr>
              <w:rPr>
                <w:b/>
                <w:bCs/>
                <w:sz w:val="22"/>
                <w:szCs w:val="22"/>
              </w:rPr>
            </w:pPr>
            <w:r w:rsidRPr="4BE2F20E">
              <w:rPr>
                <w:b/>
                <w:bCs/>
                <w:sz w:val="22"/>
                <w:szCs w:val="22"/>
              </w:rPr>
              <w:t>ja</w:t>
            </w:r>
          </w:p>
        </w:tc>
        <w:tc>
          <w:tcPr>
            <w:tcW w:w="4536" w:type="dxa"/>
            <w:shd w:val="clear" w:color="auto" w:fill="auto"/>
          </w:tcPr>
          <w:p w14:paraId="4D69F234" w14:textId="4DC0D010" w:rsidR="008C1F19" w:rsidRPr="00902049" w:rsidRDefault="008C1F19" w:rsidP="00EB2E7D">
            <w:pPr>
              <w:rPr>
                <w:b/>
                <w:sz w:val="22"/>
                <w:szCs w:val="22"/>
              </w:rPr>
            </w:pPr>
          </w:p>
        </w:tc>
        <w:tc>
          <w:tcPr>
            <w:tcW w:w="1134" w:type="dxa"/>
          </w:tcPr>
          <w:p w14:paraId="5B0F4E09" w14:textId="77777777" w:rsidR="008C1F19" w:rsidRPr="00902049" w:rsidRDefault="008C1F19" w:rsidP="00EB2E7D">
            <w:pPr>
              <w:rPr>
                <w:b/>
                <w:sz w:val="22"/>
                <w:szCs w:val="22"/>
              </w:rPr>
            </w:pPr>
          </w:p>
        </w:tc>
      </w:tr>
      <w:tr w:rsidR="008C1F19" w:rsidRPr="00902049" w14:paraId="7660883D" w14:textId="68F2B613" w:rsidTr="4BE2F20E">
        <w:tc>
          <w:tcPr>
            <w:tcW w:w="1413" w:type="dxa"/>
            <w:shd w:val="clear" w:color="auto" w:fill="auto"/>
          </w:tcPr>
          <w:p w14:paraId="178F0472" w14:textId="77777777" w:rsidR="008C1F19" w:rsidRPr="00902049" w:rsidRDefault="008C1F19" w:rsidP="00EB2E7D">
            <w:pPr>
              <w:rPr>
                <w:b/>
                <w:sz w:val="22"/>
                <w:szCs w:val="22"/>
              </w:rPr>
            </w:pPr>
            <w:r w:rsidRPr="00902049">
              <w:rPr>
                <w:b/>
                <w:sz w:val="22"/>
                <w:szCs w:val="22"/>
              </w:rPr>
              <w:t>P3-K1-W1</w:t>
            </w:r>
          </w:p>
          <w:p w14:paraId="64AA3BB0" w14:textId="77777777" w:rsidR="008C1F19" w:rsidRPr="00902049" w:rsidRDefault="008C1F19" w:rsidP="00EB2E7D">
            <w:pPr>
              <w:rPr>
                <w:b/>
                <w:sz w:val="22"/>
                <w:szCs w:val="22"/>
              </w:rPr>
            </w:pPr>
            <w:r w:rsidRPr="00902049">
              <w:rPr>
                <w:b/>
                <w:sz w:val="22"/>
                <w:szCs w:val="22"/>
              </w:rPr>
              <w:t>(branche psychiatrie)</w:t>
            </w:r>
          </w:p>
        </w:tc>
        <w:tc>
          <w:tcPr>
            <w:tcW w:w="2693" w:type="dxa"/>
            <w:shd w:val="clear" w:color="auto" w:fill="auto"/>
          </w:tcPr>
          <w:p w14:paraId="71C0CA91" w14:textId="77777777" w:rsidR="008C1F19" w:rsidRPr="00902049" w:rsidRDefault="008C1F19" w:rsidP="00EB2E7D">
            <w:pPr>
              <w:rPr>
                <w:b/>
                <w:sz w:val="22"/>
                <w:szCs w:val="22"/>
              </w:rPr>
            </w:pPr>
            <w:r w:rsidRPr="00902049">
              <w:rPr>
                <w:b/>
                <w:sz w:val="22"/>
                <w:szCs w:val="22"/>
              </w:rPr>
              <w:t>Biedt een zorgvrager herstel ondersteunende zorg (HOZ)</w:t>
            </w:r>
          </w:p>
        </w:tc>
        <w:tc>
          <w:tcPr>
            <w:tcW w:w="3544" w:type="dxa"/>
            <w:shd w:val="clear" w:color="auto" w:fill="auto"/>
          </w:tcPr>
          <w:p w14:paraId="0C2811A4" w14:textId="77777777" w:rsidR="008C1F19" w:rsidRPr="00902049" w:rsidRDefault="008C1F19" w:rsidP="00EB2E7D">
            <w:pPr>
              <w:ind w:left="720"/>
              <w:rPr>
                <w:sz w:val="22"/>
                <w:szCs w:val="22"/>
              </w:rPr>
            </w:pPr>
          </w:p>
        </w:tc>
        <w:tc>
          <w:tcPr>
            <w:tcW w:w="1134" w:type="dxa"/>
          </w:tcPr>
          <w:p w14:paraId="79AF0430" w14:textId="4642A369" w:rsidR="008C1F19" w:rsidRPr="00902049" w:rsidRDefault="6B6B0D5A" w:rsidP="008C1F19">
            <w:pPr>
              <w:spacing w:line="240" w:lineRule="auto"/>
              <w:rPr>
                <w:sz w:val="22"/>
                <w:szCs w:val="22"/>
              </w:rPr>
            </w:pPr>
            <w:r w:rsidRPr="4BE2F20E">
              <w:rPr>
                <w:sz w:val="22"/>
                <w:szCs w:val="22"/>
              </w:rPr>
              <w:t>ja</w:t>
            </w:r>
          </w:p>
        </w:tc>
        <w:tc>
          <w:tcPr>
            <w:tcW w:w="4536" w:type="dxa"/>
            <w:shd w:val="clear" w:color="auto" w:fill="auto"/>
          </w:tcPr>
          <w:p w14:paraId="783988E1" w14:textId="0C0367BA" w:rsidR="008C1F19" w:rsidRPr="00902049" w:rsidRDefault="008C1F19" w:rsidP="008C1F19">
            <w:pPr>
              <w:spacing w:line="240" w:lineRule="auto"/>
              <w:rPr>
                <w:sz w:val="22"/>
                <w:szCs w:val="22"/>
              </w:rPr>
            </w:pPr>
            <w:r w:rsidRPr="00902049">
              <w:rPr>
                <w:sz w:val="22"/>
                <w:szCs w:val="22"/>
              </w:rPr>
              <w:t>Herstel ondersteunende zorg en bemoeizorg</w:t>
            </w:r>
          </w:p>
        </w:tc>
        <w:tc>
          <w:tcPr>
            <w:tcW w:w="1134" w:type="dxa"/>
          </w:tcPr>
          <w:p w14:paraId="423FEA24" w14:textId="77777777" w:rsidR="008C1F19" w:rsidRPr="00902049" w:rsidRDefault="008C1F19" w:rsidP="008C1F19">
            <w:pPr>
              <w:spacing w:line="240" w:lineRule="auto"/>
              <w:rPr>
                <w:sz w:val="22"/>
                <w:szCs w:val="22"/>
              </w:rPr>
            </w:pPr>
          </w:p>
        </w:tc>
      </w:tr>
      <w:tr w:rsidR="008C1F19" w:rsidRPr="00902049" w14:paraId="2A9AD40C" w14:textId="4F28F40C" w:rsidTr="4BE2F20E">
        <w:trPr>
          <w:trHeight w:val="490"/>
        </w:trPr>
        <w:tc>
          <w:tcPr>
            <w:tcW w:w="1413" w:type="dxa"/>
            <w:shd w:val="clear" w:color="auto" w:fill="auto"/>
          </w:tcPr>
          <w:p w14:paraId="705790B5" w14:textId="77777777" w:rsidR="008C1F19" w:rsidRPr="00902049" w:rsidRDefault="008C1F19" w:rsidP="00EB2E7D">
            <w:pPr>
              <w:rPr>
                <w:b/>
                <w:sz w:val="22"/>
                <w:szCs w:val="22"/>
              </w:rPr>
            </w:pPr>
            <w:r w:rsidRPr="00902049">
              <w:rPr>
                <w:b/>
                <w:sz w:val="22"/>
                <w:szCs w:val="22"/>
              </w:rPr>
              <w:t>P3-K1-W2</w:t>
            </w:r>
          </w:p>
          <w:p w14:paraId="6A575607" w14:textId="77777777" w:rsidR="008C1F19" w:rsidRPr="00902049" w:rsidRDefault="008C1F19" w:rsidP="00EB2E7D">
            <w:pPr>
              <w:rPr>
                <w:b/>
                <w:sz w:val="22"/>
                <w:szCs w:val="22"/>
              </w:rPr>
            </w:pPr>
            <w:r w:rsidRPr="00902049">
              <w:rPr>
                <w:b/>
                <w:sz w:val="22"/>
                <w:szCs w:val="22"/>
              </w:rPr>
              <w:t>(branche</w:t>
            </w:r>
          </w:p>
          <w:p w14:paraId="338C4880" w14:textId="77777777" w:rsidR="008C1F19" w:rsidRPr="00902049" w:rsidRDefault="008C1F19" w:rsidP="00EB2E7D">
            <w:pPr>
              <w:rPr>
                <w:b/>
                <w:sz w:val="22"/>
                <w:szCs w:val="22"/>
              </w:rPr>
            </w:pPr>
            <w:r w:rsidRPr="00902049">
              <w:rPr>
                <w:b/>
                <w:sz w:val="22"/>
                <w:szCs w:val="22"/>
              </w:rPr>
              <w:t>psychiatrie)</w:t>
            </w:r>
          </w:p>
        </w:tc>
        <w:tc>
          <w:tcPr>
            <w:tcW w:w="2693" w:type="dxa"/>
            <w:shd w:val="clear" w:color="auto" w:fill="auto"/>
          </w:tcPr>
          <w:p w14:paraId="27C616F1" w14:textId="77777777" w:rsidR="008C1F19" w:rsidRPr="00902049" w:rsidRDefault="008C1F19" w:rsidP="00EB2E7D">
            <w:pPr>
              <w:rPr>
                <w:b/>
                <w:sz w:val="22"/>
                <w:szCs w:val="22"/>
              </w:rPr>
            </w:pPr>
            <w:r w:rsidRPr="00902049">
              <w:rPr>
                <w:b/>
                <w:sz w:val="22"/>
                <w:szCs w:val="22"/>
              </w:rPr>
              <w:t>Communiceert met de zorgvragers gericht op maatschappelijke participatie</w:t>
            </w:r>
          </w:p>
        </w:tc>
        <w:tc>
          <w:tcPr>
            <w:tcW w:w="3544" w:type="dxa"/>
            <w:shd w:val="clear" w:color="auto" w:fill="auto"/>
          </w:tcPr>
          <w:p w14:paraId="756AD71E" w14:textId="77777777" w:rsidR="008C1F19" w:rsidRPr="00902049" w:rsidRDefault="008C1F19" w:rsidP="00EB2E7D">
            <w:pPr>
              <w:rPr>
                <w:sz w:val="22"/>
                <w:szCs w:val="22"/>
              </w:rPr>
            </w:pPr>
          </w:p>
        </w:tc>
        <w:tc>
          <w:tcPr>
            <w:tcW w:w="1134" w:type="dxa"/>
          </w:tcPr>
          <w:p w14:paraId="676D86C0" w14:textId="2F495D17" w:rsidR="008C1F19" w:rsidRPr="00902049" w:rsidRDefault="5D8139BE" w:rsidP="008C1F19">
            <w:pPr>
              <w:spacing w:line="240" w:lineRule="auto"/>
              <w:rPr>
                <w:sz w:val="22"/>
                <w:szCs w:val="22"/>
              </w:rPr>
            </w:pPr>
            <w:r w:rsidRPr="4BE2F20E">
              <w:rPr>
                <w:sz w:val="22"/>
                <w:szCs w:val="22"/>
              </w:rPr>
              <w:t>ja</w:t>
            </w:r>
          </w:p>
        </w:tc>
        <w:tc>
          <w:tcPr>
            <w:tcW w:w="4536" w:type="dxa"/>
            <w:shd w:val="clear" w:color="auto" w:fill="auto"/>
          </w:tcPr>
          <w:p w14:paraId="1ECB8340" w14:textId="6F674275" w:rsidR="008C1F19" w:rsidRPr="00902049" w:rsidRDefault="008C1F19" w:rsidP="008C1F19">
            <w:pPr>
              <w:spacing w:line="240" w:lineRule="auto"/>
              <w:rPr>
                <w:sz w:val="22"/>
                <w:szCs w:val="22"/>
              </w:rPr>
            </w:pPr>
            <w:r w:rsidRPr="00902049">
              <w:rPr>
                <w:sz w:val="22"/>
                <w:szCs w:val="22"/>
              </w:rPr>
              <w:t>Rehabilitatie</w:t>
            </w:r>
          </w:p>
        </w:tc>
        <w:tc>
          <w:tcPr>
            <w:tcW w:w="1134" w:type="dxa"/>
          </w:tcPr>
          <w:p w14:paraId="71275DFA" w14:textId="77777777" w:rsidR="008C1F19" w:rsidRPr="00902049" w:rsidRDefault="008C1F19" w:rsidP="008C1F19">
            <w:pPr>
              <w:spacing w:line="240" w:lineRule="auto"/>
              <w:rPr>
                <w:sz w:val="22"/>
                <w:szCs w:val="22"/>
              </w:rPr>
            </w:pPr>
          </w:p>
        </w:tc>
      </w:tr>
      <w:tr w:rsidR="008C1F19" w:rsidRPr="00902049" w14:paraId="55479BA1" w14:textId="30AAFBDF" w:rsidTr="4BE2F20E">
        <w:trPr>
          <w:trHeight w:val="740"/>
        </w:trPr>
        <w:tc>
          <w:tcPr>
            <w:tcW w:w="1413" w:type="dxa"/>
            <w:shd w:val="clear" w:color="auto" w:fill="auto"/>
          </w:tcPr>
          <w:p w14:paraId="10C5A867" w14:textId="77777777" w:rsidR="008C1F19" w:rsidRPr="00902049" w:rsidRDefault="008C1F19" w:rsidP="00EB2E7D">
            <w:pPr>
              <w:rPr>
                <w:b/>
                <w:sz w:val="22"/>
                <w:szCs w:val="22"/>
              </w:rPr>
            </w:pPr>
            <w:r w:rsidRPr="00902049">
              <w:rPr>
                <w:b/>
                <w:sz w:val="22"/>
                <w:szCs w:val="22"/>
              </w:rPr>
              <w:t>P3-K1-W3</w:t>
            </w:r>
          </w:p>
          <w:p w14:paraId="09DA3B4E" w14:textId="77777777" w:rsidR="008C1F19" w:rsidRPr="00902049" w:rsidRDefault="008C1F19" w:rsidP="00EB2E7D">
            <w:pPr>
              <w:rPr>
                <w:b/>
                <w:sz w:val="22"/>
                <w:szCs w:val="22"/>
              </w:rPr>
            </w:pPr>
            <w:r w:rsidRPr="00902049">
              <w:rPr>
                <w:b/>
                <w:sz w:val="22"/>
                <w:szCs w:val="22"/>
              </w:rPr>
              <w:t>(branche</w:t>
            </w:r>
          </w:p>
          <w:p w14:paraId="1421E88B" w14:textId="77777777" w:rsidR="008C1F19" w:rsidRPr="00902049" w:rsidRDefault="008C1F19" w:rsidP="00EB2E7D">
            <w:pPr>
              <w:rPr>
                <w:b/>
                <w:sz w:val="22"/>
                <w:szCs w:val="22"/>
              </w:rPr>
            </w:pPr>
            <w:r w:rsidRPr="00902049">
              <w:rPr>
                <w:b/>
                <w:sz w:val="22"/>
                <w:szCs w:val="22"/>
              </w:rPr>
              <w:t>psychiatrie)</w:t>
            </w:r>
          </w:p>
        </w:tc>
        <w:tc>
          <w:tcPr>
            <w:tcW w:w="2693" w:type="dxa"/>
            <w:shd w:val="clear" w:color="auto" w:fill="auto"/>
          </w:tcPr>
          <w:p w14:paraId="73E2E1BA" w14:textId="77777777" w:rsidR="008C1F19" w:rsidRPr="00902049" w:rsidRDefault="008C1F19" w:rsidP="00EB2E7D">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3544" w:type="dxa"/>
            <w:shd w:val="clear" w:color="auto" w:fill="auto"/>
          </w:tcPr>
          <w:p w14:paraId="61FA967A" w14:textId="77777777" w:rsidR="008C1F19" w:rsidRPr="00902049" w:rsidRDefault="008C1F19" w:rsidP="00EB2E7D">
            <w:pPr>
              <w:rPr>
                <w:sz w:val="22"/>
                <w:szCs w:val="22"/>
              </w:rPr>
            </w:pPr>
          </w:p>
        </w:tc>
        <w:tc>
          <w:tcPr>
            <w:tcW w:w="1134" w:type="dxa"/>
          </w:tcPr>
          <w:p w14:paraId="32AC9599" w14:textId="216D65B4" w:rsidR="008C1F19" w:rsidRPr="00902049" w:rsidRDefault="1CDB2BC6" w:rsidP="008C1F19">
            <w:pPr>
              <w:spacing w:line="240" w:lineRule="auto"/>
              <w:rPr>
                <w:sz w:val="22"/>
                <w:szCs w:val="22"/>
              </w:rPr>
            </w:pPr>
            <w:r w:rsidRPr="4BE2F20E">
              <w:rPr>
                <w:sz w:val="22"/>
                <w:szCs w:val="22"/>
              </w:rPr>
              <w:t>ja</w:t>
            </w:r>
          </w:p>
        </w:tc>
        <w:tc>
          <w:tcPr>
            <w:tcW w:w="4536" w:type="dxa"/>
            <w:shd w:val="clear" w:color="auto" w:fill="auto"/>
          </w:tcPr>
          <w:p w14:paraId="656BB48A" w14:textId="40FC85FA" w:rsidR="008C1F19" w:rsidRPr="00902049" w:rsidRDefault="008C1F19" w:rsidP="008C1F19">
            <w:p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1134" w:type="dxa"/>
          </w:tcPr>
          <w:p w14:paraId="2A8D5488" w14:textId="77777777" w:rsidR="008C1F19" w:rsidRPr="00902049" w:rsidRDefault="008C1F19" w:rsidP="008C1F19">
            <w:pPr>
              <w:spacing w:line="240" w:lineRule="auto"/>
              <w:rPr>
                <w:sz w:val="22"/>
                <w:szCs w:val="22"/>
              </w:rPr>
            </w:pPr>
          </w:p>
        </w:tc>
      </w:tr>
      <w:tr w:rsidR="008C1F19" w:rsidRPr="00902049" w14:paraId="6E746F1B" w14:textId="7F85DA19" w:rsidTr="4BE2F20E">
        <w:trPr>
          <w:trHeight w:val="740"/>
        </w:trPr>
        <w:tc>
          <w:tcPr>
            <w:tcW w:w="1413" w:type="dxa"/>
            <w:shd w:val="clear" w:color="auto" w:fill="auto"/>
          </w:tcPr>
          <w:p w14:paraId="372A4369" w14:textId="77777777" w:rsidR="008C1F19" w:rsidRPr="00902049" w:rsidRDefault="008C1F19" w:rsidP="00EB2E7D">
            <w:pPr>
              <w:rPr>
                <w:b/>
                <w:sz w:val="22"/>
                <w:szCs w:val="22"/>
              </w:rPr>
            </w:pPr>
            <w:r w:rsidRPr="00902049">
              <w:rPr>
                <w:b/>
                <w:sz w:val="22"/>
                <w:szCs w:val="22"/>
              </w:rPr>
              <w:t>P2-K1-W1</w:t>
            </w:r>
          </w:p>
          <w:p w14:paraId="6B68D767" w14:textId="77777777" w:rsidR="008C1F19" w:rsidRPr="00902049" w:rsidRDefault="008C1F19"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693" w:type="dxa"/>
            <w:shd w:val="clear" w:color="auto" w:fill="auto"/>
          </w:tcPr>
          <w:p w14:paraId="301C7677" w14:textId="77777777" w:rsidR="008C1F19" w:rsidRPr="00902049" w:rsidRDefault="008C1F19" w:rsidP="00EB2E7D">
            <w:pPr>
              <w:rPr>
                <w:b/>
                <w:sz w:val="22"/>
                <w:szCs w:val="22"/>
              </w:rPr>
            </w:pPr>
            <w:r w:rsidRPr="00902049">
              <w:rPr>
                <w:b/>
                <w:sz w:val="22"/>
                <w:szCs w:val="22"/>
              </w:rPr>
              <w:t>Ondersteunt en begeleidt bij het ontwikkelen en behouden van vaardigheden</w:t>
            </w:r>
          </w:p>
        </w:tc>
        <w:tc>
          <w:tcPr>
            <w:tcW w:w="3544" w:type="dxa"/>
            <w:shd w:val="clear" w:color="auto" w:fill="auto"/>
          </w:tcPr>
          <w:p w14:paraId="4EF98A5F" w14:textId="77777777" w:rsidR="008C1F19" w:rsidRPr="00902049" w:rsidRDefault="008C1F19" w:rsidP="00EB2E7D">
            <w:pPr>
              <w:rPr>
                <w:sz w:val="22"/>
                <w:szCs w:val="22"/>
              </w:rPr>
            </w:pPr>
          </w:p>
        </w:tc>
        <w:tc>
          <w:tcPr>
            <w:tcW w:w="1134" w:type="dxa"/>
          </w:tcPr>
          <w:p w14:paraId="2AC7D644" w14:textId="687D7AFD" w:rsidR="008C1F19" w:rsidRPr="00902049" w:rsidRDefault="008C1F19" w:rsidP="008C1F19">
            <w:pPr>
              <w:spacing w:line="240" w:lineRule="auto"/>
              <w:rPr>
                <w:sz w:val="22"/>
                <w:szCs w:val="22"/>
              </w:rPr>
            </w:pPr>
          </w:p>
        </w:tc>
        <w:tc>
          <w:tcPr>
            <w:tcW w:w="4536" w:type="dxa"/>
            <w:shd w:val="clear" w:color="auto" w:fill="auto"/>
          </w:tcPr>
          <w:p w14:paraId="563E41DE" w14:textId="4924FB41" w:rsidR="008C1F19" w:rsidRPr="00902049" w:rsidRDefault="008C1F19" w:rsidP="008C1F19">
            <w:pPr>
              <w:spacing w:line="240" w:lineRule="auto"/>
              <w:rPr>
                <w:sz w:val="22"/>
                <w:szCs w:val="22"/>
              </w:rPr>
            </w:pPr>
            <w:r w:rsidRPr="00902049">
              <w:rPr>
                <w:sz w:val="22"/>
                <w:szCs w:val="22"/>
              </w:rPr>
              <w:t>Ontwikkelen en behouden van vaardigheden</w:t>
            </w:r>
          </w:p>
        </w:tc>
        <w:tc>
          <w:tcPr>
            <w:tcW w:w="1134" w:type="dxa"/>
          </w:tcPr>
          <w:p w14:paraId="4D0CF16F" w14:textId="77777777" w:rsidR="008C1F19" w:rsidRPr="00902049" w:rsidRDefault="008C1F19" w:rsidP="008C1F19">
            <w:pPr>
              <w:spacing w:line="240" w:lineRule="auto"/>
              <w:rPr>
                <w:sz w:val="22"/>
                <w:szCs w:val="22"/>
              </w:rPr>
            </w:pPr>
          </w:p>
        </w:tc>
      </w:tr>
      <w:tr w:rsidR="008C1F19" w:rsidRPr="00902049" w14:paraId="21073978" w14:textId="33F90453" w:rsidTr="4BE2F20E">
        <w:trPr>
          <w:trHeight w:val="740"/>
        </w:trPr>
        <w:tc>
          <w:tcPr>
            <w:tcW w:w="1413" w:type="dxa"/>
            <w:shd w:val="clear" w:color="auto" w:fill="auto"/>
          </w:tcPr>
          <w:p w14:paraId="03D75E1E" w14:textId="77777777" w:rsidR="008C1F19" w:rsidRPr="00902049" w:rsidRDefault="008C1F19" w:rsidP="00EB2E7D">
            <w:pPr>
              <w:rPr>
                <w:b/>
                <w:sz w:val="22"/>
                <w:szCs w:val="22"/>
              </w:rPr>
            </w:pPr>
            <w:r w:rsidRPr="00902049">
              <w:rPr>
                <w:b/>
                <w:sz w:val="22"/>
                <w:szCs w:val="22"/>
              </w:rPr>
              <w:t>P2-K1-W2</w:t>
            </w:r>
          </w:p>
          <w:p w14:paraId="78424963" w14:textId="77777777" w:rsidR="008C1F19" w:rsidRPr="00902049" w:rsidRDefault="008C1F19"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693" w:type="dxa"/>
            <w:shd w:val="clear" w:color="auto" w:fill="auto"/>
          </w:tcPr>
          <w:p w14:paraId="2206466A" w14:textId="77777777" w:rsidR="008C1F19" w:rsidRPr="00902049" w:rsidRDefault="008C1F19" w:rsidP="00EB2E7D">
            <w:pPr>
              <w:rPr>
                <w:b/>
                <w:sz w:val="22"/>
                <w:szCs w:val="22"/>
              </w:rPr>
            </w:pPr>
            <w:r w:rsidRPr="00902049">
              <w:rPr>
                <w:b/>
                <w:sz w:val="22"/>
                <w:szCs w:val="22"/>
              </w:rPr>
              <w:t>Communiceert met en begeleidt doelgroepen in de gehandicaptenzorg</w:t>
            </w:r>
          </w:p>
        </w:tc>
        <w:tc>
          <w:tcPr>
            <w:tcW w:w="3544" w:type="dxa"/>
            <w:shd w:val="clear" w:color="auto" w:fill="auto"/>
          </w:tcPr>
          <w:p w14:paraId="65C81644" w14:textId="77777777" w:rsidR="008C1F19" w:rsidRPr="00902049" w:rsidRDefault="008C1F19" w:rsidP="00EB2E7D">
            <w:pPr>
              <w:rPr>
                <w:sz w:val="22"/>
                <w:szCs w:val="22"/>
              </w:rPr>
            </w:pPr>
          </w:p>
        </w:tc>
        <w:tc>
          <w:tcPr>
            <w:tcW w:w="1134" w:type="dxa"/>
          </w:tcPr>
          <w:p w14:paraId="4D578242" w14:textId="79D139A8" w:rsidR="008C1F19" w:rsidRPr="00902049" w:rsidRDefault="008C1F19" w:rsidP="008C1F19">
            <w:pPr>
              <w:spacing w:line="240" w:lineRule="auto"/>
              <w:rPr>
                <w:sz w:val="22"/>
                <w:szCs w:val="22"/>
              </w:rPr>
            </w:pPr>
          </w:p>
        </w:tc>
        <w:tc>
          <w:tcPr>
            <w:tcW w:w="4536" w:type="dxa"/>
            <w:shd w:val="clear" w:color="auto" w:fill="auto"/>
          </w:tcPr>
          <w:p w14:paraId="480B0CAA" w14:textId="78A0D6A5" w:rsidR="008C1F19" w:rsidRPr="00902049" w:rsidRDefault="008C1F19" w:rsidP="008C1F19">
            <w:pPr>
              <w:spacing w:line="240" w:lineRule="auto"/>
              <w:rPr>
                <w:sz w:val="22"/>
                <w:szCs w:val="22"/>
              </w:rPr>
            </w:pPr>
            <w:r w:rsidRPr="00902049">
              <w:rPr>
                <w:sz w:val="22"/>
                <w:szCs w:val="22"/>
              </w:rPr>
              <w:t>Communicatiemethoden en technieken</w:t>
            </w:r>
          </w:p>
        </w:tc>
        <w:tc>
          <w:tcPr>
            <w:tcW w:w="1134" w:type="dxa"/>
          </w:tcPr>
          <w:p w14:paraId="7327A93C" w14:textId="77777777" w:rsidR="008C1F19" w:rsidRPr="00902049" w:rsidRDefault="008C1F19" w:rsidP="008C1F19">
            <w:pPr>
              <w:spacing w:line="240" w:lineRule="auto"/>
              <w:rPr>
                <w:sz w:val="22"/>
                <w:szCs w:val="22"/>
              </w:rPr>
            </w:pPr>
          </w:p>
        </w:tc>
      </w:tr>
      <w:tr w:rsidR="008C1F19" w:rsidRPr="00902049" w14:paraId="506CE8E4" w14:textId="112C7945" w:rsidTr="4BE2F20E">
        <w:trPr>
          <w:trHeight w:val="740"/>
        </w:trPr>
        <w:tc>
          <w:tcPr>
            <w:tcW w:w="1413" w:type="dxa"/>
            <w:shd w:val="clear" w:color="auto" w:fill="auto"/>
          </w:tcPr>
          <w:p w14:paraId="2D347A79" w14:textId="77777777" w:rsidR="008C1F19" w:rsidRPr="00902049" w:rsidRDefault="008C1F19" w:rsidP="00EB2E7D">
            <w:pPr>
              <w:rPr>
                <w:b/>
                <w:sz w:val="22"/>
                <w:szCs w:val="22"/>
              </w:rPr>
            </w:pPr>
            <w:r w:rsidRPr="00902049">
              <w:rPr>
                <w:b/>
                <w:sz w:val="22"/>
                <w:szCs w:val="22"/>
              </w:rPr>
              <w:t>P2-K1-W3</w:t>
            </w:r>
          </w:p>
          <w:p w14:paraId="514B518B" w14:textId="77777777" w:rsidR="008C1F19" w:rsidRPr="00902049" w:rsidRDefault="008C1F19" w:rsidP="00EB2E7D">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693" w:type="dxa"/>
            <w:shd w:val="clear" w:color="auto" w:fill="auto"/>
          </w:tcPr>
          <w:p w14:paraId="51841650" w14:textId="77777777" w:rsidR="008C1F19" w:rsidRPr="00902049" w:rsidRDefault="008C1F19" w:rsidP="00EB2E7D">
            <w:pPr>
              <w:rPr>
                <w:b/>
                <w:sz w:val="22"/>
                <w:szCs w:val="22"/>
              </w:rPr>
            </w:pPr>
            <w:r w:rsidRPr="00902049">
              <w:rPr>
                <w:b/>
                <w:sz w:val="22"/>
                <w:szCs w:val="22"/>
              </w:rPr>
              <w:t>Begeleidt een groep zorgvragers en naastbetrokkenen</w:t>
            </w:r>
          </w:p>
        </w:tc>
        <w:tc>
          <w:tcPr>
            <w:tcW w:w="3544" w:type="dxa"/>
            <w:shd w:val="clear" w:color="auto" w:fill="auto"/>
          </w:tcPr>
          <w:p w14:paraId="5358EC94" w14:textId="77777777" w:rsidR="008C1F19" w:rsidRPr="00902049" w:rsidRDefault="008C1F19" w:rsidP="00EB2E7D">
            <w:pPr>
              <w:rPr>
                <w:sz w:val="22"/>
                <w:szCs w:val="22"/>
              </w:rPr>
            </w:pPr>
          </w:p>
        </w:tc>
        <w:tc>
          <w:tcPr>
            <w:tcW w:w="1134" w:type="dxa"/>
          </w:tcPr>
          <w:p w14:paraId="0A9E7B21" w14:textId="77777777" w:rsidR="008C1F19" w:rsidRPr="00902049" w:rsidRDefault="008C1F19" w:rsidP="008C1F19">
            <w:pPr>
              <w:spacing w:line="240" w:lineRule="auto"/>
              <w:rPr>
                <w:sz w:val="22"/>
                <w:szCs w:val="22"/>
              </w:rPr>
            </w:pPr>
          </w:p>
        </w:tc>
        <w:tc>
          <w:tcPr>
            <w:tcW w:w="4536" w:type="dxa"/>
            <w:shd w:val="clear" w:color="auto" w:fill="auto"/>
          </w:tcPr>
          <w:p w14:paraId="1578CABA" w14:textId="0B099B7B" w:rsidR="008C1F19" w:rsidRPr="00902049" w:rsidRDefault="008C1F19" w:rsidP="008C1F19">
            <w:pPr>
              <w:spacing w:line="240" w:lineRule="auto"/>
              <w:rPr>
                <w:sz w:val="22"/>
                <w:szCs w:val="22"/>
              </w:rPr>
            </w:pPr>
            <w:r w:rsidRPr="00902049">
              <w:rPr>
                <w:sz w:val="22"/>
                <w:szCs w:val="22"/>
              </w:rPr>
              <w:t>Begeleiden bij het samenwonen</w:t>
            </w:r>
          </w:p>
        </w:tc>
        <w:tc>
          <w:tcPr>
            <w:tcW w:w="1134" w:type="dxa"/>
          </w:tcPr>
          <w:p w14:paraId="7234FDBE" w14:textId="77777777" w:rsidR="008C1F19" w:rsidRPr="00902049" w:rsidRDefault="008C1F19" w:rsidP="008C1F19">
            <w:pPr>
              <w:spacing w:line="240" w:lineRule="auto"/>
              <w:rPr>
                <w:sz w:val="22"/>
                <w:szCs w:val="22"/>
              </w:rPr>
            </w:pPr>
          </w:p>
        </w:tc>
      </w:tr>
    </w:tbl>
    <w:p w14:paraId="7D2F494B" w14:textId="77777777" w:rsidR="00D67CCE" w:rsidRPr="00902049" w:rsidRDefault="00D67CCE" w:rsidP="00D67CCE">
      <w:pPr>
        <w:rPr>
          <w:b/>
          <w:sz w:val="22"/>
          <w:szCs w:val="22"/>
        </w:rPr>
      </w:pPr>
    </w:p>
    <w:p w14:paraId="1A1BB39E" w14:textId="77777777" w:rsidR="00D67CCE" w:rsidRPr="00902049" w:rsidRDefault="00D67CCE" w:rsidP="00D67CCE">
      <w:pPr>
        <w:rPr>
          <w:b/>
          <w:sz w:val="22"/>
          <w:szCs w:val="22"/>
        </w:rPr>
      </w:pPr>
    </w:p>
    <w:p w14:paraId="33C66122" w14:textId="77777777" w:rsidR="005F5350" w:rsidRPr="00902049" w:rsidRDefault="005F5350" w:rsidP="005F5350">
      <w:pPr>
        <w:pStyle w:val="BasistekstGGNet"/>
        <w:rPr>
          <w:sz w:val="22"/>
          <w:szCs w:val="22"/>
        </w:rPr>
      </w:pPr>
    </w:p>
    <w:p w14:paraId="5C8919AF" w14:textId="77777777" w:rsidR="005F5350" w:rsidRPr="00902049" w:rsidRDefault="005F5350" w:rsidP="005F5350">
      <w:pPr>
        <w:pStyle w:val="BasistekstGGNet"/>
        <w:rPr>
          <w:sz w:val="22"/>
          <w:szCs w:val="22"/>
        </w:rPr>
      </w:pPr>
    </w:p>
    <w:p w14:paraId="12AB4198"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4F0010BA"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508E855D"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069F19CE" w14:textId="77777777" w:rsidR="001F5B7F" w:rsidRDefault="001F5B7F" w:rsidP="00985636">
      <w:pPr>
        <w:pStyle w:val="BasistekstGGNet"/>
      </w:pPr>
    </w:p>
    <w:p w14:paraId="20AD9F39" w14:textId="77777777" w:rsidR="002475EB" w:rsidRDefault="002475EB" w:rsidP="00985636">
      <w:pPr>
        <w:pStyle w:val="BasistekstGGNet"/>
      </w:pPr>
    </w:p>
    <w:p w14:paraId="3FC207B4" w14:textId="77777777" w:rsidR="00902049" w:rsidRDefault="00902049" w:rsidP="00985636">
      <w:pPr>
        <w:pStyle w:val="BasistekstGGNet"/>
      </w:pPr>
    </w:p>
    <w:p w14:paraId="11AE4E7F" w14:textId="77777777" w:rsidR="00902049" w:rsidRDefault="00902049" w:rsidP="00985636">
      <w:pPr>
        <w:pStyle w:val="BasistekstGGNet"/>
      </w:pPr>
    </w:p>
    <w:p w14:paraId="67062A43" w14:textId="77777777" w:rsidR="00902049" w:rsidRDefault="00902049" w:rsidP="00985636">
      <w:pPr>
        <w:pStyle w:val="BasistekstGGNet"/>
      </w:pPr>
    </w:p>
    <w:p w14:paraId="72903B28" w14:textId="77777777" w:rsidR="00902049" w:rsidRDefault="00902049" w:rsidP="00985636">
      <w:pPr>
        <w:pStyle w:val="BasistekstGGNet"/>
      </w:pPr>
    </w:p>
    <w:p w14:paraId="223A602C" w14:textId="77777777" w:rsidR="00902049" w:rsidRDefault="00902049" w:rsidP="00985636">
      <w:pPr>
        <w:pStyle w:val="BasistekstGGNet"/>
      </w:pPr>
    </w:p>
    <w:p w14:paraId="0565BB69" w14:textId="77777777" w:rsidR="00902049" w:rsidRDefault="00902049" w:rsidP="00985636">
      <w:pPr>
        <w:pStyle w:val="BasistekstGGNet"/>
      </w:pPr>
    </w:p>
    <w:p w14:paraId="2AD36118" w14:textId="77777777" w:rsidR="00902049" w:rsidRDefault="00902049" w:rsidP="00985636">
      <w:pPr>
        <w:pStyle w:val="BasistekstGGNet"/>
      </w:pPr>
    </w:p>
    <w:p w14:paraId="0A40A72B"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8347B2" w:rsidRDefault="00985636" w:rsidP="00741551">
            <w:pPr>
              <w:pStyle w:val="Koptekst"/>
              <w:rPr>
                <w:b/>
                <w:sz w:val="28"/>
                <w:szCs w:val="28"/>
              </w:rPr>
            </w:pPr>
            <w:r w:rsidRPr="008347B2">
              <w:rPr>
                <w:b/>
                <w:sz w:val="28"/>
                <w:szCs w:val="28"/>
              </w:rPr>
              <w:t xml:space="preserve">4. </w:t>
            </w:r>
          </w:p>
          <w:p w14:paraId="2C1DA36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08124AC3" w14:textId="77777777" w:rsidR="00985636" w:rsidRPr="008347B2" w:rsidRDefault="00985636" w:rsidP="00741551">
            <w:pPr>
              <w:pStyle w:val="Koptekst"/>
              <w:rPr>
                <w:sz w:val="28"/>
                <w:szCs w:val="28"/>
              </w:rPr>
            </w:pPr>
            <w:r w:rsidRPr="008347B2">
              <w:rPr>
                <w:b/>
                <w:sz w:val="28"/>
                <w:szCs w:val="28"/>
              </w:rPr>
              <w:t xml:space="preserve">HBO-V </w:t>
            </w:r>
          </w:p>
        </w:tc>
      </w:tr>
    </w:tbl>
    <w:p w14:paraId="3FE6A4C3" w14:textId="77777777" w:rsidR="00985636" w:rsidRDefault="00985636" w:rsidP="00985636"/>
    <w:p w14:paraId="0E4B9C1E"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05B0E51F" w14:textId="77777777" w:rsidR="001A57A7" w:rsidRDefault="001A57A7" w:rsidP="001A57A7">
      <w:pPr>
        <w:pStyle w:val="BasistekstGGNet"/>
      </w:pPr>
    </w:p>
    <w:p w14:paraId="6E528EE8" w14:textId="77777777" w:rsidR="001A57A7" w:rsidRPr="001A57A7" w:rsidRDefault="001A57A7" w:rsidP="001A57A7">
      <w:pPr>
        <w:pStyle w:val="BasistekstGGNet"/>
      </w:pPr>
    </w:p>
    <w:p w14:paraId="70414068" w14:textId="77777777" w:rsidR="00985636" w:rsidRPr="008347B2" w:rsidRDefault="00985636" w:rsidP="00D67CCE">
      <w:pPr>
        <w:pStyle w:val="BasistekstGGNet"/>
        <w:rPr>
          <w:sz w:val="22"/>
          <w:szCs w:val="22"/>
        </w:rPr>
      </w:pPr>
    </w:p>
    <w:p w14:paraId="1250C5CD"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8240"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123A" w14:textId="77777777" w:rsidR="00985636" w:rsidRPr="008347B2" w:rsidRDefault="00985636" w:rsidP="00D67CCE">
      <w:pPr>
        <w:pStyle w:val="BasistekstGGNet"/>
        <w:rPr>
          <w:sz w:val="22"/>
          <w:szCs w:val="22"/>
        </w:rPr>
      </w:pPr>
    </w:p>
    <w:p w14:paraId="6CE52338" w14:textId="77777777" w:rsidR="00985636" w:rsidRPr="008347B2" w:rsidRDefault="00985636" w:rsidP="00D67CCE">
      <w:pPr>
        <w:pStyle w:val="BasistekstGGNet"/>
        <w:rPr>
          <w:sz w:val="22"/>
          <w:szCs w:val="22"/>
        </w:rPr>
      </w:pPr>
    </w:p>
    <w:p w14:paraId="2D85079E" w14:textId="77777777" w:rsidR="009B63AF" w:rsidRPr="008347B2" w:rsidRDefault="009B63AF" w:rsidP="00D67CCE">
      <w:pPr>
        <w:pStyle w:val="BasistekstGGNet"/>
        <w:rPr>
          <w:sz w:val="22"/>
          <w:szCs w:val="22"/>
        </w:rPr>
      </w:pPr>
    </w:p>
    <w:p w14:paraId="6381FE01" w14:textId="77777777" w:rsidR="00D81A95" w:rsidRPr="008347B2" w:rsidRDefault="00D81A95" w:rsidP="00D67CCE">
      <w:pPr>
        <w:pStyle w:val="BasistekstGGNet"/>
        <w:rPr>
          <w:sz w:val="22"/>
          <w:szCs w:val="22"/>
        </w:rPr>
      </w:pPr>
    </w:p>
    <w:p w14:paraId="0CFA62C1" w14:textId="77777777" w:rsidR="00D81A95" w:rsidRPr="008347B2" w:rsidRDefault="00D81A95" w:rsidP="00D67CCE">
      <w:pPr>
        <w:pStyle w:val="BasistekstGGNet"/>
        <w:rPr>
          <w:sz w:val="22"/>
          <w:szCs w:val="22"/>
        </w:rPr>
      </w:pPr>
    </w:p>
    <w:p w14:paraId="7CAB3949" w14:textId="77777777" w:rsidR="00D81A95" w:rsidRPr="008347B2" w:rsidRDefault="00D81A95" w:rsidP="00D67CCE">
      <w:pPr>
        <w:pStyle w:val="BasistekstGGNet"/>
        <w:rPr>
          <w:sz w:val="22"/>
          <w:szCs w:val="22"/>
        </w:rPr>
      </w:pPr>
    </w:p>
    <w:p w14:paraId="4FC1A80B" w14:textId="77777777" w:rsidR="00D81A95" w:rsidRPr="008347B2" w:rsidRDefault="00D81A95" w:rsidP="00D67CCE">
      <w:pPr>
        <w:pStyle w:val="BasistekstGGNet"/>
        <w:rPr>
          <w:sz w:val="22"/>
          <w:szCs w:val="22"/>
        </w:rPr>
      </w:pPr>
    </w:p>
    <w:p w14:paraId="53589805" w14:textId="77777777" w:rsidR="00D81A95" w:rsidRPr="008347B2" w:rsidRDefault="00D81A95" w:rsidP="00D67CCE">
      <w:pPr>
        <w:pStyle w:val="BasistekstGGNet"/>
        <w:rPr>
          <w:sz w:val="22"/>
          <w:szCs w:val="22"/>
        </w:rPr>
      </w:pPr>
    </w:p>
    <w:p w14:paraId="08CCD27C" w14:textId="77777777" w:rsidR="00D81A95" w:rsidRPr="008347B2" w:rsidRDefault="00D81A95" w:rsidP="00D67CCE">
      <w:pPr>
        <w:pStyle w:val="BasistekstGGNet"/>
        <w:rPr>
          <w:sz w:val="22"/>
          <w:szCs w:val="22"/>
        </w:rPr>
      </w:pPr>
    </w:p>
    <w:p w14:paraId="34B38A48" w14:textId="77777777" w:rsidR="00D81A95" w:rsidRPr="008347B2" w:rsidRDefault="00D81A95" w:rsidP="00D67CCE">
      <w:pPr>
        <w:pStyle w:val="BasistekstGGNet"/>
        <w:rPr>
          <w:sz w:val="22"/>
          <w:szCs w:val="22"/>
        </w:rPr>
      </w:pPr>
    </w:p>
    <w:p w14:paraId="66CCBE93" w14:textId="77777777" w:rsidR="00D81A95" w:rsidRPr="008347B2" w:rsidRDefault="00D81A95" w:rsidP="00D67CCE">
      <w:pPr>
        <w:pStyle w:val="BasistekstGGNet"/>
        <w:rPr>
          <w:sz w:val="22"/>
          <w:szCs w:val="22"/>
        </w:rPr>
      </w:pPr>
    </w:p>
    <w:p w14:paraId="57B8061C" w14:textId="77777777" w:rsidR="00D81A95" w:rsidRPr="008347B2" w:rsidRDefault="00D81A95" w:rsidP="00D67CCE">
      <w:pPr>
        <w:pStyle w:val="BasistekstGGNet"/>
        <w:rPr>
          <w:sz w:val="22"/>
          <w:szCs w:val="22"/>
        </w:rPr>
      </w:pPr>
    </w:p>
    <w:p w14:paraId="49CF51EA" w14:textId="77777777" w:rsidR="00D81A95" w:rsidRPr="008347B2" w:rsidRDefault="00D81A95" w:rsidP="00D67CCE">
      <w:pPr>
        <w:pStyle w:val="BasistekstGGNet"/>
        <w:rPr>
          <w:sz w:val="22"/>
          <w:szCs w:val="22"/>
        </w:rPr>
      </w:pPr>
    </w:p>
    <w:p w14:paraId="31864D82" w14:textId="77777777" w:rsidR="00D81A95" w:rsidRPr="008347B2" w:rsidRDefault="00D81A95" w:rsidP="00D67CCE">
      <w:pPr>
        <w:pStyle w:val="BasistekstGGNet"/>
        <w:rPr>
          <w:sz w:val="22"/>
          <w:szCs w:val="22"/>
        </w:rPr>
      </w:pPr>
    </w:p>
    <w:p w14:paraId="0858435B" w14:textId="77777777" w:rsidR="00D81A95" w:rsidRPr="008347B2" w:rsidRDefault="00D81A95" w:rsidP="00D67CCE">
      <w:pPr>
        <w:pStyle w:val="BasistekstGGNet"/>
        <w:rPr>
          <w:sz w:val="22"/>
          <w:szCs w:val="22"/>
        </w:rPr>
      </w:pPr>
    </w:p>
    <w:p w14:paraId="3D1CA657" w14:textId="77777777" w:rsidR="00D81A95" w:rsidRPr="008347B2" w:rsidRDefault="00D81A95" w:rsidP="00D67CCE">
      <w:pPr>
        <w:pStyle w:val="BasistekstGGNet"/>
        <w:rPr>
          <w:sz w:val="22"/>
          <w:szCs w:val="22"/>
        </w:rPr>
      </w:pPr>
    </w:p>
    <w:p w14:paraId="0F263EDC" w14:textId="77777777" w:rsidR="00D81A95" w:rsidRPr="008347B2" w:rsidRDefault="00D81A95" w:rsidP="00D67CCE">
      <w:pPr>
        <w:pStyle w:val="BasistekstGGNet"/>
        <w:rPr>
          <w:sz w:val="22"/>
          <w:szCs w:val="22"/>
        </w:rPr>
      </w:pPr>
    </w:p>
    <w:p w14:paraId="49463CF0" w14:textId="77777777" w:rsidR="00D81A95" w:rsidRPr="008347B2" w:rsidRDefault="00D81A95" w:rsidP="00D67CCE">
      <w:pPr>
        <w:pStyle w:val="BasistekstGGNet"/>
        <w:rPr>
          <w:sz w:val="22"/>
          <w:szCs w:val="22"/>
        </w:rPr>
      </w:pPr>
    </w:p>
    <w:p w14:paraId="269C93D0" w14:textId="77777777" w:rsidR="00D81A95" w:rsidRPr="008347B2" w:rsidRDefault="00D81A95" w:rsidP="00D67CCE">
      <w:pPr>
        <w:pStyle w:val="BasistekstGGNet"/>
        <w:rPr>
          <w:sz w:val="22"/>
          <w:szCs w:val="22"/>
        </w:rPr>
      </w:pPr>
    </w:p>
    <w:p w14:paraId="5FDF571F" w14:textId="77777777" w:rsidR="00D81A95" w:rsidRPr="008347B2" w:rsidRDefault="00D81A95" w:rsidP="00D67CCE">
      <w:pPr>
        <w:pStyle w:val="BasistekstGGNet"/>
        <w:rPr>
          <w:sz w:val="22"/>
          <w:szCs w:val="22"/>
        </w:rPr>
      </w:pPr>
    </w:p>
    <w:p w14:paraId="161E21D2" w14:textId="77777777" w:rsidR="00D81A95" w:rsidRPr="008347B2" w:rsidRDefault="00D81A95" w:rsidP="00D67CCE">
      <w:pPr>
        <w:pStyle w:val="BasistekstGGNet"/>
        <w:rPr>
          <w:sz w:val="22"/>
          <w:szCs w:val="22"/>
        </w:rPr>
      </w:pPr>
    </w:p>
    <w:p w14:paraId="1D043BCD" w14:textId="77777777" w:rsidR="00D81A95" w:rsidRPr="008347B2" w:rsidRDefault="00D81A95" w:rsidP="00D67CCE">
      <w:pPr>
        <w:pStyle w:val="BasistekstGGNet"/>
        <w:rPr>
          <w:sz w:val="22"/>
          <w:szCs w:val="22"/>
        </w:rPr>
      </w:pPr>
    </w:p>
    <w:p w14:paraId="4676D807" w14:textId="77777777" w:rsidR="00D81A95" w:rsidRPr="008347B2" w:rsidRDefault="00D81A95" w:rsidP="00D67CCE">
      <w:pPr>
        <w:pStyle w:val="BasistekstGGNet"/>
        <w:rPr>
          <w:sz w:val="22"/>
          <w:szCs w:val="22"/>
        </w:rPr>
      </w:pPr>
    </w:p>
    <w:p w14:paraId="584A52FE" w14:textId="77777777" w:rsidR="00D81A95" w:rsidRPr="008347B2" w:rsidRDefault="00D81A95" w:rsidP="00D67CCE">
      <w:pPr>
        <w:pStyle w:val="BasistekstGGNet"/>
        <w:rPr>
          <w:sz w:val="22"/>
          <w:szCs w:val="22"/>
        </w:rPr>
      </w:pPr>
    </w:p>
    <w:p w14:paraId="365EBAEF" w14:textId="77777777" w:rsidR="00D81A95" w:rsidRPr="008347B2" w:rsidRDefault="00D81A95" w:rsidP="00D67CCE">
      <w:pPr>
        <w:pStyle w:val="BasistekstGGNet"/>
        <w:rPr>
          <w:sz w:val="22"/>
          <w:szCs w:val="22"/>
        </w:rPr>
      </w:pPr>
    </w:p>
    <w:p w14:paraId="6B362270" w14:textId="77777777" w:rsidR="008347B2" w:rsidRDefault="008347B2" w:rsidP="00D43AE9">
      <w:pPr>
        <w:pStyle w:val="Geenafstand"/>
        <w:rPr>
          <w:rStyle w:val="Nadruk"/>
          <w:sz w:val="22"/>
          <w:szCs w:val="22"/>
        </w:rPr>
      </w:pPr>
    </w:p>
    <w:p w14:paraId="16D404B2" w14:textId="77777777" w:rsidR="00D43AE9" w:rsidRPr="008347B2" w:rsidRDefault="00D43AE9" w:rsidP="00D43AE9">
      <w:pPr>
        <w:pStyle w:val="Geenafstand"/>
        <w:rPr>
          <w:rStyle w:val="Nadruk"/>
          <w:sz w:val="22"/>
          <w:szCs w:val="22"/>
        </w:rPr>
      </w:pPr>
      <w:r w:rsidRPr="008347B2">
        <w:rPr>
          <w:rStyle w:val="Nadruk"/>
          <w:sz w:val="22"/>
          <w:szCs w:val="22"/>
        </w:rPr>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36993F4"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445DC857"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51AD3244" w14:textId="77777777" w:rsidTr="005B51C4">
        <w:tc>
          <w:tcPr>
            <w:tcW w:w="14029" w:type="dxa"/>
            <w:shd w:val="clear" w:color="auto" w:fill="A2DADB" w:themeFill="accent1" w:themeFillTint="99"/>
          </w:tcPr>
          <w:p w14:paraId="5CDB7D22" w14:textId="77777777"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14:paraId="6B5C5EC9" w14:textId="77777777" w:rsidR="001D4D55" w:rsidRPr="00AD2CDD" w:rsidRDefault="001D4D55" w:rsidP="00741551">
            <w:pPr>
              <w:rPr>
                <w:rFonts w:asciiTheme="majorHAnsi" w:hAnsiTheme="majorHAnsi"/>
                <w:sz w:val="22"/>
                <w:szCs w:val="22"/>
              </w:rPr>
            </w:pPr>
          </w:p>
        </w:tc>
      </w:tr>
    </w:tbl>
    <w:p w14:paraId="7C6E2E3F"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47D59F4" w14:textId="77777777" w:rsidTr="3388A4A8">
        <w:tc>
          <w:tcPr>
            <w:tcW w:w="3397" w:type="dxa"/>
          </w:tcPr>
          <w:p w14:paraId="29F11508"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20C0AE59"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1AED4907"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1C1749F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4D17B792" w14:textId="77777777" w:rsidTr="3388A4A8">
        <w:tc>
          <w:tcPr>
            <w:tcW w:w="3397" w:type="dxa"/>
          </w:tcPr>
          <w:p w14:paraId="17F0BB96"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9592A16"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3CB03122"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4E59C675"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651F5FE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7FAFF6BD"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1C99A33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181C038F" w14:textId="77777777" w:rsidTr="3388A4A8">
        <w:tc>
          <w:tcPr>
            <w:tcW w:w="3397" w:type="dxa"/>
          </w:tcPr>
          <w:p w14:paraId="21EA2B2A"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2F86BCE8"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F09D12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16AA4400"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 xml:space="preserve">verpleegkundige) zorg, in samenspraak met de zorgvrager, op basis van gediagnosticeerde of </w:t>
            </w:r>
            <w:proofErr w:type="spellStart"/>
            <w:r w:rsidR="00C42888" w:rsidRPr="00AD2CDD">
              <w:rPr>
                <w:rFonts w:asciiTheme="majorHAnsi" w:hAnsiTheme="majorHAnsi"/>
                <w:sz w:val="22"/>
                <w:szCs w:val="22"/>
              </w:rPr>
              <w:t>potentiele</w:t>
            </w:r>
            <w:proofErr w:type="spellEnd"/>
            <w:r w:rsidR="00C42888" w:rsidRPr="00AD2CDD">
              <w:rPr>
                <w:rFonts w:asciiTheme="majorHAnsi" w:hAnsiTheme="majorHAnsi"/>
                <w:sz w:val="22"/>
                <w:szCs w:val="22"/>
              </w:rPr>
              <w:t>, nader te onderzoeken en te diagnosticeren patiëntproblemen.</w:t>
            </w:r>
          </w:p>
          <w:p w14:paraId="1CFF84A0"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18FB2B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50C6C521"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Inzet EBP</w:t>
            </w:r>
          </w:p>
          <w:p w14:paraId="74856FDB"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3E2121D7"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6B399E5C" w14:textId="77777777" w:rsidTr="3388A4A8">
        <w:tc>
          <w:tcPr>
            <w:tcW w:w="3397" w:type="dxa"/>
          </w:tcPr>
          <w:p w14:paraId="05C13F3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61A41380" w14:textId="77777777" w:rsidR="00161316" w:rsidRPr="00AD2CDD" w:rsidRDefault="00161316" w:rsidP="00741551">
            <w:pPr>
              <w:pStyle w:val="BasistekstGGNet"/>
              <w:rPr>
                <w:rFonts w:asciiTheme="majorHAnsi" w:hAnsiTheme="majorHAnsi"/>
                <w:sz w:val="22"/>
                <w:szCs w:val="22"/>
                <w:highlight w:val="yellow"/>
              </w:rPr>
            </w:pPr>
          </w:p>
          <w:p w14:paraId="6E8CF781" w14:textId="77777777" w:rsidR="00161316" w:rsidRPr="00AD2CDD" w:rsidRDefault="00161316" w:rsidP="00741551">
            <w:pPr>
              <w:pStyle w:val="BasistekstGGNet"/>
              <w:rPr>
                <w:rFonts w:asciiTheme="majorHAnsi" w:hAnsiTheme="majorHAnsi"/>
                <w:sz w:val="22"/>
                <w:szCs w:val="22"/>
                <w:highlight w:val="yellow"/>
              </w:rPr>
            </w:pPr>
          </w:p>
          <w:p w14:paraId="3100002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39158D00" w14:textId="05013EAB" w:rsidR="00B24F8E" w:rsidRDefault="74C325D3" w:rsidP="3388A4A8">
            <w:pPr>
              <w:pStyle w:val="BasistekstGGNet"/>
              <w:spacing w:line="240" w:lineRule="auto"/>
              <w:rPr>
                <w:rFonts w:asciiTheme="majorHAnsi" w:hAnsiTheme="majorHAnsi"/>
                <w:sz w:val="22"/>
                <w:szCs w:val="22"/>
              </w:rPr>
            </w:pPr>
            <w:r w:rsidRPr="3388A4A8">
              <w:rPr>
                <w:rFonts w:asciiTheme="majorHAnsi" w:hAnsiTheme="majorHAnsi"/>
                <w:sz w:val="22"/>
                <w:szCs w:val="22"/>
              </w:rPr>
              <w:t>Je hebt een e</w:t>
            </w:r>
            <w:r w:rsidR="2E07B3D1" w:rsidRPr="3388A4A8">
              <w:rPr>
                <w:rFonts w:asciiTheme="majorHAnsi" w:hAnsiTheme="majorHAnsi"/>
                <w:sz w:val="22"/>
                <w:szCs w:val="22"/>
              </w:rPr>
              <w:t xml:space="preserve">igen caseload waar je verantwoordelijk voor bent. </w:t>
            </w:r>
          </w:p>
          <w:p w14:paraId="47F7680B" w14:textId="1DB0D883" w:rsidR="0060741B" w:rsidRDefault="287A9F57" w:rsidP="3388A4A8">
            <w:pPr>
              <w:pStyle w:val="BasistekstGGNet"/>
              <w:spacing w:line="240" w:lineRule="auto"/>
              <w:rPr>
                <w:rFonts w:asciiTheme="majorHAnsi" w:hAnsiTheme="majorHAnsi"/>
                <w:sz w:val="22"/>
                <w:szCs w:val="22"/>
              </w:rPr>
            </w:pPr>
            <w:r w:rsidRPr="3388A4A8">
              <w:rPr>
                <w:rFonts w:asciiTheme="majorHAnsi" w:hAnsiTheme="majorHAnsi"/>
                <w:sz w:val="22"/>
                <w:szCs w:val="22"/>
              </w:rPr>
              <w:t>Je d</w:t>
            </w:r>
            <w:r w:rsidR="07169C50" w:rsidRPr="3388A4A8">
              <w:rPr>
                <w:rFonts w:asciiTheme="majorHAnsi" w:hAnsiTheme="majorHAnsi"/>
                <w:sz w:val="22"/>
                <w:szCs w:val="22"/>
              </w:rPr>
              <w:t>ient daar waar nodig depot medicatie toe.</w:t>
            </w:r>
          </w:p>
          <w:p w14:paraId="38F48B46" w14:textId="77777777" w:rsidR="0060741B" w:rsidRPr="00BA4B06" w:rsidRDefault="0060741B" w:rsidP="00741551">
            <w:pPr>
              <w:pStyle w:val="BasistekstGGNet"/>
              <w:spacing w:line="240" w:lineRule="auto"/>
              <w:rPr>
                <w:rFonts w:asciiTheme="majorHAnsi" w:hAnsiTheme="majorHAnsi"/>
                <w:bCs/>
                <w:iCs/>
                <w:sz w:val="22"/>
                <w:szCs w:val="22"/>
              </w:rPr>
            </w:pPr>
          </w:p>
          <w:p w14:paraId="0ACF055B"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30D2B0E"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1C7D2D4E" w14:textId="77777777" w:rsidR="00D52AF6" w:rsidRDefault="00D52AF6" w:rsidP="00D52AF6">
      <w:pPr>
        <w:pStyle w:val="BasistekstGGNet"/>
      </w:pPr>
    </w:p>
    <w:p w14:paraId="093FC2CF"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37377BF6" w14:textId="77777777" w:rsidTr="005B51C4">
        <w:tc>
          <w:tcPr>
            <w:tcW w:w="14029" w:type="dxa"/>
            <w:shd w:val="clear" w:color="auto" w:fill="A2DADB" w:themeFill="accent1" w:themeFillTint="99"/>
          </w:tcPr>
          <w:p w14:paraId="6E213EE3" w14:textId="77777777"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t>CanMEDSrol</w:t>
            </w:r>
            <w:proofErr w:type="spellEnd"/>
            <w:r w:rsidRPr="00AD2CDD">
              <w:rPr>
                <w:rStyle w:val="Subtieleverwijzing"/>
                <w:rFonts w:asciiTheme="majorHAnsi" w:hAnsiTheme="majorHAnsi"/>
                <w:b/>
                <w:sz w:val="24"/>
                <w:szCs w:val="24"/>
              </w:rPr>
              <w:t xml:space="preserve"> 2 : Communicator</w:t>
            </w:r>
          </w:p>
          <w:p w14:paraId="0C767371" w14:textId="77777777" w:rsidR="007417BD" w:rsidRPr="00AD2CDD" w:rsidRDefault="007417BD" w:rsidP="00741551">
            <w:pPr>
              <w:rPr>
                <w:rFonts w:asciiTheme="majorHAnsi" w:hAnsiTheme="majorHAnsi"/>
                <w:sz w:val="24"/>
                <w:szCs w:val="24"/>
              </w:rPr>
            </w:pPr>
          </w:p>
        </w:tc>
      </w:tr>
    </w:tbl>
    <w:p w14:paraId="669B51E6"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7AF5BBD5" w14:textId="77777777" w:rsidTr="00741551">
        <w:tc>
          <w:tcPr>
            <w:tcW w:w="3397" w:type="dxa"/>
          </w:tcPr>
          <w:p w14:paraId="6FA1D3F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2E4DD51E"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7E70B4DB" w14:textId="77777777" w:rsidTr="00741551">
        <w:tc>
          <w:tcPr>
            <w:tcW w:w="3397" w:type="dxa"/>
          </w:tcPr>
          <w:p w14:paraId="4033D5B6"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1F9A805C"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053B09B7"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44F05F1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547DA6C3"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73736EC3"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2E6D2C92"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2D53AF16"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2BBDFB5" w14:textId="77777777" w:rsidTr="00741551">
        <w:tc>
          <w:tcPr>
            <w:tcW w:w="3397" w:type="dxa"/>
          </w:tcPr>
          <w:p w14:paraId="44D73BE8"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02200FC" w14:textId="77777777" w:rsidR="00D52AF6" w:rsidRPr="00AD2CDD" w:rsidRDefault="00D52AF6" w:rsidP="00741551">
            <w:pPr>
              <w:pStyle w:val="BasistekstGGNet"/>
              <w:rPr>
                <w:rFonts w:asciiTheme="majorHAnsi" w:hAnsiTheme="majorHAnsi"/>
                <w:sz w:val="22"/>
                <w:szCs w:val="22"/>
                <w:highlight w:val="yellow"/>
              </w:rPr>
            </w:pPr>
          </w:p>
          <w:p w14:paraId="038C84E3" w14:textId="77777777" w:rsidR="00D52AF6" w:rsidRPr="00AD2CDD" w:rsidRDefault="00D52AF6" w:rsidP="00741551">
            <w:pPr>
              <w:pStyle w:val="BasistekstGGNet"/>
              <w:rPr>
                <w:rFonts w:asciiTheme="majorHAnsi" w:hAnsiTheme="majorHAnsi"/>
                <w:sz w:val="22"/>
                <w:szCs w:val="22"/>
                <w:highlight w:val="yellow"/>
              </w:rPr>
            </w:pPr>
          </w:p>
          <w:p w14:paraId="40D2BAED"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F59F45B" w14:textId="77777777" w:rsidR="00D52AF6" w:rsidRPr="00AD2CDD" w:rsidRDefault="00D52AF6" w:rsidP="00741551">
            <w:pPr>
              <w:pStyle w:val="BasistekstGGNet"/>
              <w:spacing w:line="240" w:lineRule="auto"/>
              <w:rPr>
                <w:rFonts w:asciiTheme="majorHAnsi" w:hAnsiTheme="majorHAnsi"/>
                <w:b/>
                <w:i/>
                <w:sz w:val="22"/>
                <w:szCs w:val="22"/>
                <w:u w:val="single"/>
              </w:rPr>
            </w:pPr>
          </w:p>
          <w:p w14:paraId="51B8A6B0" w14:textId="55B72D3B" w:rsidR="00AD2CDD" w:rsidRPr="00C95B8F" w:rsidRDefault="009F66FA"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Steunende en structuur gerichte gesprekken voeren met </w:t>
            </w:r>
            <w:r w:rsidR="00A40F59">
              <w:rPr>
                <w:rFonts w:asciiTheme="majorHAnsi" w:hAnsiTheme="majorHAnsi"/>
                <w:bCs/>
                <w:iCs/>
                <w:sz w:val="22"/>
                <w:szCs w:val="22"/>
              </w:rPr>
              <w:t xml:space="preserve">patiënten.  Waarbij gebruik gemaakt wordt van verschillende gesprekstechnieken. </w:t>
            </w:r>
          </w:p>
          <w:p w14:paraId="33DF909E"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1C81E238" w14:textId="77777777" w:rsidR="00ED752F" w:rsidRDefault="00ED752F" w:rsidP="00D67CCE">
      <w:pPr>
        <w:pStyle w:val="BasistekstGGNet"/>
      </w:pPr>
    </w:p>
    <w:p w14:paraId="3DD0526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4EC8CE8" w14:textId="77777777" w:rsidTr="005B51C4">
        <w:tc>
          <w:tcPr>
            <w:tcW w:w="14029" w:type="dxa"/>
            <w:shd w:val="clear" w:color="auto" w:fill="A2DADB" w:themeFill="accent1" w:themeFillTint="99"/>
          </w:tcPr>
          <w:p w14:paraId="7BF67EB3" w14:textId="77777777"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t>CanMEDSrol</w:t>
            </w:r>
            <w:proofErr w:type="spellEnd"/>
            <w:r w:rsidRPr="00AD2CDD">
              <w:rPr>
                <w:rStyle w:val="Subtieleverwijzing"/>
                <w:rFonts w:asciiTheme="majorHAnsi" w:hAnsiTheme="majorHAnsi"/>
                <w:b/>
                <w:sz w:val="24"/>
                <w:szCs w:val="24"/>
              </w:rPr>
              <w:t xml:space="preserve"> 3: Samenwerkingspartner</w:t>
            </w:r>
          </w:p>
          <w:p w14:paraId="3A67A332" w14:textId="77777777" w:rsidR="006937A8" w:rsidRPr="00AD2CDD" w:rsidRDefault="006937A8" w:rsidP="00741551">
            <w:pPr>
              <w:rPr>
                <w:rFonts w:asciiTheme="majorHAnsi" w:hAnsiTheme="majorHAnsi"/>
                <w:sz w:val="24"/>
                <w:szCs w:val="24"/>
              </w:rPr>
            </w:pPr>
          </w:p>
        </w:tc>
      </w:tr>
    </w:tbl>
    <w:p w14:paraId="71E66EA7"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0C262D72" w14:textId="77777777" w:rsidTr="00741551">
        <w:tc>
          <w:tcPr>
            <w:tcW w:w="3397" w:type="dxa"/>
          </w:tcPr>
          <w:p w14:paraId="302FFCB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3BFF0905"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4209C70E"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00F7E012" w14:textId="77777777" w:rsidTr="00741551">
        <w:tc>
          <w:tcPr>
            <w:tcW w:w="3397" w:type="dxa"/>
          </w:tcPr>
          <w:p w14:paraId="2FAA1B3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BE32503"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440FAC9F"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285E230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3E71D600"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02B8269"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1036C9C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20E732F4"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609A90C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4B22AB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621CABCE"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2C39DA5C" w14:textId="77777777" w:rsidTr="00741551">
        <w:tc>
          <w:tcPr>
            <w:tcW w:w="3397" w:type="dxa"/>
          </w:tcPr>
          <w:p w14:paraId="405BCB0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C88F077" w14:textId="77777777" w:rsidR="006937A8" w:rsidRPr="00AD2CDD" w:rsidRDefault="006937A8" w:rsidP="00741551">
            <w:pPr>
              <w:pStyle w:val="BasistekstGGNet"/>
              <w:rPr>
                <w:rFonts w:asciiTheme="majorHAnsi" w:hAnsiTheme="majorHAnsi"/>
                <w:sz w:val="22"/>
                <w:szCs w:val="22"/>
                <w:highlight w:val="yellow"/>
              </w:rPr>
            </w:pPr>
          </w:p>
          <w:p w14:paraId="4C7DBC27" w14:textId="77777777" w:rsidR="006937A8" w:rsidRPr="00AD2CDD" w:rsidRDefault="006937A8" w:rsidP="00741551">
            <w:pPr>
              <w:pStyle w:val="BasistekstGGNet"/>
              <w:rPr>
                <w:rFonts w:asciiTheme="majorHAnsi" w:hAnsiTheme="majorHAnsi"/>
                <w:sz w:val="22"/>
                <w:szCs w:val="22"/>
                <w:highlight w:val="yellow"/>
              </w:rPr>
            </w:pPr>
          </w:p>
          <w:p w14:paraId="0EA8037B"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5E9A3AF5" w14:textId="77777777" w:rsidR="006937A8" w:rsidRPr="00AD2CDD" w:rsidRDefault="006937A8" w:rsidP="00741551">
            <w:pPr>
              <w:pStyle w:val="BasistekstGGNet"/>
              <w:spacing w:line="240" w:lineRule="auto"/>
              <w:rPr>
                <w:rFonts w:asciiTheme="majorHAnsi" w:hAnsiTheme="majorHAnsi"/>
                <w:b/>
                <w:i/>
                <w:sz w:val="22"/>
                <w:szCs w:val="22"/>
                <w:u w:val="single"/>
              </w:rPr>
            </w:pPr>
          </w:p>
          <w:p w14:paraId="6E57153C" w14:textId="77777777" w:rsidR="005F024F" w:rsidRDefault="00A40F59"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Er wordt veel samengewerkt met verschillende disciplines</w:t>
            </w:r>
            <w:r w:rsidR="007B6B29">
              <w:rPr>
                <w:rFonts w:asciiTheme="majorHAnsi" w:hAnsiTheme="majorHAnsi"/>
                <w:bCs/>
                <w:iCs/>
                <w:sz w:val="22"/>
                <w:szCs w:val="22"/>
              </w:rPr>
              <w:t xml:space="preserve"> </w:t>
            </w:r>
            <w:r w:rsidR="005F024F">
              <w:rPr>
                <w:rFonts w:asciiTheme="majorHAnsi" w:hAnsiTheme="majorHAnsi"/>
                <w:bCs/>
                <w:iCs/>
                <w:sz w:val="22"/>
                <w:szCs w:val="22"/>
              </w:rPr>
              <w:t xml:space="preserve">elke dinsdag vind er een overleg plaats. </w:t>
            </w:r>
          </w:p>
          <w:p w14:paraId="5DD4A876" w14:textId="23FA550F" w:rsidR="006937A8" w:rsidRPr="00A40F59" w:rsidRDefault="005F024F"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O</w:t>
            </w:r>
            <w:r w:rsidR="007B6B29">
              <w:rPr>
                <w:rFonts w:asciiTheme="majorHAnsi" w:hAnsiTheme="majorHAnsi"/>
                <w:bCs/>
                <w:iCs/>
                <w:sz w:val="22"/>
                <w:szCs w:val="22"/>
              </w:rPr>
              <w:t xml:space="preserve">ok </w:t>
            </w:r>
            <w:r>
              <w:rPr>
                <w:rFonts w:asciiTheme="majorHAnsi" w:hAnsiTheme="majorHAnsi"/>
                <w:bCs/>
                <w:iCs/>
                <w:sz w:val="22"/>
                <w:szCs w:val="22"/>
              </w:rPr>
              <w:t xml:space="preserve">gesprekken met andere organisaties waarbij valt te denken aan bv. de </w:t>
            </w:r>
            <w:r w:rsidR="007B6B29">
              <w:rPr>
                <w:rFonts w:asciiTheme="majorHAnsi" w:hAnsiTheme="majorHAnsi"/>
                <w:bCs/>
                <w:iCs/>
                <w:sz w:val="22"/>
                <w:szCs w:val="22"/>
              </w:rPr>
              <w:t>WMO</w:t>
            </w:r>
            <w:r>
              <w:rPr>
                <w:rFonts w:asciiTheme="majorHAnsi" w:hAnsiTheme="majorHAnsi"/>
                <w:bCs/>
                <w:iCs/>
                <w:sz w:val="22"/>
                <w:szCs w:val="22"/>
              </w:rPr>
              <w:t>.</w:t>
            </w:r>
          </w:p>
          <w:p w14:paraId="1F92F0F5" w14:textId="77777777" w:rsidR="006937A8" w:rsidRDefault="006937A8" w:rsidP="00741551">
            <w:pPr>
              <w:pStyle w:val="BasistekstGGNet"/>
              <w:spacing w:line="240" w:lineRule="auto"/>
              <w:rPr>
                <w:rFonts w:asciiTheme="majorHAnsi" w:hAnsiTheme="majorHAnsi"/>
                <w:b/>
                <w:i/>
                <w:sz w:val="22"/>
                <w:szCs w:val="22"/>
                <w:u w:val="single"/>
              </w:rPr>
            </w:pPr>
          </w:p>
          <w:p w14:paraId="6332BAEC" w14:textId="77777777"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B830E4" w14:textId="77777777" w:rsidTr="005B51C4">
        <w:tc>
          <w:tcPr>
            <w:tcW w:w="14029" w:type="dxa"/>
            <w:shd w:val="clear" w:color="auto" w:fill="A2DADB" w:themeFill="accent1" w:themeFillTint="99"/>
          </w:tcPr>
          <w:p w14:paraId="427AC11B"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t>CanMEDSrol4: Reflectieve EBP professional</w:t>
            </w:r>
          </w:p>
          <w:p w14:paraId="7A4EFFCC" w14:textId="77777777" w:rsidR="0037299E" w:rsidRPr="00C108F4" w:rsidRDefault="0037299E" w:rsidP="00741551">
            <w:pPr>
              <w:rPr>
                <w:rFonts w:asciiTheme="majorHAnsi" w:hAnsiTheme="majorHAnsi"/>
                <w:sz w:val="24"/>
                <w:szCs w:val="24"/>
              </w:rPr>
            </w:pPr>
          </w:p>
        </w:tc>
      </w:tr>
    </w:tbl>
    <w:p w14:paraId="0C38775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772F694C" w14:textId="77777777" w:rsidTr="00741551">
        <w:tc>
          <w:tcPr>
            <w:tcW w:w="3397" w:type="dxa"/>
          </w:tcPr>
          <w:p w14:paraId="6D48112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0C64A34"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52196250"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2DD8476"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04E4F2BB" w14:textId="77777777" w:rsidTr="00741551">
        <w:tc>
          <w:tcPr>
            <w:tcW w:w="3397" w:type="dxa"/>
          </w:tcPr>
          <w:p w14:paraId="70E77EE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BFCF6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3284CE91"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2BF556B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E0D3DC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5D076F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0148BABA"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E3026E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7851EBCC"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79CFE206" w14:textId="77777777" w:rsidR="006D7BA7" w:rsidRDefault="006D7BA7" w:rsidP="0031108A">
            <w:pPr>
              <w:pStyle w:val="BasistekstGGNet"/>
              <w:spacing w:line="240" w:lineRule="auto"/>
              <w:rPr>
                <w:rFonts w:asciiTheme="majorHAnsi" w:hAnsiTheme="majorHAnsi"/>
                <w:sz w:val="22"/>
                <w:szCs w:val="22"/>
              </w:rPr>
            </w:pPr>
          </w:p>
          <w:p w14:paraId="371EF631" w14:textId="77777777" w:rsidR="006D7BA7" w:rsidRDefault="006D7BA7" w:rsidP="0031108A">
            <w:pPr>
              <w:pStyle w:val="BasistekstGGNet"/>
              <w:spacing w:line="240" w:lineRule="auto"/>
              <w:rPr>
                <w:rFonts w:asciiTheme="majorHAnsi" w:hAnsiTheme="majorHAnsi"/>
                <w:sz w:val="22"/>
                <w:szCs w:val="22"/>
              </w:rPr>
            </w:pPr>
          </w:p>
          <w:p w14:paraId="39D792F0" w14:textId="77777777" w:rsidR="006D7BA7" w:rsidRPr="00C108F4" w:rsidRDefault="006D7BA7" w:rsidP="0031108A">
            <w:pPr>
              <w:pStyle w:val="BasistekstGGNet"/>
              <w:spacing w:line="240" w:lineRule="auto"/>
              <w:rPr>
                <w:rFonts w:asciiTheme="majorHAnsi" w:hAnsiTheme="majorHAnsi"/>
                <w:sz w:val="22"/>
                <w:szCs w:val="22"/>
              </w:rPr>
            </w:pPr>
          </w:p>
          <w:p w14:paraId="1E2CD29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14:paraId="38969BD4"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7E4C4449" w14:textId="77777777" w:rsidTr="00EB2E7D">
        <w:tc>
          <w:tcPr>
            <w:tcW w:w="3397" w:type="dxa"/>
          </w:tcPr>
          <w:p w14:paraId="5E4093D3"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6E73DFB7" w14:textId="77777777" w:rsidR="002221C4" w:rsidRPr="00C108F4" w:rsidRDefault="002221C4" w:rsidP="00EB2E7D">
            <w:pPr>
              <w:pStyle w:val="BasistekstGGNet"/>
              <w:rPr>
                <w:rFonts w:asciiTheme="majorHAnsi" w:hAnsiTheme="majorHAnsi"/>
                <w:sz w:val="22"/>
                <w:szCs w:val="22"/>
                <w:highlight w:val="yellow"/>
              </w:rPr>
            </w:pPr>
          </w:p>
          <w:p w14:paraId="6E5A560E" w14:textId="77777777" w:rsidR="002221C4" w:rsidRPr="00C108F4" w:rsidRDefault="002221C4" w:rsidP="00EB2E7D">
            <w:pPr>
              <w:pStyle w:val="BasistekstGGNet"/>
              <w:rPr>
                <w:rFonts w:asciiTheme="majorHAnsi" w:hAnsiTheme="majorHAnsi"/>
                <w:sz w:val="22"/>
                <w:szCs w:val="22"/>
                <w:highlight w:val="yellow"/>
              </w:rPr>
            </w:pPr>
          </w:p>
          <w:p w14:paraId="1AA44A8E"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2BCCD99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CC5466E" w14:textId="09C63205" w:rsidR="002221C4" w:rsidRDefault="00EA26A9"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Bijwonen of geven van klinische lessen. </w:t>
            </w:r>
          </w:p>
          <w:p w14:paraId="1CD2F691" w14:textId="788EE0DC" w:rsidR="002221C4" w:rsidRPr="00C95B8F" w:rsidRDefault="00EA26A9"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Moreel beraad.</w:t>
            </w:r>
          </w:p>
          <w:p w14:paraId="6449CD0C" w14:textId="77777777" w:rsidR="002221C4" w:rsidRPr="00C108F4" w:rsidRDefault="002221C4" w:rsidP="00EB2E7D">
            <w:pPr>
              <w:pStyle w:val="BasistekstGGNet"/>
              <w:spacing w:line="240" w:lineRule="auto"/>
              <w:rPr>
                <w:rFonts w:asciiTheme="majorHAnsi" w:hAnsiTheme="majorHAnsi"/>
                <w:b/>
                <w:i/>
                <w:sz w:val="22"/>
                <w:szCs w:val="22"/>
                <w:u w:val="single"/>
              </w:rPr>
            </w:pPr>
          </w:p>
        </w:tc>
      </w:tr>
    </w:tbl>
    <w:p w14:paraId="4EE4992F" w14:textId="77777777" w:rsidR="00ED46B3" w:rsidRDefault="00ED46B3" w:rsidP="00D67CCE">
      <w:pPr>
        <w:pStyle w:val="BasistekstGGNet"/>
      </w:pPr>
    </w:p>
    <w:p w14:paraId="32D572DF" w14:textId="77777777" w:rsidR="002475EB" w:rsidRDefault="002475EB" w:rsidP="00D67CCE">
      <w:pPr>
        <w:pStyle w:val="BasistekstGGNet"/>
      </w:pPr>
    </w:p>
    <w:p w14:paraId="41A4A3D6" w14:textId="77777777" w:rsidR="002475EB" w:rsidRDefault="002475EB" w:rsidP="00D67CCE">
      <w:pPr>
        <w:pStyle w:val="BasistekstGGNet"/>
      </w:pPr>
    </w:p>
    <w:p w14:paraId="642E25E0" w14:textId="77777777" w:rsidR="002475EB" w:rsidRDefault="002475EB" w:rsidP="00D67CCE">
      <w:pPr>
        <w:pStyle w:val="BasistekstGGNet"/>
      </w:pPr>
    </w:p>
    <w:p w14:paraId="596FFA1C" w14:textId="77777777" w:rsidR="002475EB" w:rsidRDefault="002475EB" w:rsidP="00D67CCE">
      <w:pPr>
        <w:pStyle w:val="BasistekstGGNet"/>
      </w:pPr>
    </w:p>
    <w:p w14:paraId="37DAE80D" w14:textId="77777777" w:rsidR="006D7BA7" w:rsidRDefault="006D7BA7" w:rsidP="00D67CCE">
      <w:pPr>
        <w:pStyle w:val="BasistekstGGNet"/>
      </w:pPr>
    </w:p>
    <w:p w14:paraId="6405196E" w14:textId="77777777" w:rsidR="006D7BA7" w:rsidRDefault="006D7BA7" w:rsidP="00D67CCE">
      <w:pPr>
        <w:pStyle w:val="BasistekstGGNet"/>
      </w:pPr>
    </w:p>
    <w:p w14:paraId="32AD8194" w14:textId="77777777" w:rsidR="006D7BA7" w:rsidRDefault="006D7BA7" w:rsidP="00D67CCE">
      <w:pPr>
        <w:pStyle w:val="BasistekstGGNet"/>
      </w:pPr>
    </w:p>
    <w:p w14:paraId="4550E4D4" w14:textId="77777777" w:rsidR="002475EB" w:rsidRDefault="002475EB" w:rsidP="00D67CCE">
      <w:pPr>
        <w:pStyle w:val="BasistekstGGNet"/>
      </w:pPr>
    </w:p>
    <w:p w14:paraId="4B677F98" w14:textId="77777777" w:rsidR="002475EB" w:rsidRDefault="002475EB" w:rsidP="00D67CCE">
      <w:pPr>
        <w:pStyle w:val="BasistekstGGNet"/>
      </w:pPr>
    </w:p>
    <w:p w14:paraId="5C96B73E" w14:textId="77777777" w:rsidR="002475EB" w:rsidRDefault="002475EB" w:rsidP="00D67CCE">
      <w:pPr>
        <w:pStyle w:val="BasistekstGGNet"/>
      </w:pPr>
    </w:p>
    <w:p w14:paraId="1D00BB3D" w14:textId="77777777" w:rsidR="002475EB" w:rsidRDefault="002475EB" w:rsidP="00D67CCE">
      <w:pPr>
        <w:pStyle w:val="BasistekstGGNet"/>
      </w:pPr>
    </w:p>
    <w:p w14:paraId="401BD459" w14:textId="77777777" w:rsidR="002475EB" w:rsidRDefault="002475EB" w:rsidP="00D67CCE">
      <w:pPr>
        <w:pStyle w:val="BasistekstGGNet"/>
      </w:pPr>
    </w:p>
    <w:p w14:paraId="06AE3539" w14:textId="77777777" w:rsidR="002475EB" w:rsidRDefault="002475EB" w:rsidP="00D67CCE">
      <w:pPr>
        <w:pStyle w:val="BasistekstGGNet"/>
      </w:pPr>
    </w:p>
    <w:p w14:paraId="643C8BD8"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D661CA" w14:textId="77777777" w:rsidTr="005B51C4">
        <w:tc>
          <w:tcPr>
            <w:tcW w:w="14029" w:type="dxa"/>
            <w:shd w:val="clear" w:color="auto" w:fill="A2DADB" w:themeFill="accent1" w:themeFillTint="99"/>
          </w:tcPr>
          <w:p w14:paraId="01CDC9E5" w14:textId="77777777"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t>CanMEDSrol</w:t>
            </w:r>
            <w:proofErr w:type="spellEnd"/>
            <w:r w:rsidRPr="00C108F4">
              <w:rPr>
                <w:rStyle w:val="Subtieleverwijzing"/>
                <w:rFonts w:asciiTheme="majorHAnsi" w:hAnsiTheme="majorHAnsi"/>
                <w:b/>
                <w:sz w:val="24"/>
                <w:szCs w:val="24"/>
              </w:rPr>
              <w:t xml:space="preserve"> 5: Gezondheidsbevorderaar</w:t>
            </w:r>
          </w:p>
          <w:p w14:paraId="4EC7034C" w14:textId="77777777" w:rsidR="004600D9" w:rsidRPr="00C108F4" w:rsidRDefault="004600D9" w:rsidP="004600D9">
            <w:pPr>
              <w:pStyle w:val="BasistekstGGNet"/>
              <w:rPr>
                <w:rFonts w:asciiTheme="majorHAnsi" w:hAnsiTheme="majorHAnsi"/>
                <w:sz w:val="24"/>
                <w:szCs w:val="24"/>
              </w:rPr>
            </w:pPr>
          </w:p>
        </w:tc>
      </w:tr>
    </w:tbl>
    <w:p w14:paraId="1272516F"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E837383" w14:textId="77777777" w:rsidTr="00741551">
        <w:tc>
          <w:tcPr>
            <w:tcW w:w="3397" w:type="dxa"/>
          </w:tcPr>
          <w:p w14:paraId="46AADB00"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3A07A60"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511ED689" w14:textId="77777777" w:rsidTr="00741551">
        <w:tc>
          <w:tcPr>
            <w:tcW w:w="3397" w:type="dxa"/>
          </w:tcPr>
          <w:p w14:paraId="73F3631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B2D8F3F"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DDD43B7"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2C7BCFE6"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24E36D5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43E59032"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8D9AAD9"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317C3B1F"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05F4EA82"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1FD53354"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3FBFF3A5" w14:textId="77777777" w:rsidTr="00EB2E7D">
        <w:tc>
          <w:tcPr>
            <w:tcW w:w="3397" w:type="dxa"/>
          </w:tcPr>
          <w:p w14:paraId="27192861"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B2EC637" w14:textId="77777777" w:rsidR="00A3549C" w:rsidRPr="00C108F4" w:rsidRDefault="00A3549C" w:rsidP="00EB2E7D">
            <w:pPr>
              <w:pStyle w:val="BasistekstGGNet"/>
              <w:rPr>
                <w:rFonts w:asciiTheme="majorHAnsi" w:hAnsiTheme="majorHAnsi"/>
                <w:sz w:val="22"/>
                <w:szCs w:val="22"/>
                <w:highlight w:val="yellow"/>
              </w:rPr>
            </w:pPr>
          </w:p>
          <w:p w14:paraId="1C76EF91" w14:textId="77777777" w:rsidR="00A3549C" w:rsidRPr="00C108F4" w:rsidRDefault="00A3549C" w:rsidP="00EB2E7D">
            <w:pPr>
              <w:pStyle w:val="BasistekstGGNet"/>
              <w:rPr>
                <w:rFonts w:asciiTheme="majorHAnsi" w:hAnsiTheme="majorHAnsi"/>
                <w:sz w:val="22"/>
                <w:szCs w:val="22"/>
                <w:highlight w:val="yellow"/>
              </w:rPr>
            </w:pPr>
          </w:p>
          <w:p w14:paraId="19D16160"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31995C7B" w14:textId="3D136F24" w:rsidR="00A3549C" w:rsidRDefault="004F6B8E"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Het geven van advies over leefstijl</w:t>
            </w:r>
            <w:r w:rsidR="005E7EB8">
              <w:rPr>
                <w:rFonts w:asciiTheme="majorHAnsi" w:hAnsiTheme="majorHAnsi"/>
                <w:bCs/>
                <w:iCs/>
                <w:sz w:val="22"/>
                <w:szCs w:val="22"/>
              </w:rPr>
              <w:t>.</w:t>
            </w:r>
          </w:p>
          <w:p w14:paraId="601FD1C9" w14:textId="6C94921C" w:rsidR="00A3549C" w:rsidRPr="00C95B8F" w:rsidRDefault="005E7EB8"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Structuren van dagindeling. </w:t>
            </w:r>
          </w:p>
        </w:tc>
      </w:tr>
    </w:tbl>
    <w:p w14:paraId="41F2E2CC" w14:textId="77777777" w:rsidR="00A3549C" w:rsidRDefault="00A3549C" w:rsidP="0037299E">
      <w:pPr>
        <w:pStyle w:val="BasistekstGGNet"/>
      </w:pPr>
    </w:p>
    <w:p w14:paraId="1DF38E7E" w14:textId="77777777" w:rsidR="006D7BA7" w:rsidRDefault="006D7BA7" w:rsidP="0037299E">
      <w:pPr>
        <w:pStyle w:val="BasistekstGGNet"/>
      </w:pPr>
    </w:p>
    <w:p w14:paraId="23AE3E35"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289574E" w14:textId="77777777" w:rsidTr="005B51C4">
        <w:tc>
          <w:tcPr>
            <w:tcW w:w="14029" w:type="dxa"/>
            <w:shd w:val="clear" w:color="auto" w:fill="A2DADB" w:themeFill="accent1" w:themeFillTint="99"/>
          </w:tcPr>
          <w:p w14:paraId="6E954733" w14:textId="77777777"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t>CanMEDSrol</w:t>
            </w:r>
            <w:proofErr w:type="spellEnd"/>
            <w:r w:rsidRPr="00C108F4">
              <w:rPr>
                <w:rStyle w:val="Subtieleverwijzing"/>
                <w:rFonts w:asciiTheme="majorHAnsi" w:hAnsiTheme="majorHAnsi"/>
                <w:b/>
                <w:sz w:val="24"/>
                <w:szCs w:val="24"/>
              </w:rPr>
              <w:t xml:space="preserve"> 6: Organisator</w:t>
            </w:r>
          </w:p>
          <w:p w14:paraId="6FD96876" w14:textId="77777777" w:rsidR="00ED46B3" w:rsidRPr="00C108F4" w:rsidRDefault="00ED46B3" w:rsidP="00ED46B3">
            <w:pPr>
              <w:pStyle w:val="BasistekstGGNet"/>
              <w:rPr>
                <w:rFonts w:asciiTheme="majorHAnsi" w:hAnsiTheme="majorHAnsi"/>
                <w:sz w:val="24"/>
                <w:szCs w:val="24"/>
              </w:rPr>
            </w:pPr>
          </w:p>
        </w:tc>
      </w:tr>
    </w:tbl>
    <w:p w14:paraId="69E6F61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2E478AC" w14:textId="77777777" w:rsidTr="00741551">
        <w:tc>
          <w:tcPr>
            <w:tcW w:w="3397" w:type="dxa"/>
          </w:tcPr>
          <w:p w14:paraId="5C7CD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B9A49DF" w14:textId="4322ADEB"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r w:rsidR="00C06B9C" w:rsidRPr="00C108F4">
              <w:rPr>
                <w:rFonts w:asciiTheme="majorHAnsi" w:hAnsiTheme="majorHAnsi"/>
                <w:sz w:val="22"/>
                <w:szCs w:val="22"/>
              </w:rPr>
              <w:t>leiderschap</w:t>
            </w:r>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2910D671"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05FF6C25"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3A1B70FF" w14:textId="77777777" w:rsidTr="00741551">
        <w:tc>
          <w:tcPr>
            <w:tcW w:w="3397" w:type="dxa"/>
          </w:tcPr>
          <w:p w14:paraId="01F61EE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A0D25AA"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56AD41C"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E580F7D"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0356F5AC"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4238B017" w14:textId="77777777" w:rsidTr="00741551">
        <w:tc>
          <w:tcPr>
            <w:tcW w:w="3397" w:type="dxa"/>
          </w:tcPr>
          <w:p w14:paraId="49CAB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024B291" w14:textId="77777777" w:rsidR="0037299E" w:rsidRPr="00C108F4" w:rsidRDefault="0037299E" w:rsidP="00741551">
            <w:pPr>
              <w:pStyle w:val="BasistekstGGNet"/>
              <w:rPr>
                <w:rFonts w:asciiTheme="majorHAnsi" w:hAnsiTheme="majorHAnsi"/>
                <w:sz w:val="22"/>
                <w:szCs w:val="22"/>
                <w:highlight w:val="yellow"/>
              </w:rPr>
            </w:pPr>
          </w:p>
          <w:p w14:paraId="1AE32771" w14:textId="77777777" w:rsidR="0037299E" w:rsidRPr="00C108F4" w:rsidRDefault="0037299E" w:rsidP="00741551">
            <w:pPr>
              <w:pStyle w:val="BasistekstGGNet"/>
              <w:rPr>
                <w:rFonts w:asciiTheme="majorHAnsi" w:hAnsiTheme="majorHAnsi"/>
                <w:sz w:val="22"/>
                <w:szCs w:val="22"/>
                <w:highlight w:val="yellow"/>
              </w:rPr>
            </w:pPr>
          </w:p>
          <w:p w14:paraId="176CC776"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2697FCE6" w14:textId="76DD26E9" w:rsidR="0037299E" w:rsidRDefault="00C06B9C"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Eigen caseload</w:t>
            </w:r>
          </w:p>
          <w:p w14:paraId="0B24AD08" w14:textId="0A8E1AED" w:rsidR="00C06B9C" w:rsidRDefault="00E560E8"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Casuïstiek bespreking</w:t>
            </w:r>
          </w:p>
          <w:p w14:paraId="1DA5CFEC" w14:textId="357872AF" w:rsidR="0037299E" w:rsidRPr="00C95B8F" w:rsidRDefault="00537BCB"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Overleg met andere disciplines zowel binnen als buiten de organisatie. </w:t>
            </w:r>
          </w:p>
          <w:p w14:paraId="7D265285"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13C836A7" w14:textId="77777777" w:rsidR="0037299E" w:rsidRDefault="0037299E" w:rsidP="0037299E">
      <w:pPr>
        <w:pStyle w:val="BasistekstGGNet"/>
      </w:pPr>
    </w:p>
    <w:p w14:paraId="02E56569" w14:textId="77777777" w:rsidR="006D7BA7" w:rsidRDefault="006D7BA7" w:rsidP="0037299E">
      <w:pPr>
        <w:pStyle w:val="BasistekstGGNet"/>
      </w:pPr>
    </w:p>
    <w:p w14:paraId="35701E39"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BCF8883" w14:textId="77777777" w:rsidTr="005B51C4">
        <w:tc>
          <w:tcPr>
            <w:tcW w:w="14029" w:type="dxa"/>
            <w:shd w:val="clear" w:color="auto" w:fill="A2DADB" w:themeFill="accent1" w:themeFillTint="99"/>
          </w:tcPr>
          <w:p w14:paraId="29444993" w14:textId="77777777" w:rsidR="0037299E" w:rsidRPr="00C108F4" w:rsidRDefault="00242A85" w:rsidP="00741551">
            <w:pPr>
              <w:rPr>
                <w:rStyle w:val="Subtieleverwijzing"/>
                <w:b/>
                <w:sz w:val="24"/>
                <w:szCs w:val="24"/>
              </w:rPr>
            </w:pPr>
            <w:proofErr w:type="spellStart"/>
            <w:r w:rsidRPr="00C108F4">
              <w:rPr>
                <w:rStyle w:val="Subtieleverwijzing"/>
                <w:b/>
                <w:sz w:val="24"/>
                <w:szCs w:val="24"/>
              </w:rPr>
              <w:t>CanMEDSrol</w:t>
            </w:r>
            <w:proofErr w:type="spellEnd"/>
            <w:r w:rsidRPr="00C108F4">
              <w:rPr>
                <w:rStyle w:val="Subtieleverwijzing"/>
                <w:b/>
                <w:sz w:val="24"/>
                <w:szCs w:val="24"/>
              </w:rPr>
              <w:t xml:space="preserve"> 7: professional en kwaliteitsbevorderaar</w:t>
            </w:r>
          </w:p>
          <w:p w14:paraId="3BC76737" w14:textId="77777777" w:rsidR="00242A85" w:rsidRPr="00C108F4" w:rsidRDefault="00242A85" w:rsidP="00242A85">
            <w:pPr>
              <w:pStyle w:val="BasistekstGGNet"/>
              <w:rPr>
                <w:sz w:val="24"/>
                <w:szCs w:val="24"/>
              </w:rPr>
            </w:pPr>
          </w:p>
        </w:tc>
      </w:tr>
    </w:tbl>
    <w:p w14:paraId="13B4FA23"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3E6293B" w14:textId="77777777" w:rsidTr="00741551">
        <w:tc>
          <w:tcPr>
            <w:tcW w:w="3397" w:type="dxa"/>
          </w:tcPr>
          <w:p w14:paraId="20ECBD9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53268D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69ED5DF7"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523AC6B7"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53E4CFD4" w14:textId="77777777" w:rsidTr="00741551">
        <w:tc>
          <w:tcPr>
            <w:tcW w:w="3397" w:type="dxa"/>
          </w:tcPr>
          <w:p w14:paraId="1FC8929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CACF370"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4203F331"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2C95810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7E83EEC3"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266BAD65"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BE7CD9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56C6E1C9"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26D0C43F"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20571C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15EA2D9E"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1D9133FB" w14:textId="77777777" w:rsidTr="00EB2E7D">
        <w:tc>
          <w:tcPr>
            <w:tcW w:w="3397" w:type="dxa"/>
          </w:tcPr>
          <w:p w14:paraId="0C05D228"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65C0FB6" w14:textId="77777777" w:rsidR="00BC5B93" w:rsidRPr="00C108F4" w:rsidRDefault="00BC5B93" w:rsidP="00EB2E7D">
            <w:pPr>
              <w:pStyle w:val="BasistekstGGNet"/>
              <w:rPr>
                <w:rFonts w:asciiTheme="majorHAnsi" w:hAnsiTheme="majorHAnsi"/>
                <w:sz w:val="22"/>
                <w:szCs w:val="22"/>
                <w:highlight w:val="yellow"/>
              </w:rPr>
            </w:pPr>
          </w:p>
          <w:p w14:paraId="24D3A863" w14:textId="77777777" w:rsidR="00BC5B93" w:rsidRPr="00C108F4" w:rsidRDefault="00BC5B93" w:rsidP="00EB2E7D">
            <w:pPr>
              <w:pStyle w:val="BasistekstGGNet"/>
              <w:rPr>
                <w:rFonts w:asciiTheme="majorHAnsi" w:hAnsiTheme="majorHAnsi"/>
                <w:sz w:val="22"/>
                <w:szCs w:val="22"/>
                <w:highlight w:val="yellow"/>
              </w:rPr>
            </w:pPr>
          </w:p>
          <w:p w14:paraId="66EFADB0"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13E71CF8" w14:textId="327DBE27" w:rsidR="00BC5B93" w:rsidRDefault="005951A2"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Deskundigheidsbevordering/ klinische les geven. </w:t>
            </w:r>
          </w:p>
          <w:p w14:paraId="3376B3E7" w14:textId="774A9DEB" w:rsidR="00BC5B93" w:rsidRPr="00C95B8F" w:rsidRDefault="00C95B8F" w:rsidP="00EB2E7D">
            <w:pPr>
              <w:pStyle w:val="BasistekstGGNet"/>
              <w:spacing w:line="240" w:lineRule="auto"/>
              <w:rPr>
                <w:rFonts w:asciiTheme="majorHAnsi" w:hAnsiTheme="majorHAnsi"/>
                <w:bCs/>
                <w:iCs/>
                <w:sz w:val="22"/>
                <w:szCs w:val="22"/>
              </w:rPr>
            </w:pPr>
            <w:r>
              <w:rPr>
                <w:rFonts w:asciiTheme="majorHAnsi" w:hAnsiTheme="majorHAnsi"/>
                <w:bCs/>
                <w:iCs/>
                <w:sz w:val="22"/>
                <w:szCs w:val="22"/>
              </w:rPr>
              <w:t xml:space="preserve">Moreel beraad. </w:t>
            </w:r>
          </w:p>
          <w:p w14:paraId="6BE0790F" w14:textId="77777777" w:rsidR="00BC5B93" w:rsidRPr="00C108F4" w:rsidRDefault="00BC5B93" w:rsidP="00EB2E7D">
            <w:pPr>
              <w:pStyle w:val="BasistekstGGNet"/>
              <w:spacing w:line="240" w:lineRule="auto"/>
              <w:rPr>
                <w:rFonts w:asciiTheme="majorHAnsi" w:hAnsiTheme="majorHAnsi"/>
                <w:b/>
                <w:i/>
                <w:sz w:val="22"/>
                <w:szCs w:val="22"/>
                <w:u w:val="single"/>
              </w:rPr>
            </w:pPr>
          </w:p>
        </w:tc>
      </w:tr>
    </w:tbl>
    <w:p w14:paraId="6683DDA7" w14:textId="77777777" w:rsidR="00BC5B93" w:rsidRDefault="00BC5B93" w:rsidP="00D67CCE">
      <w:pPr>
        <w:pStyle w:val="BasistekstGGNet"/>
      </w:pPr>
    </w:p>
    <w:p w14:paraId="6BDB35B8" w14:textId="77777777" w:rsidR="00ED752F" w:rsidRDefault="00ED752F" w:rsidP="00D67CCE">
      <w:pPr>
        <w:pStyle w:val="BasistekstGGNet"/>
      </w:pPr>
    </w:p>
    <w:p w14:paraId="53A8BCD1" w14:textId="77777777" w:rsidR="00ED752F" w:rsidRDefault="00ED752F" w:rsidP="00D67CCE">
      <w:pPr>
        <w:pStyle w:val="BasistekstGGNet"/>
      </w:pPr>
    </w:p>
    <w:p w14:paraId="0B608A33" w14:textId="77777777" w:rsidR="00ED752F" w:rsidRDefault="00ED752F" w:rsidP="00D67CCE">
      <w:pPr>
        <w:pStyle w:val="BasistekstGGNet"/>
      </w:pPr>
    </w:p>
    <w:p w14:paraId="11A28C10" w14:textId="77777777" w:rsidR="00ED752F" w:rsidRDefault="00ED752F" w:rsidP="00D67CCE">
      <w:pPr>
        <w:pStyle w:val="BasistekstGGNet"/>
      </w:pPr>
    </w:p>
    <w:p w14:paraId="23E40ADF" w14:textId="77777777" w:rsidR="00ED752F" w:rsidRDefault="00ED752F" w:rsidP="00D67CCE">
      <w:pPr>
        <w:pStyle w:val="BasistekstGGNet"/>
      </w:pPr>
    </w:p>
    <w:p w14:paraId="7E81C44E" w14:textId="77777777" w:rsidR="00ED752F" w:rsidRDefault="00ED752F" w:rsidP="00D67CCE">
      <w:pPr>
        <w:pStyle w:val="BasistekstGGNet"/>
      </w:pPr>
    </w:p>
    <w:p w14:paraId="5354E67C" w14:textId="77777777" w:rsidR="00ED752F" w:rsidRDefault="00ED752F" w:rsidP="00D67CCE">
      <w:pPr>
        <w:pStyle w:val="BasistekstGGNet"/>
      </w:pPr>
    </w:p>
    <w:p w14:paraId="7B1B1084" w14:textId="77777777" w:rsidR="00ED752F" w:rsidRDefault="00ED752F" w:rsidP="00D67CCE">
      <w:pPr>
        <w:pStyle w:val="BasistekstGGNet"/>
      </w:pPr>
    </w:p>
    <w:p w14:paraId="58558041" w14:textId="77777777" w:rsidR="00ED752F" w:rsidRDefault="00ED752F" w:rsidP="00D67CCE">
      <w:pPr>
        <w:pStyle w:val="BasistekstGGNet"/>
      </w:pPr>
    </w:p>
    <w:p w14:paraId="63261175" w14:textId="77777777" w:rsidR="00ED752F" w:rsidRDefault="00ED752F" w:rsidP="00D67CCE">
      <w:pPr>
        <w:pStyle w:val="BasistekstGGNet"/>
      </w:pPr>
    </w:p>
    <w:sectPr w:rsidR="00ED752F" w:rsidSect="00CC1299">
      <w:headerReference w:type="even" r:id="rId17"/>
      <w:headerReference w:type="default" r:id="rId18"/>
      <w:footerReference w:type="even" r:id="rId19"/>
      <w:footerReference w:type="default" r:id="rId20"/>
      <w:headerReference w:type="first" r:id="rId21"/>
      <w:footerReference w:type="first" r:id="rId22"/>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2AF4C" w14:textId="77777777" w:rsidR="005B3BBD" w:rsidRPr="00F95091" w:rsidRDefault="005B3BBD" w:rsidP="00F95091">
      <w:pPr>
        <w:pStyle w:val="Voettekst"/>
      </w:pPr>
    </w:p>
  </w:endnote>
  <w:endnote w:type="continuationSeparator" w:id="0">
    <w:p w14:paraId="29152A7F" w14:textId="77777777" w:rsidR="005B3BBD" w:rsidRPr="00F95091" w:rsidRDefault="005B3BBD" w:rsidP="00F95091">
      <w:pPr>
        <w:pStyle w:val="Voettekst"/>
      </w:pPr>
    </w:p>
  </w:endnote>
  <w:endnote w:type="continuationNotice" w:id="1">
    <w:p w14:paraId="66DE95BC" w14:textId="77777777" w:rsidR="005B3BBD" w:rsidRDefault="005B3B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mbria"/>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DBE8" w14:textId="77777777" w:rsidR="002D3615" w:rsidRDefault="002D36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5BE02B10" w:rsidR="00EB2E7D" w:rsidRDefault="00EB2E7D" w:rsidP="002C1500">
    <w:pPr>
      <w:pStyle w:val="Voettekst"/>
      <w:jc w:val="left"/>
    </w:pPr>
    <w:proofErr w:type="spellStart"/>
    <w:r>
      <w:t>Leerplaatsprofiel</w:t>
    </w:r>
    <w:proofErr w:type="spellEnd"/>
    <w:r>
      <w:t xml:space="preserve"> 20</w:t>
    </w:r>
    <w:r w:rsidR="002D3615">
      <w:t>23</w:t>
    </w:r>
    <w:r>
      <w:t xml:space="preserve">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9788" w14:textId="77777777" w:rsidR="002D3615" w:rsidRDefault="002D36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2227F" w14:textId="77777777" w:rsidR="005B3BBD" w:rsidRPr="00F95091" w:rsidRDefault="005B3BBD" w:rsidP="00F95091">
      <w:pPr>
        <w:pStyle w:val="Voettekst"/>
      </w:pPr>
    </w:p>
  </w:footnote>
  <w:footnote w:type="continuationSeparator" w:id="0">
    <w:p w14:paraId="6EF3A8D6" w14:textId="77777777" w:rsidR="005B3BBD" w:rsidRPr="00F95091" w:rsidRDefault="005B3BBD" w:rsidP="00F95091">
      <w:pPr>
        <w:pStyle w:val="Voettekst"/>
      </w:pPr>
    </w:p>
  </w:footnote>
  <w:footnote w:type="continuationNotice" w:id="1">
    <w:p w14:paraId="00E0A7F2" w14:textId="77777777" w:rsidR="005B3BBD" w:rsidRDefault="005B3B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15FD" w14:textId="77777777" w:rsidR="002D3615" w:rsidRDefault="002D36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CBAF" w14:textId="77777777" w:rsidR="002D3615" w:rsidRDefault="002D36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79644501">
    <w:abstractNumId w:val="10"/>
  </w:num>
  <w:num w:numId="2" w16cid:durableId="1039403374">
    <w:abstractNumId w:val="20"/>
  </w:num>
  <w:num w:numId="3" w16cid:durableId="1040397769">
    <w:abstractNumId w:val="22"/>
  </w:num>
  <w:num w:numId="4" w16cid:durableId="272634381">
    <w:abstractNumId w:val="12"/>
  </w:num>
  <w:num w:numId="5" w16cid:durableId="968632149">
    <w:abstractNumId w:val="24"/>
  </w:num>
  <w:num w:numId="6" w16cid:durableId="1434281797">
    <w:abstractNumId w:val="15"/>
  </w:num>
  <w:num w:numId="7" w16cid:durableId="1692492825">
    <w:abstractNumId w:val="14"/>
  </w:num>
  <w:num w:numId="8" w16cid:durableId="1040475890">
    <w:abstractNumId w:val="18"/>
  </w:num>
  <w:num w:numId="9" w16cid:durableId="778139987">
    <w:abstractNumId w:val="21"/>
  </w:num>
  <w:num w:numId="10" w16cid:durableId="1244220022">
    <w:abstractNumId w:val="29"/>
  </w:num>
  <w:num w:numId="11" w16cid:durableId="623196645">
    <w:abstractNumId w:val="17"/>
  </w:num>
  <w:num w:numId="12" w16cid:durableId="1226184811">
    <w:abstractNumId w:val="9"/>
  </w:num>
  <w:num w:numId="13" w16cid:durableId="425267755">
    <w:abstractNumId w:val="7"/>
  </w:num>
  <w:num w:numId="14" w16cid:durableId="318577913">
    <w:abstractNumId w:val="6"/>
  </w:num>
  <w:num w:numId="15" w16cid:durableId="2105570444">
    <w:abstractNumId w:val="5"/>
  </w:num>
  <w:num w:numId="16" w16cid:durableId="718626050">
    <w:abstractNumId w:val="4"/>
  </w:num>
  <w:num w:numId="17" w16cid:durableId="165900023">
    <w:abstractNumId w:val="8"/>
  </w:num>
  <w:num w:numId="18" w16cid:durableId="1271399353">
    <w:abstractNumId w:val="3"/>
  </w:num>
  <w:num w:numId="19" w16cid:durableId="849414679">
    <w:abstractNumId w:val="2"/>
  </w:num>
  <w:num w:numId="20" w16cid:durableId="1561091153">
    <w:abstractNumId w:val="1"/>
  </w:num>
  <w:num w:numId="21" w16cid:durableId="1741753159">
    <w:abstractNumId w:val="0"/>
  </w:num>
  <w:num w:numId="22" w16cid:durableId="1005284132">
    <w:abstractNumId w:val="23"/>
  </w:num>
  <w:num w:numId="23" w16cid:durableId="680133216">
    <w:abstractNumId w:val="32"/>
  </w:num>
  <w:num w:numId="24" w16cid:durableId="1906530545">
    <w:abstractNumId w:val="13"/>
  </w:num>
  <w:num w:numId="25" w16cid:durableId="2022971359">
    <w:abstractNumId w:val="33"/>
  </w:num>
  <w:num w:numId="26" w16cid:durableId="1164928944">
    <w:abstractNumId w:val="28"/>
  </w:num>
  <w:num w:numId="27" w16cid:durableId="1908614931">
    <w:abstractNumId w:val="34"/>
  </w:num>
  <w:num w:numId="28" w16cid:durableId="180052037">
    <w:abstractNumId w:val="37"/>
  </w:num>
  <w:num w:numId="29" w16cid:durableId="404569435">
    <w:abstractNumId w:val="19"/>
  </w:num>
  <w:num w:numId="30" w16cid:durableId="540556981">
    <w:abstractNumId w:val="27"/>
  </w:num>
  <w:num w:numId="31" w16cid:durableId="2034644642">
    <w:abstractNumId w:val="30"/>
  </w:num>
  <w:num w:numId="32" w16cid:durableId="955411637">
    <w:abstractNumId w:val="26"/>
  </w:num>
  <w:num w:numId="33" w16cid:durableId="350689544">
    <w:abstractNumId w:val="36"/>
  </w:num>
  <w:num w:numId="34" w16cid:durableId="730271829">
    <w:abstractNumId w:val="11"/>
  </w:num>
  <w:num w:numId="35" w16cid:durableId="1125848716">
    <w:abstractNumId w:val="35"/>
  </w:num>
  <w:num w:numId="36" w16cid:durableId="1113132387">
    <w:abstractNumId w:val="31"/>
  </w:num>
  <w:num w:numId="37" w16cid:durableId="1384019313">
    <w:abstractNumId w:val="16"/>
  </w:num>
  <w:num w:numId="38" w16cid:durableId="889803066">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67A73"/>
    <w:rsid w:val="00074176"/>
    <w:rsid w:val="00074D8E"/>
    <w:rsid w:val="00074DAC"/>
    <w:rsid w:val="0007714E"/>
    <w:rsid w:val="0009698A"/>
    <w:rsid w:val="000A1B78"/>
    <w:rsid w:val="000A2B36"/>
    <w:rsid w:val="000C015C"/>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720FC"/>
    <w:rsid w:val="0018093D"/>
    <w:rsid w:val="00186A0E"/>
    <w:rsid w:val="00187A59"/>
    <w:rsid w:val="00194DD3"/>
    <w:rsid w:val="001A57A7"/>
    <w:rsid w:val="001B1B37"/>
    <w:rsid w:val="001B30FD"/>
    <w:rsid w:val="001B4C7E"/>
    <w:rsid w:val="001B5A69"/>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173B8"/>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A5DD2"/>
    <w:rsid w:val="002A6523"/>
    <w:rsid w:val="002B08A4"/>
    <w:rsid w:val="002B2998"/>
    <w:rsid w:val="002B64EE"/>
    <w:rsid w:val="002C1500"/>
    <w:rsid w:val="002C46FB"/>
    <w:rsid w:val="002D004C"/>
    <w:rsid w:val="002D083C"/>
    <w:rsid w:val="002D0E88"/>
    <w:rsid w:val="002D3615"/>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4F6B8E"/>
    <w:rsid w:val="005017F3"/>
    <w:rsid w:val="00501A64"/>
    <w:rsid w:val="00502714"/>
    <w:rsid w:val="00503BFD"/>
    <w:rsid w:val="005043E5"/>
    <w:rsid w:val="00513D36"/>
    <w:rsid w:val="00515E2F"/>
    <w:rsid w:val="00517EEA"/>
    <w:rsid w:val="00521726"/>
    <w:rsid w:val="00526530"/>
    <w:rsid w:val="00530967"/>
    <w:rsid w:val="005309FE"/>
    <w:rsid w:val="0053645C"/>
    <w:rsid w:val="00537BCB"/>
    <w:rsid w:val="00541559"/>
    <w:rsid w:val="00545244"/>
    <w:rsid w:val="00553801"/>
    <w:rsid w:val="00554B95"/>
    <w:rsid w:val="005615BE"/>
    <w:rsid w:val="00562E3D"/>
    <w:rsid w:val="00570CD6"/>
    <w:rsid w:val="005712D4"/>
    <w:rsid w:val="00575FFC"/>
    <w:rsid w:val="0057706F"/>
    <w:rsid w:val="005818B8"/>
    <w:rsid w:val="0059027A"/>
    <w:rsid w:val="00593D66"/>
    <w:rsid w:val="005951A2"/>
    <w:rsid w:val="005A1BD7"/>
    <w:rsid w:val="005A2BEC"/>
    <w:rsid w:val="005B3BBD"/>
    <w:rsid w:val="005B4FAF"/>
    <w:rsid w:val="005B51C4"/>
    <w:rsid w:val="005B5249"/>
    <w:rsid w:val="005B6607"/>
    <w:rsid w:val="005C3E61"/>
    <w:rsid w:val="005C5603"/>
    <w:rsid w:val="005C6668"/>
    <w:rsid w:val="005D4151"/>
    <w:rsid w:val="005D5E21"/>
    <w:rsid w:val="005E3E58"/>
    <w:rsid w:val="005E7EB8"/>
    <w:rsid w:val="005F024F"/>
    <w:rsid w:val="005F1E97"/>
    <w:rsid w:val="005F5350"/>
    <w:rsid w:val="006040DB"/>
    <w:rsid w:val="00606D41"/>
    <w:rsid w:val="0060741B"/>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6F5B48"/>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3E99"/>
    <w:rsid w:val="007865DD"/>
    <w:rsid w:val="00787B55"/>
    <w:rsid w:val="0079179F"/>
    <w:rsid w:val="00793E98"/>
    <w:rsid w:val="00796A8D"/>
    <w:rsid w:val="007A4CD4"/>
    <w:rsid w:val="007B0C68"/>
    <w:rsid w:val="007B3114"/>
    <w:rsid w:val="007B5373"/>
    <w:rsid w:val="007B6B29"/>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67EDE"/>
    <w:rsid w:val="008736AE"/>
    <w:rsid w:val="008775D3"/>
    <w:rsid w:val="00877BD5"/>
    <w:rsid w:val="008802D3"/>
    <w:rsid w:val="00886BB9"/>
    <w:rsid w:val="008870F0"/>
    <w:rsid w:val="008931CF"/>
    <w:rsid w:val="00893934"/>
    <w:rsid w:val="00894E52"/>
    <w:rsid w:val="008A2A1D"/>
    <w:rsid w:val="008A5E5E"/>
    <w:rsid w:val="008B00D4"/>
    <w:rsid w:val="008B5CD1"/>
    <w:rsid w:val="008B5F75"/>
    <w:rsid w:val="008C1F19"/>
    <w:rsid w:val="008C2F90"/>
    <w:rsid w:val="008C5834"/>
    <w:rsid w:val="008C6251"/>
    <w:rsid w:val="008D7825"/>
    <w:rsid w:val="008D7BDD"/>
    <w:rsid w:val="00902049"/>
    <w:rsid w:val="0090254C"/>
    <w:rsid w:val="0090724E"/>
    <w:rsid w:val="00907888"/>
    <w:rsid w:val="00910D57"/>
    <w:rsid w:val="00914EAC"/>
    <w:rsid w:val="00920A06"/>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8E6"/>
    <w:rsid w:val="00971B3B"/>
    <w:rsid w:val="00985636"/>
    <w:rsid w:val="009B55DA"/>
    <w:rsid w:val="009B5A2C"/>
    <w:rsid w:val="009B63AF"/>
    <w:rsid w:val="009C12F1"/>
    <w:rsid w:val="009C1976"/>
    <w:rsid w:val="009C2F9E"/>
    <w:rsid w:val="009D5AE2"/>
    <w:rsid w:val="009E56F0"/>
    <w:rsid w:val="009E6E44"/>
    <w:rsid w:val="009F34AA"/>
    <w:rsid w:val="009F66FA"/>
    <w:rsid w:val="00A07A5E"/>
    <w:rsid w:val="00A07FEF"/>
    <w:rsid w:val="00A10A52"/>
    <w:rsid w:val="00A1133D"/>
    <w:rsid w:val="00A1497C"/>
    <w:rsid w:val="00A21956"/>
    <w:rsid w:val="00A3549C"/>
    <w:rsid w:val="00A35F63"/>
    <w:rsid w:val="00A40F59"/>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3A21"/>
    <w:rsid w:val="00B460C2"/>
    <w:rsid w:val="00B47460"/>
    <w:rsid w:val="00B5218C"/>
    <w:rsid w:val="00B6389C"/>
    <w:rsid w:val="00B63EB9"/>
    <w:rsid w:val="00B75ED8"/>
    <w:rsid w:val="00B77809"/>
    <w:rsid w:val="00B826F4"/>
    <w:rsid w:val="00B83B98"/>
    <w:rsid w:val="00B860DC"/>
    <w:rsid w:val="00B90E74"/>
    <w:rsid w:val="00B9540B"/>
    <w:rsid w:val="00B96860"/>
    <w:rsid w:val="00BA3794"/>
    <w:rsid w:val="00BA3F4D"/>
    <w:rsid w:val="00BA4B06"/>
    <w:rsid w:val="00BA79E3"/>
    <w:rsid w:val="00BB1FC1"/>
    <w:rsid w:val="00BB239A"/>
    <w:rsid w:val="00BB31CE"/>
    <w:rsid w:val="00BC0188"/>
    <w:rsid w:val="00BC137E"/>
    <w:rsid w:val="00BC5B93"/>
    <w:rsid w:val="00BC6FB7"/>
    <w:rsid w:val="00BE2712"/>
    <w:rsid w:val="00BE55A7"/>
    <w:rsid w:val="00BE64B3"/>
    <w:rsid w:val="00BF6A7B"/>
    <w:rsid w:val="00BF6B3C"/>
    <w:rsid w:val="00C025EA"/>
    <w:rsid w:val="00C06693"/>
    <w:rsid w:val="00C06B9C"/>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631FF"/>
    <w:rsid w:val="00C71005"/>
    <w:rsid w:val="00C72D11"/>
    <w:rsid w:val="00C863AE"/>
    <w:rsid w:val="00C87372"/>
    <w:rsid w:val="00C92E08"/>
    <w:rsid w:val="00C93473"/>
    <w:rsid w:val="00C95B8F"/>
    <w:rsid w:val="00C966DA"/>
    <w:rsid w:val="00C971C1"/>
    <w:rsid w:val="00CA1FE3"/>
    <w:rsid w:val="00CA21B6"/>
    <w:rsid w:val="00CA332D"/>
    <w:rsid w:val="00CA6195"/>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1575"/>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34344"/>
    <w:rsid w:val="00E4520C"/>
    <w:rsid w:val="00E45F90"/>
    <w:rsid w:val="00E477A5"/>
    <w:rsid w:val="00E47E3C"/>
    <w:rsid w:val="00E52291"/>
    <w:rsid w:val="00E527BE"/>
    <w:rsid w:val="00E535F6"/>
    <w:rsid w:val="00E560E8"/>
    <w:rsid w:val="00E56EFE"/>
    <w:rsid w:val="00E60CE6"/>
    <w:rsid w:val="00E61D02"/>
    <w:rsid w:val="00E62D48"/>
    <w:rsid w:val="00E6431C"/>
    <w:rsid w:val="00E64BFF"/>
    <w:rsid w:val="00E65900"/>
    <w:rsid w:val="00E65D32"/>
    <w:rsid w:val="00E678A0"/>
    <w:rsid w:val="00E7078D"/>
    <w:rsid w:val="00E7085E"/>
    <w:rsid w:val="00E7603A"/>
    <w:rsid w:val="00E76843"/>
    <w:rsid w:val="00E85BA9"/>
    <w:rsid w:val="00E87FB4"/>
    <w:rsid w:val="00E93FCF"/>
    <w:rsid w:val="00E96BF0"/>
    <w:rsid w:val="00E9778E"/>
    <w:rsid w:val="00EA1128"/>
    <w:rsid w:val="00EA26A9"/>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251A3"/>
    <w:rsid w:val="00F3166C"/>
    <w:rsid w:val="00F33259"/>
    <w:rsid w:val="00F44FB8"/>
    <w:rsid w:val="00F502CA"/>
    <w:rsid w:val="00F519B9"/>
    <w:rsid w:val="00F553C8"/>
    <w:rsid w:val="00F554EF"/>
    <w:rsid w:val="00F55E8B"/>
    <w:rsid w:val="00F564F9"/>
    <w:rsid w:val="00F669BA"/>
    <w:rsid w:val="00F7766C"/>
    <w:rsid w:val="00F82076"/>
    <w:rsid w:val="00F8278E"/>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E9819"/>
    <w:rsid w:val="00FF5EF5"/>
    <w:rsid w:val="01BFD06F"/>
    <w:rsid w:val="048E15DF"/>
    <w:rsid w:val="05796A8D"/>
    <w:rsid w:val="07169C50"/>
    <w:rsid w:val="096BEE2C"/>
    <w:rsid w:val="0C8512BF"/>
    <w:rsid w:val="0EA92C40"/>
    <w:rsid w:val="10C411B6"/>
    <w:rsid w:val="1216BE79"/>
    <w:rsid w:val="128C123C"/>
    <w:rsid w:val="1473A40C"/>
    <w:rsid w:val="153F79AC"/>
    <w:rsid w:val="16B974C7"/>
    <w:rsid w:val="178BEAED"/>
    <w:rsid w:val="187FDFB6"/>
    <w:rsid w:val="1A2CBBA3"/>
    <w:rsid w:val="1CDB2BC6"/>
    <w:rsid w:val="210F3C19"/>
    <w:rsid w:val="2184D4D5"/>
    <w:rsid w:val="21DD3B0C"/>
    <w:rsid w:val="223E6B87"/>
    <w:rsid w:val="24C4984B"/>
    <w:rsid w:val="287A9F57"/>
    <w:rsid w:val="2E07B3D1"/>
    <w:rsid w:val="2E3BEFDD"/>
    <w:rsid w:val="2F343E4A"/>
    <w:rsid w:val="2F4E11CF"/>
    <w:rsid w:val="3091A320"/>
    <w:rsid w:val="30928742"/>
    <w:rsid w:val="3173909F"/>
    <w:rsid w:val="321DFE78"/>
    <w:rsid w:val="3388A4A8"/>
    <w:rsid w:val="35C436BF"/>
    <w:rsid w:val="39334C6F"/>
    <w:rsid w:val="393EB979"/>
    <w:rsid w:val="3FF5D18E"/>
    <w:rsid w:val="40EB0B7B"/>
    <w:rsid w:val="40F7399F"/>
    <w:rsid w:val="41DB9D39"/>
    <w:rsid w:val="4516F869"/>
    <w:rsid w:val="4AF4BEC1"/>
    <w:rsid w:val="4BE2F20E"/>
    <w:rsid w:val="4DC02C8E"/>
    <w:rsid w:val="4E476E77"/>
    <w:rsid w:val="514CD0E4"/>
    <w:rsid w:val="51640045"/>
    <w:rsid w:val="52EC7378"/>
    <w:rsid w:val="53AF4440"/>
    <w:rsid w:val="5492FEEC"/>
    <w:rsid w:val="5756F316"/>
    <w:rsid w:val="5B342158"/>
    <w:rsid w:val="5C86F747"/>
    <w:rsid w:val="5D8139BE"/>
    <w:rsid w:val="5DC512F6"/>
    <w:rsid w:val="5DEA56F5"/>
    <w:rsid w:val="6286822A"/>
    <w:rsid w:val="635F2ADF"/>
    <w:rsid w:val="680D04FC"/>
    <w:rsid w:val="6AA21A45"/>
    <w:rsid w:val="6AFFB102"/>
    <w:rsid w:val="6B6B0D5A"/>
    <w:rsid w:val="6C089B9B"/>
    <w:rsid w:val="6D228B50"/>
    <w:rsid w:val="70717A47"/>
    <w:rsid w:val="73B3E9FE"/>
    <w:rsid w:val="74C325D3"/>
    <w:rsid w:val="7555BF17"/>
    <w:rsid w:val="75EFA453"/>
    <w:rsid w:val="7954C947"/>
    <w:rsid w:val="7E5C5388"/>
    <w:rsid w:val="7F29A70B"/>
    <w:rsid w:val="7F505320"/>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49968EEF"/>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 w:type="paragraph" w:customStyle="1" w:styleId="paragraph">
    <w:name w:val="paragraph"/>
    <w:basedOn w:val="Standaard"/>
    <w:rsid w:val="00074D8E"/>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Standaardalinea-lettertype"/>
    <w:rsid w:val="00074D8E"/>
  </w:style>
  <w:style w:type="character" w:customStyle="1" w:styleId="eop">
    <w:name w:val="eop"/>
    <w:basedOn w:val="Standaardalinea-lettertype"/>
    <w:rsid w:val="00074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329044">
      <w:bodyDiv w:val="1"/>
      <w:marLeft w:val="0"/>
      <w:marRight w:val="0"/>
      <w:marTop w:val="0"/>
      <w:marBottom w:val="0"/>
      <w:divBdr>
        <w:top w:val="none" w:sz="0" w:space="0" w:color="auto"/>
        <w:left w:val="none" w:sz="0" w:space="0" w:color="auto"/>
        <w:bottom w:val="none" w:sz="0" w:space="0" w:color="auto"/>
        <w:right w:val="none" w:sz="0" w:space="0" w:color="auto"/>
      </w:divBdr>
      <w:divsChild>
        <w:div w:id="670723406">
          <w:marLeft w:val="0"/>
          <w:marRight w:val="0"/>
          <w:marTop w:val="0"/>
          <w:marBottom w:val="0"/>
          <w:divBdr>
            <w:top w:val="none" w:sz="0" w:space="0" w:color="auto"/>
            <w:left w:val="none" w:sz="0" w:space="0" w:color="auto"/>
            <w:bottom w:val="none" w:sz="0" w:space="0" w:color="auto"/>
            <w:right w:val="none" w:sz="0" w:space="0" w:color="auto"/>
          </w:divBdr>
          <w:divsChild>
            <w:div w:id="1149399886">
              <w:marLeft w:val="0"/>
              <w:marRight w:val="0"/>
              <w:marTop w:val="0"/>
              <w:marBottom w:val="0"/>
              <w:divBdr>
                <w:top w:val="none" w:sz="0" w:space="0" w:color="auto"/>
                <w:left w:val="none" w:sz="0" w:space="0" w:color="auto"/>
                <w:bottom w:val="none" w:sz="0" w:space="0" w:color="auto"/>
                <w:right w:val="none" w:sz="0" w:space="0" w:color="auto"/>
              </w:divBdr>
            </w:div>
          </w:divsChild>
        </w:div>
        <w:div w:id="511575556">
          <w:marLeft w:val="0"/>
          <w:marRight w:val="0"/>
          <w:marTop w:val="0"/>
          <w:marBottom w:val="0"/>
          <w:divBdr>
            <w:top w:val="none" w:sz="0" w:space="0" w:color="auto"/>
            <w:left w:val="none" w:sz="0" w:space="0" w:color="auto"/>
            <w:bottom w:val="none" w:sz="0" w:space="0" w:color="auto"/>
            <w:right w:val="none" w:sz="0" w:space="0" w:color="auto"/>
          </w:divBdr>
          <w:divsChild>
            <w:div w:id="1833907398">
              <w:marLeft w:val="0"/>
              <w:marRight w:val="0"/>
              <w:marTop w:val="0"/>
              <w:marBottom w:val="0"/>
              <w:divBdr>
                <w:top w:val="none" w:sz="0" w:space="0" w:color="auto"/>
                <w:left w:val="none" w:sz="0" w:space="0" w:color="auto"/>
                <w:bottom w:val="none" w:sz="0" w:space="0" w:color="auto"/>
                <w:right w:val="none" w:sz="0" w:space="0" w:color="auto"/>
              </w:divBdr>
            </w:div>
          </w:divsChild>
        </w:div>
        <w:div w:id="438138171">
          <w:marLeft w:val="0"/>
          <w:marRight w:val="0"/>
          <w:marTop w:val="0"/>
          <w:marBottom w:val="0"/>
          <w:divBdr>
            <w:top w:val="none" w:sz="0" w:space="0" w:color="auto"/>
            <w:left w:val="none" w:sz="0" w:space="0" w:color="auto"/>
            <w:bottom w:val="none" w:sz="0" w:space="0" w:color="auto"/>
            <w:right w:val="none" w:sz="0" w:space="0" w:color="auto"/>
          </w:divBdr>
          <w:divsChild>
            <w:div w:id="1354379965">
              <w:marLeft w:val="0"/>
              <w:marRight w:val="0"/>
              <w:marTop w:val="0"/>
              <w:marBottom w:val="0"/>
              <w:divBdr>
                <w:top w:val="none" w:sz="0" w:space="0" w:color="auto"/>
                <w:left w:val="none" w:sz="0" w:space="0" w:color="auto"/>
                <w:bottom w:val="none" w:sz="0" w:space="0" w:color="auto"/>
                <w:right w:val="none" w:sz="0" w:space="0" w:color="auto"/>
              </w:divBdr>
            </w:div>
          </w:divsChild>
        </w:div>
        <w:div w:id="825777120">
          <w:marLeft w:val="0"/>
          <w:marRight w:val="0"/>
          <w:marTop w:val="0"/>
          <w:marBottom w:val="0"/>
          <w:divBdr>
            <w:top w:val="none" w:sz="0" w:space="0" w:color="auto"/>
            <w:left w:val="none" w:sz="0" w:space="0" w:color="auto"/>
            <w:bottom w:val="none" w:sz="0" w:space="0" w:color="auto"/>
            <w:right w:val="none" w:sz="0" w:space="0" w:color="auto"/>
          </w:divBdr>
          <w:divsChild>
            <w:div w:id="61492808">
              <w:marLeft w:val="0"/>
              <w:marRight w:val="0"/>
              <w:marTop w:val="0"/>
              <w:marBottom w:val="0"/>
              <w:divBdr>
                <w:top w:val="none" w:sz="0" w:space="0" w:color="auto"/>
                <w:left w:val="none" w:sz="0" w:space="0" w:color="auto"/>
                <w:bottom w:val="none" w:sz="0" w:space="0" w:color="auto"/>
                <w:right w:val="none" w:sz="0" w:space="0" w:color="auto"/>
              </w:divBdr>
            </w:div>
          </w:divsChild>
        </w:div>
        <w:div w:id="1084766010">
          <w:marLeft w:val="0"/>
          <w:marRight w:val="0"/>
          <w:marTop w:val="0"/>
          <w:marBottom w:val="0"/>
          <w:divBdr>
            <w:top w:val="none" w:sz="0" w:space="0" w:color="auto"/>
            <w:left w:val="none" w:sz="0" w:space="0" w:color="auto"/>
            <w:bottom w:val="none" w:sz="0" w:space="0" w:color="auto"/>
            <w:right w:val="none" w:sz="0" w:space="0" w:color="auto"/>
          </w:divBdr>
          <w:divsChild>
            <w:div w:id="1100836273">
              <w:marLeft w:val="0"/>
              <w:marRight w:val="0"/>
              <w:marTop w:val="0"/>
              <w:marBottom w:val="0"/>
              <w:divBdr>
                <w:top w:val="none" w:sz="0" w:space="0" w:color="auto"/>
                <w:left w:val="none" w:sz="0" w:space="0" w:color="auto"/>
                <w:bottom w:val="none" w:sz="0" w:space="0" w:color="auto"/>
                <w:right w:val="none" w:sz="0" w:space="0" w:color="auto"/>
              </w:divBdr>
            </w:div>
          </w:divsChild>
        </w:div>
        <w:div w:id="1578440952">
          <w:marLeft w:val="0"/>
          <w:marRight w:val="0"/>
          <w:marTop w:val="0"/>
          <w:marBottom w:val="0"/>
          <w:divBdr>
            <w:top w:val="none" w:sz="0" w:space="0" w:color="auto"/>
            <w:left w:val="none" w:sz="0" w:space="0" w:color="auto"/>
            <w:bottom w:val="none" w:sz="0" w:space="0" w:color="auto"/>
            <w:right w:val="none" w:sz="0" w:space="0" w:color="auto"/>
          </w:divBdr>
          <w:divsChild>
            <w:div w:id="1264220338">
              <w:marLeft w:val="0"/>
              <w:marRight w:val="0"/>
              <w:marTop w:val="0"/>
              <w:marBottom w:val="0"/>
              <w:divBdr>
                <w:top w:val="none" w:sz="0" w:space="0" w:color="auto"/>
                <w:left w:val="none" w:sz="0" w:space="0" w:color="auto"/>
                <w:bottom w:val="none" w:sz="0" w:space="0" w:color="auto"/>
                <w:right w:val="none" w:sz="0" w:space="0" w:color="auto"/>
              </w:divBdr>
            </w:div>
          </w:divsChild>
        </w:div>
        <w:div w:id="1214580512">
          <w:marLeft w:val="0"/>
          <w:marRight w:val="0"/>
          <w:marTop w:val="0"/>
          <w:marBottom w:val="0"/>
          <w:divBdr>
            <w:top w:val="none" w:sz="0" w:space="0" w:color="auto"/>
            <w:left w:val="none" w:sz="0" w:space="0" w:color="auto"/>
            <w:bottom w:val="none" w:sz="0" w:space="0" w:color="auto"/>
            <w:right w:val="none" w:sz="0" w:space="0" w:color="auto"/>
          </w:divBdr>
          <w:divsChild>
            <w:div w:id="1900901002">
              <w:marLeft w:val="0"/>
              <w:marRight w:val="0"/>
              <w:marTop w:val="0"/>
              <w:marBottom w:val="0"/>
              <w:divBdr>
                <w:top w:val="none" w:sz="0" w:space="0" w:color="auto"/>
                <w:left w:val="none" w:sz="0" w:space="0" w:color="auto"/>
                <w:bottom w:val="none" w:sz="0" w:space="0" w:color="auto"/>
                <w:right w:val="none" w:sz="0" w:space="0" w:color="auto"/>
              </w:divBdr>
            </w:div>
          </w:divsChild>
        </w:div>
        <w:div w:id="1197278691">
          <w:marLeft w:val="0"/>
          <w:marRight w:val="0"/>
          <w:marTop w:val="0"/>
          <w:marBottom w:val="0"/>
          <w:divBdr>
            <w:top w:val="none" w:sz="0" w:space="0" w:color="auto"/>
            <w:left w:val="none" w:sz="0" w:space="0" w:color="auto"/>
            <w:bottom w:val="none" w:sz="0" w:space="0" w:color="auto"/>
            <w:right w:val="none" w:sz="0" w:space="0" w:color="auto"/>
          </w:divBdr>
          <w:divsChild>
            <w:div w:id="1396588892">
              <w:marLeft w:val="0"/>
              <w:marRight w:val="0"/>
              <w:marTop w:val="0"/>
              <w:marBottom w:val="0"/>
              <w:divBdr>
                <w:top w:val="none" w:sz="0" w:space="0" w:color="auto"/>
                <w:left w:val="none" w:sz="0" w:space="0" w:color="auto"/>
                <w:bottom w:val="none" w:sz="0" w:space="0" w:color="auto"/>
                <w:right w:val="none" w:sz="0" w:space="0" w:color="auto"/>
              </w:divBdr>
            </w:div>
            <w:div w:id="2070834369">
              <w:marLeft w:val="0"/>
              <w:marRight w:val="0"/>
              <w:marTop w:val="0"/>
              <w:marBottom w:val="0"/>
              <w:divBdr>
                <w:top w:val="none" w:sz="0" w:space="0" w:color="auto"/>
                <w:left w:val="none" w:sz="0" w:space="0" w:color="auto"/>
                <w:bottom w:val="none" w:sz="0" w:space="0" w:color="auto"/>
                <w:right w:val="none" w:sz="0" w:space="0" w:color="auto"/>
              </w:divBdr>
            </w:div>
          </w:divsChild>
        </w:div>
        <w:div w:id="2025982638">
          <w:marLeft w:val="0"/>
          <w:marRight w:val="0"/>
          <w:marTop w:val="0"/>
          <w:marBottom w:val="0"/>
          <w:divBdr>
            <w:top w:val="none" w:sz="0" w:space="0" w:color="auto"/>
            <w:left w:val="none" w:sz="0" w:space="0" w:color="auto"/>
            <w:bottom w:val="none" w:sz="0" w:space="0" w:color="auto"/>
            <w:right w:val="none" w:sz="0" w:space="0" w:color="auto"/>
          </w:divBdr>
          <w:divsChild>
            <w:div w:id="1730877168">
              <w:marLeft w:val="0"/>
              <w:marRight w:val="0"/>
              <w:marTop w:val="0"/>
              <w:marBottom w:val="0"/>
              <w:divBdr>
                <w:top w:val="none" w:sz="0" w:space="0" w:color="auto"/>
                <w:left w:val="none" w:sz="0" w:space="0" w:color="auto"/>
                <w:bottom w:val="none" w:sz="0" w:space="0" w:color="auto"/>
                <w:right w:val="none" w:sz="0" w:space="0" w:color="auto"/>
              </w:divBdr>
            </w:div>
          </w:divsChild>
        </w:div>
        <w:div w:id="978999398">
          <w:marLeft w:val="0"/>
          <w:marRight w:val="0"/>
          <w:marTop w:val="0"/>
          <w:marBottom w:val="0"/>
          <w:divBdr>
            <w:top w:val="none" w:sz="0" w:space="0" w:color="auto"/>
            <w:left w:val="none" w:sz="0" w:space="0" w:color="auto"/>
            <w:bottom w:val="none" w:sz="0" w:space="0" w:color="auto"/>
            <w:right w:val="none" w:sz="0" w:space="0" w:color="auto"/>
          </w:divBdr>
          <w:divsChild>
            <w:div w:id="757405786">
              <w:marLeft w:val="0"/>
              <w:marRight w:val="0"/>
              <w:marTop w:val="0"/>
              <w:marBottom w:val="0"/>
              <w:divBdr>
                <w:top w:val="none" w:sz="0" w:space="0" w:color="auto"/>
                <w:left w:val="none" w:sz="0" w:space="0" w:color="auto"/>
                <w:bottom w:val="none" w:sz="0" w:space="0" w:color="auto"/>
                <w:right w:val="none" w:sz="0" w:space="0" w:color="auto"/>
              </w:divBdr>
            </w:div>
          </w:divsChild>
        </w:div>
        <w:div w:id="997071396">
          <w:marLeft w:val="0"/>
          <w:marRight w:val="0"/>
          <w:marTop w:val="0"/>
          <w:marBottom w:val="0"/>
          <w:divBdr>
            <w:top w:val="none" w:sz="0" w:space="0" w:color="auto"/>
            <w:left w:val="none" w:sz="0" w:space="0" w:color="auto"/>
            <w:bottom w:val="none" w:sz="0" w:space="0" w:color="auto"/>
            <w:right w:val="none" w:sz="0" w:space="0" w:color="auto"/>
          </w:divBdr>
          <w:divsChild>
            <w:div w:id="1410270800">
              <w:marLeft w:val="0"/>
              <w:marRight w:val="0"/>
              <w:marTop w:val="0"/>
              <w:marBottom w:val="0"/>
              <w:divBdr>
                <w:top w:val="none" w:sz="0" w:space="0" w:color="auto"/>
                <w:left w:val="none" w:sz="0" w:space="0" w:color="auto"/>
                <w:bottom w:val="none" w:sz="0" w:space="0" w:color="auto"/>
                <w:right w:val="none" w:sz="0" w:space="0" w:color="auto"/>
              </w:divBdr>
            </w:div>
            <w:div w:id="611286483">
              <w:marLeft w:val="0"/>
              <w:marRight w:val="0"/>
              <w:marTop w:val="0"/>
              <w:marBottom w:val="0"/>
              <w:divBdr>
                <w:top w:val="none" w:sz="0" w:space="0" w:color="auto"/>
                <w:left w:val="none" w:sz="0" w:space="0" w:color="auto"/>
                <w:bottom w:val="none" w:sz="0" w:space="0" w:color="auto"/>
                <w:right w:val="none" w:sz="0" w:space="0" w:color="auto"/>
              </w:divBdr>
            </w:div>
          </w:divsChild>
        </w:div>
        <w:div w:id="423693395">
          <w:marLeft w:val="0"/>
          <w:marRight w:val="0"/>
          <w:marTop w:val="0"/>
          <w:marBottom w:val="0"/>
          <w:divBdr>
            <w:top w:val="none" w:sz="0" w:space="0" w:color="auto"/>
            <w:left w:val="none" w:sz="0" w:space="0" w:color="auto"/>
            <w:bottom w:val="none" w:sz="0" w:space="0" w:color="auto"/>
            <w:right w:val="none" w:sz="0" w:space="0" w:color="auto"/>
          </w:divBdr>
          <w:divsChild>
            <w:div w:id="1533227806">
              <w:marLeft w:val="0"/>
              <w:marRight w:val="0"/>
              <w:marTop w:val="0"/>
              <w:marBottom w:val="0"/>
              <w:divBdr>
                <w:top w:val="none" w:sz="0" w:space="0" w:color="auto"/>
                <w:left w:val="none" w:sz="0" w:space="0" w:color="auto"/>
                <w:bottom w:val="none" w:sz="0" w:space="0" w:color="auto"/>
                <w:right w:val="none" w:sz="0" w:space="0" w:color="auto"/>
              </w:divBdr>
            </w:div>
            <w:div w:id="188225068">
              <w:marLeft w:val="0"/>
              <w:marRight w:val="0"/>
              <w:marTop w:val="0"/>
              <w:marBottom w:val="0"/>
              <w:divBdr>
                <w:top w:val="none" w:sz="0" w:space="0" w:color="auto"/>
                <w:left w:val="none" w:sz="0" w:space="0" w:color="auto"/>
                <w:bottom w:val="none" w:sz="0" w:space="0" w:color="auto"/>
                <w:right w:val="none" w:sz="0" w:space="0" w:color="auto"/>
              </w:divBdr>
            </w:div>
          </w:divsChild>
        </w:div>
        <w:div w:id="1485854693">
          <w:marLeft w:val="0"/>
          <w:marRight w:val="0"/>
          <w:marTop w:val="0"/>
          <w:marBottom w:val="0"/>
          <w:divBdr>
            <w:top w:val="none" w:sz="0" w:space="0" w:color="auto"/>
            <w:left w:val="none" w:sz="0" w:space="0" w:color="auto"/>
            <w:bottom w:val="none" w:sz="0" w:space="0" w:color="auto"/>
            <w:right w:val="none" w:sz="0" w:space="0" w:color="auto"/>
          </w:divBdr>
          <w:divsChild>
            <w:div w:id="1710762293">
              <w:marLeft w:val="0"/>
              <w:marRight w:val="0"/>
              <w:marTop w:val="0"/>
              <w:marBottom w:val="0"/>
              <w:divBdr>
                <w:top w:val="none" w:sz="0" w:space="0" w:color="auto"/>
                <w:left w:val="none" w:sz="0" w:space="0" w:color="auto"/>
                <w:bottom w:val="none" w:sz="0" w:space="0" w:color="auto"/>
                <w:right w:val="none" w:sz="0" w:space="0" w:color="auto"/>
              </w:divBdr>
            </w:div>
          </w:divsChild>
        </w:div>
        <w:div w:id="865215823">
          <w:marLeft w:val="0"/>
          <w:marRight w:val="0"/>
          <w:marTop w:val="0"/>
          <w:marBottom w:val="0"/>
          <w:divBdr>
            <w:top w:val="none" w:sz="0" w:space="0" w:color="auto"/>
            <w:left w:val="none" w:sz="0" w:space="0" w:color="auto"/>
            <w:bottom w:val="none" w:sz="0" w:space="0" w:color="auto"/>
            <w:right w:val="none" w:sz="0" w:space="0" w:color="auto"/>
          </w:divBdr>
          <w:divsChild>
            <w:div w:id="287978971">
              <w:marLeft w:val="0"/>
              <w:marRight w:val="0"/>
              <w:marTop w:val="0"/>
              <w:marBottom w:val="0"/>
              <w:divBdr>
                <w:top w:val="none" w:sz="0" w:space="0" w:color="auto"/>
                <w:left w:val="none" w:sz="0" w:space="0" w:color="auto"/>
                <w:bottom w:val="none" w:sz="0" w:space="0" w:color="auto"/>
                <w:right w:val="none" w:sz="0" w:space="0" w:color="auto"/>
              </w:divBdr>
            </w:div>
          </w:divsChild>
        </w:div>
        <w:div w:id="346174394">
          <w:marLeft w:val="0"/>
          <w:marRight w:val="0"/>
          <w:marTop w:val="0"/>
          <w:marBottom w:val="0"/>
          <w:divBdr>
            <w:top w:val="none" w:sz="0" w:space="0" w:color="auto"/>
            <w:left w:val="none" w:sz="0" w:space="0" w:color="auto"/>
            <w:bottom w:val="none" w:sz="0" w:space="0" w:color="auto"/>
            <w:right w:val="none" w:sz="0" w:space="0" w:color="auto"/>
          </w:divBdr>
          <w:divsChild>
            <w:div w:id="1707834160">
              <w:marLeft w:val="0"/>
              <w:marRight w:val="0"/>
              <w:marTop w:val="0"/>
              <w:marBottom w:val="0"/>
              <w:divBdr>
                <w:top w:val="none" w:sz="0" w:space="0" w:color="auto"/>
                <w:left w:val="none" w:sz="0" w:space="0" w:color="auto"/>
                <w:bottom w:val="none" w:sz="0" w:space="0" w:color="auto"/>
                <w:right w:val="none" w:sz="0" w:space="0" w:color="auto"/>
              </w:divBdr>
            </w:div>
          </w:divsChild>
        </w:div>
        <w:div w:id="1122919919">
          <w:marLeft w:val="0"/>
          <w:marRight w:val="0"/>
          <w:marTop w:val="0"/>
          <w:marBottom w:val="0"/>
          <w:divBdr>
            <w:top w:val="none" w:sz="0" w:space="0" w:color="auto"/>
            <w:left w:val="none" w:sz="0" w:space="0" w:color="auto"/>
            <w:bottom w:val="none" w:sz="0" w:space="0" w:color="auto"/>
            <w:right w:val="none" w:sz="0" w:space="0" w:color="auto"/>
          </w:divBdr>
          <w:divsChild>
            <w:div w:id="113449037">
              <w:marLeft w:val="0"/>
              <w:marRight w:val="0"/>
              <w:marTop w:val="0"/>
              <w:marBottom w:val="0"/>
              <w:divBdr>
                <w:top w:val="none" w:sz="0" w:space="0" w:color="auto"/>
                <w:left w:val="none" w:sz="0" w:space="0" w:color="auto"/>
                <w:bottom w:val="none" w:sz="0" w:space="0" w:color="auto"/>
                <w:right w:val="none" w:sz="0" w:space="0" w:color="auto"/>
              </w:divBdr>
            </w:div>
          </w:divsChild>
        </w:div>
        <w:div w:id="444423622">
          <w:marLeft w:val="0"/>
          <w:marRight w:val="0"/>
          <w:marTop w:val="0"/>
          <w:marBottom w:val="0"/>
          <w:divBdr>
            <w:top w:val="none" w:sz="0" w:space="0" w:color="auto"/>
            <w:left w:val="none" w:sz="0" w:space="0" w:color="auto"/>
            <w:bottom w:val="none" w:sz="0" w:space="0" w:color="auto"/>
            <w:right w:val="none" w:sz="0" w:space="0" w:color="auto"/>
          </w:divBdr>
          <w:divsChild>
            <w:div w:id="746925173">
              <w:marLeft w:val="0"/>
              <w:marRight w:val="0"/>
              <w:marTop w:val="0"/>
              <w:marBottom w:val="0"/>
              <w:divBdr>
                <w:top w:val="none" w:sz="0" w:space="0" w:color="auto"/>
                <w:left w:val="none" w:sz="0" w:space="0" w:color="auto"/>
                <w:bottom w:val="none" w:sz="0" w:space="0" w:color="auto"/>
                <w:right w:val="none" w:sz="0" w:space="0" w:color="auto"/>
              </w:divBdr>
            </w:div>
          </w:divsChild>
        </w:div>
        <w:div w:id="983923774">
          <w:marLeft w:val="0"/>
          <w:marRight w:val="0"/>
          <w:marTop w:val="0"/>
          <w:marBottom w:val="0"/>
          <w:divBdr>
            <w:top w:val="none" w:sz="0" w:space="0" w:color="auto"/>
            <w:left w:val="none" w:sz="0" w:space="0" w:color="auto"/>
            <w:bottom w:val="none" w:sz="0" w:space="0" w:color="auto"/>
            <w:right w:val="none" w:sz="0" w:space="0" w:color="auto"/>
          </w:divBdr>
          <w:divsChild>
            <w:div w:id="683095225">
              <w:marLeft w:val="0"/>
              <w:marRight w:val="0"/>
              <w:marTop w:val="0"/>
              <w:marBottom w:val="0"/>
              <w:divBdr>
                <w:top w:val="none" w:sz="0" w:space="0" w:color="auto"/>
                <w:left w:val="none" w:sz="0" w:space="0" w:color="auto"/>
                <w:bottom w:val="none" w:sz="0" w:space="0" w:color="auto"/>
                <w:right w:val="none" w:sz="0" w:space="0" w:color="auto"/>
              </w:divBdr>
            </w:div>
          </w:divsChild>
        </w:div>
        <w:div w:id="752973847">
          <w:marLeft w:val="0"/>
          <w:marRight w:val="0"/>
          <w:marTop w:val="0"/>
          <w:marBottom w:val="0"/>
          <w:divBdr>
            <w:top w:val="none" w:sz="0" w:space="0" w:color="auto"/>
            <w:left w:val="none" w:sz="0" w:space="0" w:color="auto"/>
            <w:bottom w:val="none" w:sz="0" w:space="0" w:color="auto"/>
            <w:right w:val="none" w:sz="0" w:space="0" w:color="auto"/>
          </w:divBdr>
          <w:divsChild>
            <w:div w:id="368455411">
              <w:marLeft w:val="0"/>
              <w:marRight w:val="0"/>
              <w:marTop w:val="0"/>
              <w:marBottom w:val="0"/>
              <w:divBdr>
                <w:top w:val="none" w:sz="0" w:space="0" w:color="auto"/>
                <w:left w:val="none" w:sz="0" w:space="0" w:color="auto"/>
                <w:bottom w:val="none" w:sz="0" w:space="0" w:color="auto"/>
                <w:right w:val="none" w:sz="0" w:space="0" w:color="auto"/>
              </w:divBdr>
            </w:div>
          </w:divsChild>
        </w:div>
        <w:div w:id="252469409">
          <w:marLeft w:val="0"/>
          <w:marRight w:val="0"/>
          <w:marTop w:val="0"/>
          <w:marBottom w:val="0"/>
          <w:divBdr>
            <w:top w:val="none" w:sz="0" w:space="0" w:color="auto"/>
            <w:left w:val="none" w:sz="0" w:space="0" w:color="auto"/>
            <w:bottom w:val="none" w:sz="0" w:space="0" w:color="auto"/>
            <w:right w:val="none" w:sz="0" w:space="0" w:color="auto"/>
          </w:divBdr>
          <w:divsChild>
            <w:div w:id="843982991">
              <w:marLeft w:val="0"/>
              <w:marRight w:val="0"/>
              <w:marTop w:val="0"/>
              <w:marBottom w:val="0"/>
              <w:divBdr>
                <w:top w:val="none" w:sz="0" w:space="0" w:color="auto"/>
                <w:left w:val="none" w:sz="0" w:space="0" w:color="auto"/>
                <w:bottom w:val="none" w:sz="0" w:space="0" w:color="auto"/>
                <w:right w:val="none" w:sz="0" w:space="0" w:color="auto"/>
              </w:divBdr>
            </w:div>
          </w:divsChild>
        </w:div>
        <w:div w:id="1755859750">
          <w:marLeft w:val="0"/>
          <w:marRight w:val="0"/>
          <w:marTop w:val="0"/>
          <w:marBottom w:val="0"/>
          <w:divBdr>
            <w:top w:val="none" w:sz="0" w:space="0" w:color="auto"/>
            <w:left w:val="none" w:sz="0" w:space="0" w:color="auto"/>
            <w:bottom w:val="none" w:sz="0" w:space="0" w:color="auto"/>
            <w:right w:val="none" w:sz="0" w:space="0" w:color="auto"/>
          </w:divBdr>
          <w:divsChild>
            <w:div w:id="433520966">
              <w:marLeft w:val="0"/>
              <w:marRight w:val="0"/>
              <w:marTop w:val="0"/>
              <w:marBottom w:val="0"/>
              <w:divBdr>
                <w:top w:val="none" w:sz="0" w:space="0" w:color="auto"/>
                <w:left w:val="none" w:sz="0" w:space="0" w:color="auto"/>
                <w:bottom w:val="none" w:sz="0" w:space="0" w:color="auto"/>
                <w:right w:val="none" w:sz="0" w:space="0" w:color="auto"/>
              </w:divBdr>
            </w:div>
          </w:divsChild>
        </w:div>
        <w:div w:id="787895276">
          <w:marLeft w:val="0"/>
          <w:marRight w:val="0"/>
          <w:marTop w:val="0"/>
          <w:marBottom w:val="0"/>
          <w:divBdr>
            <w:top w:val="none" w:sz="0" w:space="0" w:color="auto"/>
            <w:left w:val="none" w:sz="0" w:space="0" w:color="auto"/>
            <w:bottom w:val="none" w:sz="0" w:space="0" w:color="auto"/>
            <w:right w:val="none" w:sz="0" w:space="0" w:color="auto"/>
          </w:divBdr>
          <w:divsChild>
            <w:div w:id="535436862">
              <w:marLeft w:val="0"/>
              <w:marRight w:val="0"/>
              <w:marTop w:val="0"/>
              <w:marBottom w:val="0"/>
              <w:divBdr>
                <w:top w:val="none" w:sz="0" w:space="0" w:color="auto"/>
                <w:left w:val="none" w:sz="0" w:space="0" w:color="auto"/>
                <w:bottom w:val="none" w:sz="0" w:space="0" w:color="auto"/>
                <w:right w:val="none" w:sz="0" w:space="0" w:color="auto"/>
              </w:divBdr>
            </w:div>
          </w:divsChild>
        </w:div>
        <w:div w:id="641423426">
          <w:marLeft w:val="0"/>
          <w:marRight w:val="0"/>
          <w:marTop w:val="0"/>
          <w:marBottom w:val="0"/>
          <w:divBdr>
            <w:top w:val="none" w:sz="0" w:space="0" w:color="auto"/>
            <w:left w:val="none" w:sz="0" w:space="0" w:color="auto"/>
            <w:bottom w:val="none" w:sz="0" w:space="0" w:color="auto"/>
            <w:right w:val="none" w:sz="0" w:space="0" w:color="auto"/>
          </w:divBdr>
          <w:divsChild>
            <w:div w:id="752821085">
              <w:marLeft w:val="0"/>
              <w:marRight w:val="0"/>
              <w:marTop w:val="0"/>
              <w:marBottom w:val="0"/>
              <w:divBdr>
                <w:top w:val="none" w:sz="0" w:space="0" w:color="auto"/>
                <w:left w:val="none" w:sz="0" w:space="0" w:color="auto"/>
                <w:bottom w:val="none" w:sz="0" w:space="0" w:color="auto"/>
                <w:right w:val="none" w:sz="0" w:space="0" w:color="auto"/>
              </w:divBdr>
            </w:div>
          </w:divsChild>
        </w:div>
        <w:div w:id="523514764">
          <w:marLeft w:val="0"/>
          <w:marRight w:val="0"/>
          <w:marTop w:val="0"/>
          <w:marBottom w:val="0"/>
          <w:divBdr>
            <w:top w:val="none" w:sz="0" w:space="0" w:color="auto"/>
            <w:left w:val="none" w:sz="0" w:space="0" w:color="auto"/>
            <w:bottom w:val="none" w:sz="0" w:space="0" w:color="auto"/>
            <w:right w:val="none" w:sz="0" w:space="0" w:color="auto"/>
          </w:divBdr>
          <w:divsChild>
            <w:div w:id="2094816030">
              <w:marLeft w:val="0"/>
              <w:marRight w:val="0"/>
              <w:marTop w:val="0"/>
              <w:marBottom w:val="0"/>
              <w:divBdr>
                <w:top w:val="none" w:sz="0" w:space="0" w:color="auto"/>
                <w:left w:val="none" w:sz="0" w:space="0" w:color="auto"/>
                <w:bottom w:val="none" w:sz="0" w:space="0" w:color="auto"/>
                <w:right w:val="none" w:sz="0" w:space="0" w:color="auto"/>
              </w:divBdr>
            </w:div>
          </w:divsChild>
        </w:div>
        <w:div w:id="760875939">
          <w:marLeft w:val="0"/>
          <w:marRight w:val="0"/>
          <w:marTop w:val="0"/>
          <w:marBottom w:val="0"/>
          <w:divBdr>
            <w:top w:val="none" w:sz="0" w:space="0" w:color="auto"/>
            <w:left w:val="none" w:sz="0" w:space="0" w:color="auto"/>
            <w:bottom w:val="none" w:sz="0" w:space="0" w:color="auto"/>
            <w:right w:val="none" w:sz="0" w:space="0" w:color="auto"/>
          </w:divBdr>
          <w:divsChild>
            <w:div w:id="481195007">
              <w:marLeft w:val="0"/>
              <w:marRight w:val="0"/>
              <w:marTop w:val="0"/>
              <w:marBottom w:val="0"/>
              <w:divBdr>
                <w:top w:val="none" w:sz="0" w:space="0" w:color="auto"/>
                <w:left w:val="none" w:sz="0" w:space="0" w:color="auto"/>
                <w:bottom w:val="none" w:sz="0" w:space="0" w:color="auto"/>
                <w:right w:val="none" w:sz="0" w:space="0" w:color="auto"/>
              </w:divBdr>
            </w:div>
          </w:divsChild>
        </w:div>
        <w:div w:id="624044992">
          <w:marLeft w:val="0"/>
          <w:marRight w:val="0"/>
          <w:marTop w:val="0"/>
          <w:marBottom w:val="0"/>
          <w:divBdr>
            <w:top w:val="none" w:sz="0" w:space="0" w:color="auto"/>
            <w:left w:val="none" w:sz="0" w:space="0" w:color="auto"/>
            <w:bottom w:val="none" w:sz="0" w:space="0" w:color="auto"/>
            <w:right w:val="none" w:sz="0" w:space="0" w:color="auto"/>
          </w:divBdr>
          <w:divsChild>
            <w:div w:id="49887941">
              <w:marLeft w:val="0"/>
              <w:marRight w:val="0"/>
              <w:marTop w:val="0"/>
              <w:marBottom w:val="0"/>
              <w:divBdr>
                <w:top w:val="none" w:sz="0" w:space="0" w:color="auto"/>
                <w:left w:val="none" w:sz="0" w:space="0" w:color="auto"/>
                <w:bottom w:val="none" w:sz="0" w:space="0" w:color="auto"/>
                <w:right w:val="none" w:sz="0" w:space="0" w:color="auto"/>
              </w:divBdr>
            </w:div>
          </w:divsChild>
        </w:div>
        <w:div w:id="853619288">
          <w:marLeft w:val="0"/>
          <w:marRight w:val="0"/>
          <w:marTop w:val="0"/>
          <w:marBottom w:val="0"/>
          <w:divBdr>
            <w:top w:val="none" w:sz="0" w:space="0" w:color="auto"/>
            <w:left w:val="none" w:sz="0" w:space="0" w:color="auto"/>
            <w:bottom w:val="none" w:sz="0" w:space="0" w:color="auto"/>
            <w:right w:val="none" w:sz="0" w:space="0" w:color="auto"/>
          </w:divBdr>
          <w:divsChild>
            <w:div w:id="1879509147">
              <w:marLeft w:val="0"/>
              <w:marRight w:val="0"/>
              <w:marTop w:val="0"/>
              <w:marBottom w:val="0"/>
              <w:divBdr>
                <w:top w:val="none" w:sz="0" w:space="0" w:color="auto"/>
                <w:left w:val="none" w:sz="0" w:space="0" w:color="auto"/>
                <w:bottom w:val="none" w:sz="0" w:space="0" w:color="auto"/>
                <w:right w:val="none" w:sz="0" w:space="0" w:color="auto"/>
              </w:divBdr>
            </w:div>
          </w:divsChild>
        </w:div>
        <w:div w:id="1338851391">
          <w:marLeft w:val="0"/>
          <w:marRight w:val="0"/>
          <w:marTop w:val="0"/>
          <w:marBottom w:val="0"/>
          <w:divBdr>
            <w:top w:val="none" w:sz="0" w:space="0" w:color="auto"/>
            <w:left w:val="none" w:sz="0" w:space="0" w:color="auto"/>
            <w:bottom w:val="none" w:sz="0" w:space="0" w:color="auto"/>
            <w:right w:val="none" w:sz="0" w:space="0" w:color="auto"/>
          </w:divBdr>
          <w:divsChild>
            <w:div w:id="1672872745">
              <w:marLeft w:val="0"/>
              <w:marRight w:val="0"/>
              <w:marTop w:val="0"/>
              <w:marBottom w:val="0"/>
              <w:divBdr>
                <w:top w:val="none" w:sz="0" w:space="0" w:color="auto"/>
                <w:left w:val="none" w:sz="0" w:space="0" w:color="auto"/>
                <w:bottom w:val="none" w:sz="0" w:space="0" w:color="auto"/>
                <w:right w:val="none" w:sz="0" w:space="0" w:color="auto"/>
              </w:divBdr>
            </w:div>
          </w:divsChild>
        </w:div>
        <w:div w:id="1007098725">
          <w:marLeft w:val="0"/>
          <w:marRight w:val="0"/>
          <w:marTop w:val="0"/>
          <w:marBottom w:val="0"/>
          <w:divBdr>
            <w:top w:val="none" w:sz="0" w:space="0" w:color="auto"/>
            <w:left w:val="none" w:sz="0" w:space="0" w:color="auto"/>
            <w:bottom w:val="none" w:sz="0" w:space="0" w:color="auto"/>
            <w:right w:val="none" w:sz="0" w:space="0" w:color="auto"/>
          </w:divBdr>
          <w:divsChild>
            <w:div w:id="1184713458">
              <w:marLeft w:val="0"/>
              <w:marRight w:val="0"/>
              <w:marTop w:val="0"/>
              <w:marBottom w:val="0"/>
              <w:divBdr>
                <w:top w:val="none" w:sz="0" w:space="0" w:color="auto"/>
                <w:left w:val="none" w:sz="0" w:space="0" w:color="auto"/>
                <w:bottom w:val="none" w:sz="0" w:space="0" w:color="auto"/>
                <w:right w:val="none" w:sz="0" w:space="0" w:color="auto"/>
              </w:divBdr>
            </w:div>
          </w:divsChild>
        </w:div>
        <w:div w:id="478959132">
          <w:marLeft w:val="0"/>
          <w:marRight w:val="0"/>
          <w:marTop w:val="0"/>
          <w:marBottom w:val="0"/>
          <w:divBdr>
            <w:top w:val="none" w:sz="0" w:space="0" w:color="auto"/>
            <w:left w:val="none" w:sz="0" w:space="0" w:color="auto"/>
            <w:bottom w:val="none" w:sz="0" w:space="0" w:color="auto"/>
            <w:right w:val="none" w:sz="0" w:space="0" w:color="auto"/>
          </w:divBdr>
          <w:divsChild>
            <w:div w:id="2107188861">
              <w:marLeft w:val="0"/>
              <w:marRight w:val="0"/>
              <w:marTop w:val="0"/>
              <w:marBottom w:val="0"/>
              <w:divBdr>
                <w:top w:val="none" w:sz="0" w:space="0" w:color="auto"/>
                <w:left w:val="none" w:sz="0" w:space="0" w:color="auto"/>
                <w:bottom w:val="none" w:sz="0" w:space="0" w:color="auto"/>
                <w:right w:val="none" w:sz="0" w:space="0" w:color="auto"/>
              </w:divBdr>
            </w:div>
          </w:divsChild>
        </w:div>
        <w:div w:id="1710883742">
          <w:marLeft w:val="0"/>
          <w:marRight w:val="0"/>
          <w:marTop w:val="0"/>
          <w:marBottom w:val="0"/>
          <w:divBdr>
            <w:top w:val="none" w:sz="0" w:space="0" w:color="auto"/>
            <w:left w:val="none" w:sz="0" w:space="0" w:color="auto"/>
            <w:bottom w:val="none" w:sz="0" w:space="0" w:color="auto"/>
            <w:right w:val="none" w:sz="0" w:space="0" w:color="auto"/>
          </w:divBdr>
          <w:divsChild>
            <w:div w:id="233705849">
              <w:marLeft w:val="0"/>
              <w:marRight w:val="0"/>
              <w:marTop w:val="0"/>
              <w:marBottom w:val="0"/>
              <w:divBdr>
                <w:top w:val="none" w:sz="0" w:space="0" w:color="auto"/>
                <w:left w:val="none" w:sz="0" w:space="0" w:color="auto"/>
                <w:bottom w:val="none" w:sz="0" w:space="0" w:color="auto"/>
                <w:right w:val="none" w:sz="0" w:space="0" w:color="auto"/>
              </w:divBdr>
            </w:div>
          </w:divsChild>
        </w:div>
        <w:div w:id="827408381">
          <w:marLeft w:val="0"/>
          <w:marRight w:val="0"/>
          <w:marTop w:val="0"/>
          <w:marBottom w:val="0"/>
          <w:divBdr>
            <w:top w:val="none" w:sz="0" w:space="0" w:color="auto"/>
            <w:left w:val="none" w:sz="0" w:space="0" w:color="auto"/>
            <w:bottom w:val="none" w:sz="0" w:space="0" w:color="auto"/>
            <w:right w:val="none" w:sz="0" w:space="0" w:color="auto"/>
          </w:divBdr>
          <w:divsChild>
            <w:div w:id="1554386276">
              <w:marLeft w:val="0"/>
              <w:marRight w:val="0"/>
              <w:marTop w:val="0"/>
              <w:marBottom w:val="0"/>
              <w:divBdr>
                <w:top w:val="none" w:sz="0" w:space="0" w:color="auto"/>
                <w:left w:val="none" w:sz="0" w:space="0" w:color="auto"/>
                <w:bottom w:val="none" w:sz="0" w:space="0" w:color="auto"/>
                <w:right w:val="none" w:sz="0" w:space="0" w:color="auto"/>
              </w:divBdr>
            </w:div>
          </w:divsChild>
        </w:div>
        <w:div w:id="200097188">
          <w:marLeft w:val="0"/>
          <w:marRight w:val="0"/>
          <w:marTop w:val="0"/>
          <w:marBottom w:val="0"/>
          <w:divBdr>
            <w:top w:val="none" w:sz="0" w:space="0" w:color="auto"/>
            <w:left w:val="none" w:sz="0" w:space="0" w:color="auto"/>
            <w:bottom w:val="none" w:sz="0" w:space="0" w:color="auto"/>
            <w:right w:val="none" w:sz="0" w:space="0" w:color="auto"/>
          </w:divBdr>
          <w:divsChild>
            <w:div w:id="1657299972">
              <w:marLeft w:val="0"/>
              <w:marRight w:val="0"/>
              <w:marTop w:val="0"/>
              <w:marBottom w:val="0"/>
              <w:divBdr>
                <w:top w:val="none" w:sz="0" w:space="0" w:color="auto"/>
                <w:left w:val="none" w:sz="0" w:space="0" w:color="auto"/>
                <w:bottom w:val="none" w:sz="0" w:space="0" w:color="auto"/>
                <w:right w:val="none" w:sz="0" w:space="0" w:color="auto"/>
              </w:divBdr>
            </w:div>
          </w:divsChild>
        </w:div>
        <w:div w:id="34427755">
          <w:marLeft w:val="0"/>
          <w:marRight w:val="0"/>
          <w:marTop w:val="0"/>
          <w:marBottom w:val="0"/>
          <w:divBdr>
            <w:top w:val="none" w:sz="0" w:space="0" w:color="auto"/>
            <w:left w:val="none" w:sz="0" w:space="0" w:color="auto"/>
            <w:bottom w:val="none" w:sz="0" w:space="0" w:color="auto"/>
            <w:right w:val="none" w:sz="0" w:space="0" w:color="auto"/>
          </w:divBdr>
          <w:divsChild>
            <w:div w:id="1614358374">
              <w:marLeft w:val="0"/>
              <w:marRight w:val="0"/>
              <w:marTop w:val="0"/>
              <w:marBottom w:val="0"/>
              <w:divBdr>
                <w:top w:val="none" w:sz="0" w:space="0" w:color="auto"/>
                <w:left w:val="none" w:sz="0" w:space="0" w:color="auto"/>
                <w:bottom w:val="none" w:sz="0" w:space="0" w:color="auto"/>
                <w:right w:val="none" w:sz="0" w:space="0" w:color="auto"/>
              </w:divBdr>
            </w:div>
          </w:divsChild>
        </w:div>
        <w:div w:id="2092964132">
          <w:marLeft w:val="0"/>
          <w:marRight w:val="0"/>
          <w:marTop w:val="0"/>
          <w:marBottom w:val="0"/>
          <w:divBdr>
            <w:top w:val="none" w:sz="0" w:space="0" w:color="auto"/>
            <w:left w:val="none" w:sz="0" w:space="0" w:color="auto"/>
            <w:bottom w:val="none" w:sz="0" w:space="0" w:color="auto"/>
            <w:right w:val="none" w:sz="0" w:space="0" w:color="auto"/>
          </w:divBdr>
          <w:divsChild>
            <w:div w:id="1170290181">
              <w:marLeft w:val="0"/>
              <w:marRight w:val="0"/>
              <w:marTop w:val="0"/>
              <w:marBottom w:val="0"/>
              <w:divBdr>
                <w:top w:val="none" w:sz="0" w:space="0" w:color="auto"/>
                <w:left w:val="none" w:sz="0" w:space="0" w:color="auto"/>
                <w:bottom w:val="none" w:sz="0" w:space="0" w:color="auto"/>
                <w:right w:val="none" w:sz="0" w:space="0" w:color="auto"/>
              </w:divBdr>
            </w:div>
          </w:divsChild>
        </w:div>
        <w:div w:id="860241676">
          <w:marLeft w:val="0"/>
          <w:marRight w:val="0"/>
          <w:marTop w:val="0"/>
          <w:marBottom w:val="0"/>
          <w:divBdr>
            <w:top w:val="none" w:sz="0" w:space="0" w:color="auto"/>
            <w:left w:val="none" w:sz="0" w:space="0" w:color="auto"/>
            <w:bottom w:val="none" w:sz="0" w:space="0" w:color="auto"/>
            <w:right w:val="none" w:sz="0" w:space="0" w:color="auto"/>
          </w:divBdr>
          <w:divsChild>
            <w:div w:id="421148791">
              <w:marLeft w:val="0"/>
              <w:marRight w:val="0"/>
              <w:marTop w:val="0"/>
              <w:marBottom w:val="0"/>
              <w:divBdr>
                <w:top w:val="none" w:sz="0" w:space="0" w:color="auto"/>
                <w:left w:val="none" w:sz="0" w:space="0" w:color="auto"/>
                <w:bottom w:val="none" w:sz="0" w:space="0" w:color="auto"/>
                <w:right w:val="none" w:sz="0" w:space="0" w:color="auto"/>
              </w:divBdr>
            </w:div>
          </w:divsChild>
        </w:div>
        <w:div w:id="418185779">
          <w:marLeft w:val="0"/>
          <w:marRight w:val="0"/>
          <w:marTop w:val="0"/>
          <w:marBottom w:val="0"/>
          <w:divBdr>
            <w:top w:val="none" w:sz="0" w:space="0" w:color="auto"/>
            <w:left w:val="none" w:sz="0" w:space="0" w:color="auto"/>
            <w:bottom w:val="none" w:sz="0" w:space="0" w:color="auto"/>
            <w:right w:val="none" w:sz="0" w:space="0" w:color="auto"/>
          </w:divBdr>
          <w:divsChild>
            <w:div w:id="1309819512">
              <w:marLeft w:val="0"/>
              <w:marRight w:val="0"/>
              <w:marTop w:val="0"/>
              <w:marBottom w:val="0"/>
              <w:divBdr>
                <w:top w:val="none" w:sz="0" w:space="0" w:color="auto"/>
                <w:left w:val="none" w:sz="0" w:space="0" w:color="auto"/>
                <w:bottom w:val="none" w:sz="0" w:space="0" w:color="auto"/>
                <w:right w:val="none" w:sz="0" w:space="0" w:color="auto"/>
              </w:divBdr>
            </w:div>
          </w:divsChild>
        </w:div>
        <w:div w:id="810250687">
          <w:marLeft w:val="0"/>
          <w:marRight w:val="0"/>
          <w:marTop w:val="0"/>
          <w:marBottom w:val="0"/>
          <w:divBdr>
            <w:top w:val="none" w:sz="0" w:space="0" w:color="auto"/>
            <w:left w:val="none" w:sz="0" w:space="0" w:color="auto"/>
            <w:bottom w:val="none" w:sz="0" w:space="0" w:color="auto"/>
            <w:right w:val="none" w:sz="0" w:space="0" w:color="auto"/>
          </w:divBdr>
          <w:divsChild>
            <w:div w:id="1760298382">
              <w:marLeft w:val="0"/>
              <w:marRight w:val="0"/>
              <w:marTop w:val="0"/>
              <w:marBottom w:val="0"/>
              <w:divBdr>
                <w:top w:val="none" w:sz="0" w:space="0" w:color="auto"/>
                <w:left w:val="none" w:sz="0" w:space="0" w:color="auto"/>
                <w:bottom w:val="none" w:sz="0" w:space="0" w:color="auto"/>
                <w:right w:val="none" w:sz="0" w:space="0" w:color="auto"/>
              </w:divBdr>
            </w:div>
          </w:divsChild>
        </w:div>
        <w:div w:id="560753739">
          <w:marLeft w:val="0"/>
          <w:marRight w:val="0"/>
          <w:marTop w:val="0"/>
          <w:marBottom w:val="0"/>
          <w:divBdr>
            <w:top w:val="none" w:sz="0" w:space="0" w:color="auto"/>
            <w:left w:val="none" w:sz="0" w:space="0" w:color="auto"/>
            <w:bottom w:val="none" w:sz="0" w:space="0" w:color="auto"/>
            <w:right w:val="none" w:sz="0" w:space="0" w:color="auto"/>
          </w:divBdr>
          <w:divsChild>
            <w:div w:id="1407679831">
              <w:marLeft w:val="0"/>
              <w:marRight w:val="0"/>
              <w:marTop w:val="0"/>
              <w:marBottom w:val="0"/>
              <w:divBdr>
                <w:top w:val="none" w:sz="0" w:space="0" w:color="auto"/>
                <w:left w:val="none" w:sz="0" w:space="0" w:color="auto"/>
                <w:bottom w:val="none" w:sz="0" w:space="0" w:color="auto"/>
                <w:right w:val="none" w:sz="0" w:space="0" w:color="auto"/>
              </w:divBdr>
            </w:div>
          </w:divsChild>
        </w:div>
        <w:div w:id="275335890">
          <w:marLeft w:val="0"/>
          <w:marRight w:val="0"/>
          <w:marTop w:val="0"/>
          <w:marBottom w:val="0"/>
          <w:divBdr>
            <w:top w:val="none" w:sz="0" w:space="0" w:color="auto"/>
            <w:left w:val="none" w:sz="0" w:space="0" w:color="auto"/>
            <w:bottom w:val="none" w:sz="0" w:space="0" w:color="auto"/>
            <w:right w:val="none" w:sz="0" w:space="0" w:color="auto"/>
          </w:divBdr>
          <w:divsChild>
            <w:div w:id="364409874">
              <w:marLeft w:val="0"/>
              <w:marRight w:val="0"/>
              <w:marTop w:val="0"/>
              <w:marBottom w:val="0"/>
              <w:divBdr>
                <w:top w:val="none" w:sz="0" w:space="0" w:color="auto"/>
                <w:left w:val="none" w:sz="0" w:space="0" w:color="auto"/>
                <w:bottom w:val="none" w:sz="0" w:space="0" w:color="auto"/>
                <w:right w:val="none" w:sz="0" w:space="0" w:color="auto"/>
              </w:divBdr>
            </w:div>
          </w:divsChild>
        </w:div>
        <w:div w:id="1492867172">
          <w:marLeft w:val="0"/>
          <w:marRight w:val="0"/>
          <w:marTop w:val="0"/>
          <w:marBottom w:val="0"/>
          <w:divBdr>
            <w:top w:val="none" w:sz="0" w:space="0" w:color="auto"/>
            <w:left w:val="none" w:sz="0" w:space="0" w:color="auto"/>
            <w:bottom w:val="none" w:sz="0" w:space="0" w:color="auto"/>
            <w:right w:val="none" w:sz="0" w:space="0" w:color="auto"/>
          </w:divBdr>
          <w:divsChild>
            <w:div w:id="163932693">
              <w:marLeft w:val="0"/>
              <w:marRight w:val="0"/>
              <w:marTop w:val="0"/>
              <w:marBottom w:val="0"/>
              <w:divBdr>
                <w:top w:val="none" w:sz="0" w:space="0" w:color="auto"/>
                <w:left w:val="none" w:sz="0" w:space="0" w:color="auto"/>
                <w:bottom w:val="none" w:sz="0" w:space="0" w:color="auto"/>
                <w:right w:val="none" w:sz="0" w:space="0" w:color="auto"/>
              </w:divBdr>
            </w:div>
          </w:divsChild>
        </w:div>
        <w:div w:id="725644317">
          <w:marLeft w:val="0"/>
          <w:marRight w:val="0"/>
          <w:marTop w:val="0"/>
          <w:marBottom w:val="0"/>
          <w:divBdr>
            <w:top w:val="none" w:sz="0" w:space="0" w:color="auto"/>
            <w:left w:val="none" w:sz="0" w:space="0" w:color="auto"/>
            <w:bottom w:val="none" w:sz="0" w:space="0" w:color="auto"/>
            <w:right w:val="none" w:sz="0" w:space="0" w:color="auto"/>
          </w:divBdr>
          <w:divsChild>
            <w:div w:id="241257121">
              <w:marLeft w:val="0"/>
              <w:marRight w:val="0"/>
              <w:marTop w:val="0"/>
              <w:marBottom w:val="0"/>
              <w:divBdr>
                <w:top w:val="none" w:sz="0" w:space="0" w:color="auto"/>
                <w:left w:val="none" w:sz="0" w:space="0" w:color="auto"/>
                <w:bottom w:val="none" w:sz="0" w:space="0" w:color="auto"/>
                <w:right w:val="none" w:sz="0" w:space="0" w:color="auto"/>
              </w:divBdr>
            </w:div>
          </w:divsChild>
        </w:div>
        <w:div w:id="767232924">
          <w:marLeft w:val="0"/>
          <w:marRight w:val="0"/>
          <w:marTop w:val="0"/>
          <w:marBottom w:val="0"/>
          <w:divBdr>
            <w:top w:val="none" w:sz="0" w:space="0" w:color="auto"/>
            <w:left w:val="none" w:sz="0" w:space="0" w:color="auto"/>
            <w:bottom w:val="none" w:sz="0" w:space="0" w:color="auto"/>
            <w:right w:val="none" w:sz="0" w:space="0" w:color="auto"/>
          </w:divBdr>
          <w:divsChild>
            <w:div w:id="510296004">
              <w:marLeft w:val="0"/>
              <w:marRight w:val="0"/>
              <w:marTop w:val="0"/>
              <w:marBottom w:val="0"/>
              <w:divBdr>
                <w:top w:val="none" w:sz="0" w:space="0" w:color="auto"/>
                <w:left w:val="none" w:sz="0" w:space="0" w:color="auto"/>
                <w:bottom w:val="none" w:sz="0" w:space="0" w:color="auto"/>
                <w:right w:val="none" w:sz="0" w:space="0" w:color="auto"/>
              </w:divBdr>
            </w:div>
          </w:divsChild>
        </w:div>
        <w:div w:id="907035974">
          <w:marLeft w:val="0"/>
          <w:marRight w:val="0"/>
          <w:marTop w:val="0"/>
          <w:marBottom w:val="0"/>
          <w:divBdr>
            <w:top w:val="none" w:sz="0" w:space="0" w:color="auto"/>
            <w:left w:val="none" w:sz="0" w:space="0" w:color="auto"/>
            <w:bottom w:val="none" w:sz="0" w:space="0" w:color="auto"/>
            <w:right w:val="none" w:sz="0" w:space="0" w:color="auto"/>
          </w:divBdr>
          <w:divsChild>
            <w:div w:id="1542353787">
              <w:marLeft w:val="0"/>
              <w:marRight w:val="0"/>
              <w:marTop w:val="0"/>
              <w:marBottom w:val="0"/>
              <w:divBdr>
                <w:top w:val="none" w:sz="0" w:space="0" w:color="auto"/>
                <w:left w:val="none" w:sz="0" w:space="0" w:color="auto"/>
                <w:bottom w:val="none" w:sz="0" w:space="0" w:color="auto"/>
                <w:right w:val="none" w:sz="0" w:space="0" w:color="auto"/>
              </w:divBdr>
            </w:div>
            <w:div w:id="1589733448">
              <w:marLeft w:val="0"/>
              <w:marRight w:val="0"/>
              <w:marTop w:val="0"/>
              <w:marBottom w:val="0"/>
              <w:divBdr>
                <w:top w:val="none" w:sz="0" w:space="0" w:color="auto"/>
                <w:left w:val="none" w:sz="0" w:space="0" w:color="auto"/>
                <w:bottom w:val="none" w:sz="0" w:space="0" w:color="auto"/>
                <w:right w:val="none" w:sz="0" w:space="0" w:color="auto"/>
              </w:divBdr>
            </w:div>
          </w:divsChild>
        </w:div>
        <w:div w:id="517931681">
          <w:marLeft w:val="0"/>
          <w:marRight w:val="0"/>
          <w:marTop w:val="0"/>
          <w:marBottom w:val="0"/>
          <w:divBdr>
            <w:top w:val="none" w:sz="0" w:space="0" w:color="auto"/>
            <w:left w:val="none" w:sz="0" w:space="0" w:color="auto"/>
            <w:bottom w:val="none" w:sz="0" w:space="0" w:color="auto"/>
            <w:right w:val="none" w:sz="0" w:space="0" w:color="auto"/>
          </w:divBdr>
          <w:divsChild>
            <w:div w:id="488912740">
              <w:marLeft w:val="0"/>
              <w:marRight w:val="0"/>
              <w:marTop w:val="0"/>
              <w:marBottom w:val="0"/>
              <w:divBdr>
                <w:top w:val="none" w:sz="0" w:space="0" w:color="auto"/>
                <w:left w:val="none" w:sz="0" w:space="0" w:color="auto"/>
                <w:bottom w:val="none" w:sz="0" w:space="0" w:color="auto"/>
                <w:right w:val="none" w:sz="0" w:space="0" w:color="auto"/>
              </w:divBdr>
            </w:div>
          </w:divsChild>
        </w:div>
        <w:div w:id="1154369398">
          <w:marLeft w:val="0"/>
          <w:marRight w:val="0"/>
          <w:marTop w:val="0"/>
          <w:marBottom w:val="0"/>
          <w:divBdr>
            <w:top w:val="none" w:sz="0" w:space="0" w:color="auto"/>
            <w:left w:val="none" w:sz="0" w:space="0" w:color="auto"/>
            <w:bottom w:val="none" w:sz="0" w:space="0" w:color="auto"/>
            <w:right w:val="none" w:sz="0" w:space="0" w:color="auto"/>
          </w:divBdr>
          <w:divsChild>
            <w:div w:id="1965193646">
              <w:marLeft w:val="0"/>
              <w:marRight w:val="0"/>
              <w:marTop w:val="0"/>
              <w:marBottom w:val="0"/>
              <w:divBdr>
                <w:top w:val="none" w:sz="0" w:space="0" w:color="auto"/>
                <w:left w:val="none" w:sz="0" w:space="0" w:color="auto"/>
                <w:bottom w:val="none" w:sz="0" w:space="0" w:color="auto"/>
                <w:right w:val="none" w:sz="0" w:space="0" w:color="auto"/>
              </w:divBdr>
            </w:div>
          </w:divsChild>
        </w:div>
        <w:div w:id="1021127362">
          <w:marLeft w:val="0"/>
          <w:marRight w:val="0"/>
          <w:marTop w:val="0"/>
          <w:marBottom w:val="0"/>
          <w:divBdr>
            <w:top w:val="none" w:sz="0" w:space="0" w:color="auto"/>
            <w:left w:val="none" w:sz="0" w:space="0" w:color="auto"/>
            <w:bottom w:val="none" w:sz="0" w:space="0" w:color="auto"/>
            <w:right w:val="none" w:sz="0" w:space="0" w:color="auto"/>
          </w:divBdr>
          <w:divsChild>
            <w:div w:id="87586279">
              <w:marLeft w:val="0"/>
              <w:marRight w:val="0"/>
              <w:marTop w:val="0"/>
              <w:marBottom w:val="0"/>
              <w:divBdr>
                <w:top w:val="none" w:sz="0" w:space="0" w:color="auto"/>
                <w:left w:val="none" w:sz="0" w:space="0" w:color="auto"/>
                <w:bottom w:val="none" w:sz="0" w:space="0" w:color="auto"/>
                <w:right w:val="none" w:sz="0" w:space="0" w:color="auto"/>
              </w:divBdr>
            </w:div>
          </w:divsChild>
        </w:div>
        <w:div w:id="913125371">
          <w:marLeft w:val="0"/>
          <w:marRight w:val="0"/>
          <w:marTop w:val="0"/>
          <w:marBottom w:val="0"/>
          <w:divBdr>
            <w:top w:val="none" w:sz="0" w:space="0" w:color="auto"/>
            <w:left w:val="none" w:sz="0" w:space="0" w:color="auto"/>
            <w:bottom w:val="none" w:sz="0" w:space="0" w:color="auto"/>
            <w:right w:val="none" w:sz="0" w:space="0" w:color="auto"/>
          </w:divBdr>
          <w:divsChild>
            <w:div w:id="1930460743">
              <w:marLeft w:val="0"/>
              <w:marRight w:val="0"/>
              <w:marTop w:val="0"/>
              <w:marBottom w:val="0"/>
              <w:divBdr>
                <w:top w:val="none" w:sz="0" w:space="0" w:color="auto"/>
                <w:left w:val="none" w:sz="0" w:space="0" w:color="auto"/>
                <w:bottom w:val="none" w:sz="0" w:space="0" w:color="auto"/>
                <w:right w:val="none" w:sz="0" w:space="0" w:color="auto"/>
              </w:divBdr>
            </w:div>
            <w:div w:id="572859436">
              <w:marLeft w:val="0"/>
              <w:marRight w:val="0"/>
              <w:marTop w:val="0"/>
              <w:marBottom w:val="0"/>
              <w:divBdr>
                <w:top w:val="none" w:sz="0" w:space="0" w:color="auto"/>
                <w:left w:val="none" w:sz="0" w:space="0" w:color="auto"/>
                <w:bottom w:val="none" w:sz="0" w:space="0" w:color="auto"/>
                <w:right w:val="none" w:sz="0" w:space="0" w:color="auto"/>
              </w:divBdr>
            </w:div>
          </w:divsChild>
        </w:div>
        <w:div w:id="926420697">
          <w:marLeft w:val="0"/>
          <w:marRight w:val="0"/>
          <w:marTop w:val="0"/>
          <w:marBottom w:val="0"/>
          <w:divBdr>
            <w:top w:val="none" w:sz="0" w:space="0" w:color="auto"/>
            <w:left w:val="none" w:sz="0" w:space="0" w:color="auto"/>
            <w:bottom w:val="none" w:sz="0" w:space="0" w:color="auto"/>
            <w:right w:val="none" w:sz="0" w:space="0" w:color="auto"/>
          </w:divBdr>
          <w:divsChild>
            <w:div w:id="889152393">
              <w:marLeft w:val="0"/>
              <w:marRight w:val="0"/>
              <w:marTop w:val="0"/>
              <w:marBottom w:val="0"/>
              <w:divBdr>
                <w:top w:val="none" w:sz="0" w:space="0" w:color="auto"/>
                <w:left w:val="none" w:sz="0" w:space="0" w:color="auto"/>
                <w:bottom w:val="none" w:sz="0" w:space="0" w:color="auto"/>
                <w:right w:val="none" w:sz="0" w:space="0" w:color="auto"/>
              </w:divBdr>
            </w:div>
          </w:divsChild>
        </w:div>
        <w:div w:id="1458184814">
          <w:marLeft w:val="0"/>
          <w:marRight w:val="0"/>
          <w:marTop w:val="0"/>
          <w:marBottom w:val="0"/>
          <w:divBdr>
            <w:top w:val="none" w:sz="0" w:space="0" w:color="auto"/>
            <w:left w:val="none" w:sz="0" w:space="0" w:color="auto"/>
            <w:bottom w:val="none" w:sz="0" w:space="0" w:color="auto"/>
            <w:right w:val="none" w:sz="0" w:space="0" w:color="auto"/>
          </w:divBdr>
          <w:divsChild>
            <w:div w:id="728264057">
              <w:marLeft w:val="0"/>
              <w:marRight w:val="0"/>
              <w:marTop w:val="0"/>
              <w:marBottom w:val="0"/>
              <w:divBdr>
                <w:top w:val="none" w:sz="0" w:space="0" w:color="auto"/>
                <w:left w:val="none" w:sz="0" w:space="0" w:color="auto"/>
                <w:bottom w:val="none" w:sz="0" w:space="0" w:color="auto"/>
                <w:right w:val="none" w:sz="0" w:space="0" w:color="auto"/>
              </w:divBdr>
            </w:div>
          </w:divsChild>
        </w:div>
        <w:div w:id="822501454">
          <w:marLeft w:val="0"/>
          <w:marRight w:val="0"/>
          <w:marTop w:val="0"/>
          <w:marBottom w:val="0"/>
          <w:divBdr>
            <w:top w:val="none" w:sz="0" w:space="0" w:color="auto"/>
            <w:left w:val="none" w:sz="0" w:space="0" w:color="auto"/>
            <w:bottom w:val="none" w:sz="0" w:space="0" w:color="auto"/>
            <w:right w:val="none" w:sz="0" w:space="0" w:color="auto"/>
          </w:divBdr>
          <w:divsChild>
            <w:div w:id="1909339751">
              <w:marLeft w:val="0"/>
              <w:marRight w:val="0"/>
              <w:marTop w:val="0"/>
              <w:marBottom w:val="0"/>
              <w:divBdr>
                <w:top w:val="none" w:sz="0" w:space="0" w:color="auto"/>
                <w:left w:val="none" w:sz="0" w:space="0" w:color="auto"/>
                <w:bottom w:val="none" w:sz="0" w:space="0" w:color="auto"/>
                <w:right w:val="none" w:sz="0" w:space="0" w:color="auto"/>
              </w:divBdr>
            </w:div>
          </w:divsChild>
        </w:div>
        <w:div w:id="747582568">
          <w:marLeft w:val="0"/>
          <w:marRight w:val="0"/>
          <w:marTop w:val="0"/>
          <w:marBottom w:val="0"/>
          <w:divBdr>
            <w:top w:val="none" w:sz="0" w:space="0" w:color="auto"/>
            <w:left w:val="none" w:sz="0" w:space="0" w:color="auto"/>
            <w:bottom w:val="none" w:sz="0" w:space="0" w:color="auto"/>
            <w:right w:val="none" w:sz="0" w:space="0" w:color="auto"/>
          </w:divBdr>
          <w:divsChild>
            <w:div w:id="1126848924">
              <w:marLeft w:val="0"/>
              <w:marRight w:val="0"/>
              <w:marTop w:val="0"/>
              <w:marBottom w:val="0"/>
              <w:divBdr>
                <w:top w:val="none" w:sz="0" w:space="0" w:color="auto"/>
                <w:left w:val="none" w:sz="0" w:space="0" w:color="auto"/>
                <w:bottom w:val="none" w:sz="0" w:space="0" w:color="auto"/>
                <w:right w:val="none" w:sz="0" w:space="0" w:color="auto"/>
              </w:divBdr>
            </w:div>
            <w:div w:id="1165129604">
              <w:marLeft w:val="0"/>
              <w:marRight w:val="0"/>
              <w:marTop w:val="0"/>
              <w:marBottom w:val="0"/>
              <w:divBdr>
                <w:top w:val="none" w:sz="0" w:space="0" w:color="auto"/>
                <w:left w:val="none" w:sz="0" w:space="0" w:color="auto"/>
                <w:bottom w:val="none" w:sz="0" w:space="0" w:color="auto"/>
                <w:right w:val="none" w:sz="0" w:space="0" w:color="auto"/>
              </w:divBdr>
            </w:div>
          </w:divsChild>
        </w:div>
        <w:div w:id="938486367">
          <w:marLeft w:val="0"/>
          <w:marRight w:val="0"/>
          <w:marTop w:val="0"/>
          <w:marBottom w:val="0"/>
          <w:divBdr>
            <w:top w:val="none" w:sz="0" w:space="0" w:color="auto"/>
            <w:left w:val="none" w:sz="0" w:space="0" w:color="auto"/>
            <w:bottom w:val="none" w:sz="0" w:space="0" w:color="auto"/>
            <w:right w:val="none" w:sz="0" w:space="0" w:color="auto"/>
          </w:divBdr>
          <w:divsChild>
            <w:div w:id="2124838982">
              <w:marLeft w:val="0"/>
              <w:marRight w:val="0"/>
              <w:marTop w:val="0"/>
              <w:marBottom w:val="0"/>
              <w:divBdr>
                <w:top w:val="none" w:sz="0" w:space="0" w:color="auto"/>
                <w:left w:val="none" w:sz="0" w:space="0" w:color="auto"/>
                <w:bottom w:val="none" w:sz="0" w:space="0" w:color="auto"/>
                <w:right w:val="none" w:sz="0" w:space="0" w:color="auto"/>
              </w:divBdr>
            </w:div>
          </w:divsChild>
        </w:div>
        <w:div w:id="1197888601">
          <w:marLeft w:val="0"/>
          <w:marRight w:val="0"/>
          <w:marTop w:val="0"/>
          <w:marBottom w:val="0"/>
          <w:divBdr>
            <w:top w:val="none" w:sz="0" w:space="0" w:color="auto"/>
            <w:left w:val="none" w:sz="0" w:space="0" w:color="auto"/>
            <w:bottom w:val="none" w:sz="0" w:space="0" w:color="auto"/>
            <w:right w:val="none" w:sz="0" w:space="0" w:color="auto"/>
          </w:divBdr>
          <w:divsChild>
            <w:div w:id="510804825">
              <w:marLeft w:val="0"/>
              <w:marRight w:val="0"/>
              <w:marTop w:val="0"/>
              <w:marBottom w:val="0"/>
              <w:divBdr>
                <w:top w:val="none" w:sz="0" w:space="0" w:color="auto"/>
                <w:left w:val="none" w:sz="0" w:space="0" w:color="auto"/>
                <w:bottom w:val="none" w:sz="0" w:space="0" w:color="auto"/>
                <w:right w:val="none" w:sz="0" w:space="0" w:color="auto"/>
              </w:divBdr>
            </w:div>
          </w:divsChild>
        </w:div>
        <w:div w:id="457342075">
          <w:marLeft w:val="0"/>
          <w:marRight w:val="0"/>
          <w:marTop w:val="0"/>
          <w:marBottom w:val="0"/>
          <w:divBdr>
            <w:top w:val="none" w:sz="0" w:space="0" w:color="auto"/>
            <w:left w:val="none" w:sz="0" w:space="0" w:color="auto"/>
            <w:bottom w:val="none" w:sz="0" w:space="0" w:color="auto"/>
            <w:right w:val="none" w:sz="0" w:space="0" w:color="auto"/>
          </w:divBdr>
          <w:divsChild>
            <w:div w:id="152069635">
              <w:marLeft w:val="0"/>
              <w:marRight w:val="0"/>
              <w:marTop w:val="0"/>
              <w:marBottom w:val="0"/>
              <w:divBdr>
                <w:top w:val="none" w:sz="0" w:space="0" w:color="auto"/>
                <w:left w:val="none" w:sz="0" w:space="0" w:color="auto"/>
                <w:bottom w:val="none" w:sz="0" w:space="0" w:color="auto"/>
                <w:right w:val="none" w:sz="0" w:space="0" w:color="auto"/>
              </w:divBdr>
            </w:div>
          </w:divsChild>
        </w:div>
        <w:div w:id="1237517141">
          <w:marLeft w:val="0"/>
          <w:marRight w:val="0"/>
          <w:marTop w:val="0"/>
          <w:marBottom w:val="0"/>
          <w:divBdr>
            <w:top w:val="none" w:sz="0" w:space="0" w:color="auto"/>
            <w:left w:val="none" w:sz="0" w:space="0" w:color="auto"/>
            <w:bottom w:val="none" w:sz="0" w:space="0" w:color="auto"/>
            <w:right w:val="none" w:sz="0" w:space="0" w:color="auto"/>
          </w:divBdr>
          <w:divsChild>
            <w:div w:id="8297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vrieling@ggnet.n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a.vanspanje@ggnet.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leiding@ggnet.n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bokkers@ggnet.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hoekenga@ggnet.nl"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B5586525F9C349A9AE2E14248347DE" ma:contentTypeVersion="18" ma:contentTypeDescription="Een nieuw document maken." ma:contentTypeScope="" ma:versionID="bfd6f956e893b007474e988c23aad483">
  <xsd:schema xmlns:xsd="http://www.w3.org/2001/XMLSchema" xmlns:xs="http://www.w3.org/2001/XMLSchema" xmlns:p="http://schemas.microsoft.com/office/2006/metadata/properties" xmlns:ns2="f71f5358-f799-49b7-abb5-48ca1d57acde" xmlns:ns3="55c95a24-22a5-4fc5-8b89-8d795b1522d8" targetNamespace="http://schemas.microsoft.com/office/2006/metadata/properties" ma:root="true" ma:fieldsID="a5443b1c4793d437128723fc9ca8ee87" ns2:_="" ns3:_="">
    <xsd:import namespace="f71f5358-f799-49b7-abb5-48ca1d57acde"/>
    <xsd:import namespace="55c95a24-22a5-4fc5-8b89-8d795b1522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f5358-f799-49b7-abb5-48ca1d57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6c28b46-ce30-4f8c-a60c-49cd6673d0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95a24-22a5-4fc5-8b89-8d795b1522d8"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1314e2-e16a-4a36-b302-f5f24e60b9a5}" ma:internalName="TaxCatchAll" ma:showField="CatchAllData" ma:web="55c95a24-22a5-4fc5-8b89-8d795b152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1f5358-f799-49b7-abb5-48ca1d57acde">
      <Terms xmlns="http://schemas.microsoft.com/office/infopath/2007/PartnerControls"/>
    </lcf76f155ced4ddcb4097134ff3c332f>
    <TaxCatchAll xmlns="55c95a24-22a5-4fc5-8b89-8d795b1522d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33ACEF-333A-44A0-A878-8ADFB9160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1f5358-f799-49b7-abb5-48ca1d57acde"/>
    <ds:schemaRef ds:uri="55c95a24-22a5-4fc5-8b89-8d795b152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491E2-FB3D-457F-9397-54C1452A7B83}">
  <ds:schemaRefs>
    <ds:schemaRef ds:uri="http://schemas.microsoft.com/office/2006/metadata/properties"/>
    <ds:schemaRef ds:uri="http://schemas.microsoft.com/office/infopath/2007/PartnerControls"/>
    <ds:schemaRef ds:uri="f71f5358-f799-49b7-abb5-48ca1d57acde"/>
    <ds:schemaRef ds:uri="55c95a24-22a5-4fc5-8b89-8d795b1522d8"/>
  </ds:schemaRefs>
</ds:datastoreItem>
</file>

<file path=customXml/itemProps3.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customXml/itemProps4.xml><?xml version="1.0" encoding="utf-8"?>
<ds:datastoreItem xmlns:ds="http://schemas.openxmlformats.org/officeDocument/2006/customXml" ds:itemID="{2A73520F-4CE7-4259-9364-F899744068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2931</Words>
  <Characters>19463</Characters>
  <Application>Microsoft Office Word</Application>
  <DocSecurity>4</DocSecurity>
  <Lines>162</Lines>
  <Paragraphs>44</Paragraphs>
  <ScaleCrop>false</ScaleCrop>
  <Company>GGNet</Company>
  <LinksUpToDate>false</LinksUpToDate>
  <CharactersWithSpaces>22350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Mieke Plucker</cp:lastModifiedBy>
  <cp:revision>2</cp:revision>
  <cp:lastPrinted>2019-05-07T12:39:00Z</cp:lastPrinted>
  <dcterms:created xsi:type="dcterms:W3CDTF">2024-03-21T14:45:00Z</dcterms:created>
  <dcterms:modified xsi:type="dcterms:W3CDTF">2024-03-21T14:45:00Z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y fmtid="{D5CDD505-2E9C-101B-9397-08002B2CF9AE}" pid="3" name="ContentTypeId">
    <vt:lpwstr>0x0101005AB5586525F9C349A9AE2E14248347DE</vt:lpwstr>
  </property>
  <property fmtid="{D5CDD505-2E9C-101B-9397-08002B2CF9AE}" pid="4" name="Order">
    <vt:r8>191800</vt:r8>
  </property>
  <property fmtid="{D5CDD505-2E9C-101B-9397-08002B2CF9AE}" pid="5" name="MediaServiceImageTags">
    <vt:lpwstr/>
  </property>
</Properties>
</file>