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41DB9D39">
        <w:tc>
          <w:tcPr>
            <w:tcW w:w="9209" w:type="dxa"/>
            <w:shd w:val="clear" w:color="auto" w:fill="A2DADB" w:themeFill="accent1" w:themeFillTint="99"/>
          </w:tcPr>
          <w:p w14:paraId="2DEE7EA5" w14:textId="77777777" w:rsidR="00963CF4" w:rsidRPr="00390BA2" w:rsidRDefault="00963CF4" w:rsidP="00963CF4">
            <w:pPr>
              <w:pStyle w:val="Kop2"/>
              <w:numPr>
                <w:ilvl w:val="1"/>
                <w:numId w:val="0"/>
              </w:numPr>
              <w:ind w:left="567" w:hanging="567"/>
              <w:rPr>
                <w:sz w:val="36"/>
                <w:szCs w:val="36"/>
              </w:rPr>
            </w:pPr>
            <w:r w:rsidRPr="41DB9D39">
              <w:rPr>
                <w:sz w:val="36"/>
                <w:szCs w:val="36"/>
              </w:rPr>
              <w:t xml:space="preserve">Leerplaatsprofiel afdeling: </w:t>
            </w:r>
            <w:r w:rsidR="006220D2" w:rsidRPr="41DB9D39">
              <w:rPr>
                <w:sz w:val="36"/>
                <w:szCs w:val="36"/>
              </w:rPr>
              <w:t xml:space="preserve"> </w:t>
            </w:r>
          </w:p>
          <w:p w14:paraId="317D5489" w14:textId="55B5DF8B" w:rsidR="00963CF4" w:rsidRDefault="00963CF4" w:rsidP="41DB9D39">
            <w:pPr>
              <w:pStyle w:val="BasistekstGGNet"/>
              <w:rPr>
                <w:sz w:val="22"/>
                <w:szCs w:val="22"/>
              </w:rPr>
            </w:pPr>
          </w:p>
          <w:p w14:paraId="3020E862" w14:textId="4FF91B01" w:rsidR="00963CF4" w:rsidRPr="00530967" w:rsidRDefault="00963CF4" w:rsidP="00741551">
            <w:pPr>
              <w:rPr>
                <w:sz w:val="22"/>
                <w:szCs w:val="22"/>
              </w:rPr>
            </w:pPr>
            <w:r w:rsidRPr="41DB9D39">
              <w:rPr>
                <w:sz w:val="22"/>
                <w:szCs w:val="22"/>
              </w:rPr>
              <w:t>Gemaakt op datum:</w:t>
            </w:r>
            <w:r w:rsidR="006220D2" w:rsidRPr="41DB9D39">
              <w:rPr>
                <w:sz w:val="22"/>
                <w:szCs w:val="22"/>
              </w:rPr>
              <w:t xml:space="preserve"> </w:t>
            </w:r>
            <w:r w:rsidR="00F93FF7">
              <w:rPr>
                <w:sz w:val="22"/>
                <w:szCs w:val="22"/>
              </w:rPr>
              <w:t>05-03-2024</w:t>
            </w:r>
          </w:p>
          <w:p w14:paraId="797FBE8E" w14:textId="1F182F9B"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F93FF7">
              <w:rPr>
                <w:sz w:val="22"/>
                <w:szCs w:val="22"/>
              </w:rPr>
              <w:t>2</w:t>
            </w:r>
          </w:p>
          <w:p w14:paraId="34BE4E50" w14:textId="1CD7D777"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875472">
              <w:rPr>
                <w:sz w:val="22"/>
                <w:szCs w:val="22"/>
              </w:rPr>
              <w:t>1? Nog overleg hierover</w:t>
            </w:r>
          </w:p>
          <w:p w14:paraId="03CF2F4E" w14:textId="77777777" w:rsidR="00963CF4" w:rsidRPr="00BB1D3F" w:rsidRDefault="00963CF4" w:rsidP="00741551">
            <w:pPr>
              <w:rPr>
                <w:sz w:val="24"/>
              </w:rPr>
            </w:pPr>
            <w:r w:rsidRPr="00530967">
              <w:rPr>
                <w:sz w:val="22"/>
                <w:szCs w:val="22"/>
              </w:rPr>
              <w:t>Eventuele specifieke afspraken rondom plaatsing leerlingen:</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224A33B" w14:textId="40073B62"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751AB1">
              <w:rPr>
                <w:rFonts w:asciiTheme="majorHAnsi" w:hAnsiTheme="majorHAnsi"/>
                <w:sz w:val="22"/>
                <w:szCs w:val="22"/>
              </w:rPr>
              <w:t>Woonzorg Eibergen</w:t>
            </w:r>
          </w:p>
          <w:p w14:paraId="1296F8C3" w14:textId="4A8C825D"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751AB1">
              <w:rPr>
                <w:rFonts w:asciiTheme="majorHAnsi" w:hAnsiTheme="majorHAnsi"/>
                <w:sz w:val="22"/>
                <w:szCs w:val="22"/>
              </w:rPr>
              <w:t>Grotestraat 121  7151BG Eibergen</w:t>
            </w:r>
          </w:p>
          <w:p w14:paraId="44D1FAA6" w14:textId="77777777" w:rsidR="006220D2" w:rsidRDefault="006220D2" w:rsidP="00AC5E6A">
            <w:pPr>
              <w:tabs>
                <w:tab w:val="left" w:pos="3332"/>
              </w:tabs>
            </w:pPr>
          </w:p>
          <w:p w14:paraId="468999C8" w14:textId="77777777" w:rsidR="004523DA" w:rsidRPr="004523DA" w:rsidRDefault="004523DA" w:rsidP="004523DA">
            <w:pPr>
              <w:pStyle w:val="BasistekstGGNet"/>
              <w:rPr>
                <w:sz w:val="22"/>
                <w:szCs w:val="22"/>
              </w:rPr>
            </w:pPr>
            <w:r w:rsidRPr="004523DA">
              <w:rPr>
                <w:sz w:val="22"/>
                <w:szCs w:val="22"/>
              </w:rPr>
              <w:t xml:space="preserve">Voor vragen over dit leerplaatsprofiel kun je mailen naar </w:t>
            </w:r>
            <w:hyperlink r:id="rId11" w:history="1">
              <w:r w:rsidRPr="004523DA">
                <w:rPr>
                  <w:rStyle w:val="Hyperlink"/>
                  <w:sz w:val="22"/>
                  <w:szCs w:val="22"/>
                </w:rPr>
                <w:t>opleiding@ggnet.nl</w:t>
              </w:r>
            </w:hyperlink>
            <w:r w:rsidRPr="004523DA">
              <w:rPr>
                <w:sz w:val="22"/>
                <w:szCs w:val="22"/>
              </w:rPr>
              <w:t xml:space="preserve"> </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6BF52DA2" w14:textId="77777777" w:rsidR="006220D2" w:rsidRDefault="006220D2" w:rsidP="006220D2">
            <w:pPr>
              <w:pStyle w:val="BasistekstGGNet"/>
            </w:pPr>
          </w:p>
          <w:p w14:paraId="37E49F28" w14:textId="6A678294" w:rsidR="00AC5E6A" w:rsidRDefault="00751AB1" w:rsidP="006220D2">
            <w:pPr>
              <w:pStyle w:val="BasistekstGGNet"/>
            </w:pPr>
            <w:r>
              <w:t>Als beschermd wonen proberen we voortdurend in te spelen op de zorgvraag van de clienten.</w:t>
            </w:r>
          </w:p>
          <w:p w14:paraId="22BB7438" w14:textId="7F45C1FD" w:rsidR="00751AB1" w:rsidRDefault="00751AB1" w:rsidP="006220D2">
            <w:pPr>
              <w:pStyle w:val="BasistekstGGNet"/>
            </w:pPr>
            <w:r>
              <w:t xml:space="preserve">De client staat hierbij  centraal. Vanuit het herstelproces richten we ons op </w:t>
            </w:r>
            <w:r w:rsidR="0048744D">
              <w:t>4</w:t>
            </w:r>
            <w:r>
              <w:t xml:space="preserve"> gebieden;</w:t>
            </w:r>
          </w:p>
          <w:p w14:paraId="0BA124AE" w14:textId="24B108DF" w:rsidR="00751AB1" w:rsidRDefault="00751AB1" w:rsidP="006220D2">
            <w:pPr>
              <w:pStyle w:val="BasistekstGGNet"/>
            </w:pPr>
            <w:r>
              <w:t>1. Een gelijkwaardige cultuur waarbij het leren en verbeteren van herstelgericht denken voorop staat.</w:t>
            </w:r>
          </w:p>
          <w:p w14:paraId="51AE07DE" w14:textId="49382DA3" w:rsidR="00751AB1" w:rsidRDefault="00751AB1" w:rsidP="006220D2">
            <w:pPr>
              <w:pStyle w:val="BasistekstGGNet"/>
            </w:pPr>
            <w:r>
              <w:t>2. Openstaan  voor nieuwe ontwikkelingen en innovaties op allerlei gebieden.</w:t>
            </w:r>
          </w:p>
          <w:p w14:paraId="09472CF6" w14:textId="3EC4551D" w:rsidR="00751AB1" w:rsidRDefault="00751AB1" w:rsidP="006220D2">
            <w:pPr>
              <w:pStyle w:val="BasistekstGGNet"/>
            </w:pPr>
            <w:r>
              <w:t xml:space="preserve">3. </w:t>
            </w:r>
            <w:r w:rsidR="0048744D">
              <w:t>Gezondheid van cliënten, waarbij de nieuwste inzichten ter bevordering van de gezondheid en het herstel gebruikt worden.</w:t>
            </w:r>
          </w:p>
          <w:p w14:paraId="2094BF3E" w14:textId="6FDEC0BE" w:rsidR="0048744D" w:rsidRDefault="0048744D" w:rsidP="006220D2">
            <w:pPr>
              <w:pStyle w:val="BasistekstGGNet"/>
            </w:pPr>
            <w:r>
              <w:t>4. De-escalerend werken</w:t>
            </w:r>
          </w:p>
          <w:p w14:paraId="58BA8C62" w14:textId="77777777" w:rsidR="00AC5E6A" w:rsidRDefault="00AC5E6A" w:rsidP="006220D2">
            <w:pPr>
              <w:pStyle w:val="BasistekstGGNet"/>
            </w:pPr>
          </w:p>
          <w:p w14:paraId="07A8770D" w14:textId="77777777" w:rsidR="00AC5E6A" w:rsidRDefault="00AC5E6A" w:rsidP="006220D2">
            <w:pPr>
              <w:pStyle w:val="BasistekstGGNet"/>
            </w:pPr>
          </w:p>
          <w:p w14:paraId="64EBF354" w14:textId="77777777" w:rsidR="00AC5E6A" w:rsidRDefault="00AC5E6A" w:rsidP="006220D2">
            <w:pPr>
              <w:pStyle w:val="BasistekstGGNet"/>
            </w:pPr>
          </w:p>
          <w:p w14:paraId="4AE2D3E7" w14:textId="77777777" w:rsidR="00AC5E6A" w:rsidRDefault="00AC5E6A" w:rsidP="006220D2">
            <w:pPr>
              <w:pStyle w:val="BasistekstGGNet"/>
            </w:pPr>
          </w:p>
          <w:p w14:paraId="7AE81E74" w14:textId="77777777" w:rsidR="00AC5E6A" w:rsidRDefault="00AC5E6A" w:rsidP="006220D2">
            <w:pPr>
              <w:pStyle w:val="BasistekstGGNet"/>
            </w:pPr>
          </w:p>
          <w:p w14:paraId="35E54AAB" w14:textId="77777777" w:rsidR="00AC5E6A" w:rsidRDefault="00AC5E6A" w:rsidP="006220D2">
            <w:pPr>
              <w:pStyle w:val="BasistekstGGNet"/>
            </w:pPr>
          </w:p>
          <w:p w14:paraId="386E45C8" w14:textId="77777777" w:rsidR="00AC5E6A" w:rsidRDefault="00AC5E6A" w:rsidP="006220D2">
            <w:pPr>
              <w:pStyle w:val="BasistekstGGNet"/>
            </w:pPr>
          </w:p>
          <w:p w14:paraId="7977E451" w14:textId="77777777" w:rsidR="00AC5E6A" w:rsidRDefault="00AC5E6A" w:rsidP="006220D2">
            <w:pPr>
              <w:pStyle w:val="BasistekstGGNet"/>
            </w:pPr>
          </w:p>
          <w:p w14:paraId="077EEF64" w14:textId="77777777" w:rsidR="00AC5E6A" w:rsidRDefault="00AC5E6A" w:rsidP="006220D2">
            <w:pPr>
              <w:pStyle w:val="BasistekstGGNet"/>
            </w:pPr>
          </w:p>
          <w:p w14:paraId="2BB27B76" w14:textId="77777777" w:rsidR="00AC5E6A" w:rsidRDefault="00AC5E6A" w:rsidP="006220D2">
            <w:pPr>
              <w:pStyle w:val="BasistekstGGNet"/>
            </w:pPr>
          </w:p>
          <w:p w14:paraId="7937372E" w14:textId="77777777" w:rsidR="00AC5E6A" w:rsidRDefault="00AC5E6A" w:rsidP="006220D2">
            <w:pPr>
              <w:pStyle w:val="BasistekstGGNet"/>
            </w:pPr>
          </w:p>
          <w:p w14:paraId="564CCD54" w14:textId="77777777" w:rsidR="00AC5E6A" w:rsidRPr="006220D2" w:rsidRDefault="00AC5E6A" w:rsidP="006220D2">
            <w:pPr>
              <w:pStyle w:val="BasistekstGGNet"/>
            </w:pPr>
          </w:p>
        </w:tc>
      </w:tr>
    </w:tbl>
    <w:p w14:paraId="26E26897" w14:textId="77777777" w:rsidR="00963CF4" w:rsidRDefault="00963CF4" w:rsidP="00963CF4">
      <w:pPr>
        <w:pStyle w:val="BasistekstGGNet"/>
      </w:pPr>
    </w:p>
    <w:p w14:paraId="56D322C6" w14:textId="77777777"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2464AA23" w14:textId="02CE94A4" w:rsidR="006220D2" w:rsidRDefault="0048744D" w:rsidP="006220D2">
            <w:pPr>
              <w:pStyle w:val="BasistekstGGNet"/>
            </w:pPr>
            <w:r>
              <w:t>Er kunnen  in totaal 25 Cliënten wonen binnen onze locatie. 13 in de villa en 12 in de naastgelegen schakelwoningen. 4 cliënten per woning. Bij deze cliënten staat de psychiatrische problematiek op de voorgrond.  De cliënten zijn niet in staat om hun hulpvraag gedurende twaalf uren uit te stellen. Daarnaast faciliteren we ook een BOR bed. Als locatie zijn we in de nacht maar ook af en toe tijdens de late diensten achterwacht voor de locaties Groenlo en Eibergen/Winterswijk.</w:t>
            </w:r>
          </w:p>
          <w:p w14:paraId="2BFFEB3D" w14:textId="059A7466" w:rsidR="0048744D" w:rsidRDefault="0048744D" w:rsidP="006220D2">
            <w:pPr>
              <w:pStyle w:val="BasistekstGGNet"/>
            </w:pPr>
            <w:r>
              <w:t xml:space="preserve">Tevens bieden we ook ambulante begeleiding. </w:t>
            </w:r>
          </w:p>
          <w:p w14:paraId="44DFC37A" w14:textId="77777777" w:rsidR="00AC5E6A" w:rsidRDefault="00AC5E6A" w:rsidP="006220D2">
            <w:pPr>
              <w:pStyle w:val="BasistekstGGNet"/>
            </w:pPr>
          </w:p>
          <w:p w14:paraId="575AF317" w14:textId="77777777" w:rsidR="00AC5E6A" w:rsidRDefault="00AC5E6A" w:rsidP="006220D2">
            <w:pPr>
              <w:pStyle w:val="BasistekstGGNet"/>
            </w:pPr>
          </w:p>
          <w:p w14:paraId="572C960A" w14:textId="77777777" w:rsidR="00AC5E6A" w:rsidRDefault="00AC5E6A" w:rsidP="006220D2">
            <w:pPr>
              <w:pStyle w:val="BasistekstGGNet"/>
            </w:pPr>
          </w:p>
          <w:p w14:paraId="6484F1EB" w14:textId="77777777" w:rsidR="00AC5E6A" w:rsidRPr="006220D2" w:rsidRDefault="00AC5E6A" w:rsidP="006220D2">
            <w:pPr>
              <w:pStyle w:val="BasistekstGGNet"/>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00E477A5">
        <w:tc>
          <w:tcPr>
            <w:tcW w:w="637" w:type="dxa"/>
          </w:tcPr>
          <w:p w14:paraId="3571A357" w14:textId="77777777" w:rsidR="00963CF4" w:rsidRDefault="00963CF4" w:rsidP="00741551">
            <w:pPr>
              <w:rPr>
                <w:sz w:val="24"/>
              </w:rPr>
            </w:pPr>
          </w:p>
        </w:tc>
        <w:tc>
          <w:tcPr>
            <w:tcW w:w="8572" w:type="dxa"/>
          </w:tcPr>
          <w:p w14:paraId="6393FDE5" w14:textId="77777777" w:rsidR="006220D2" w:rsidRDefault="006220D2" w:rsidP="006220D2">
            <w:pPr>
              <w:pStyle w:val="BasistekstGGNet"/>
            </w:pPr>
          </w:p>
          <w:p w14:paraId="3F8035D3" w14:textId="34D5206F" w:rsidR="00AC5E6A" w:rsidRDefault="00737A26" w:rsidP="006220D2">
            <w:pPr>
              <w:pStyle w:val="BasistekstGGNet"/>
            </w:pPr>
            <w:r>
              <w:t xml:space="preserve">Activiteiten, therapieën verschillen per client. We proberen de cliënten te motiveren om een aantal dagdelen per week dagbesteding te volgen. Vanaf 7.00 uur s morgens is de opstart van de dag. De meeste cliënten regelen dit allemaal zelfstandig. Enkele cliënten hebben hierbij ondersteuning nodig. Gedurende de dag zijn er 3 overlegmomenten. Van 8.30 tot 09.00 uur, van 14.15 tot 14.45 uur en van </w:t>
            </w:r>
            <w:r w:rsidR="004A7022">
              <w:t xml:space="preserve">22.30 tot 22.45 uur. Verder zijn er contactmomenten met de cliënten. Deze staan genoteerd in onze dagelijkse agenda. De begeleiding regelt en  onderhoudt indien nodig </w:t>
            </w:r>
          </w:p>
          <w:p w14:paraId="2444CBB0" w14:textId="77777777" w:rsidR="004A7022" w:rsidRDefault="004A7022" w:rsidP="006220D2">
            <w:pPr>
              <w:pStyle w:val="BasistekstGGNet"/>
            </w:pPr>
            <w:r>
              <w:t>Contacten met de huisartsen, specialisten, diëtiste  en het fact. Winterswijk. Tevens zijn er i contacten met de bewindvoerders en mentoren  van de des betreffende cliënten.</w:t>
            </w:r>
          </w:p>
          <w:p w14:paraId="07DCB7CE" w14:textId="7C8E4E82" w:rsidR="004A7022" w:rsidRDefault="004A7022" w:rsidP="006220D2">
            <w:pPr>
              <w:pStyle w:val="BasistekstGGNet"/>
            </w:pPr>
            <w:r>
              <w:lastRenderedPageBreak/>
              <w:t xml:space="preserve">1x per dag is er rond 17.00 een gezamenlijke maaltijd in de villa. Ten slotte organiseren  in de vrije tijd af en toe we samen met de </w:t>
            </w:r>
            <w:r w:rsidR="008A1CFB">
              <w:t>cliënten</w:t>
            </w:r>
            <w:r>
              <w:t xml:space="preserve"> activiteite</w:t>
            </w:r>
            <w:r w:rsidR="008A1CFB">
              <w:t>n die aansluiten bij hun belevingswereld.</w:t>
            </w:r>
          </w:p>
          <w:p w14:paraId="349DAE41" w14:textId="77777777" w:rsidR="00AC5E6A" w:rsidRDefault="00AC5E6A" w:rsidP="006220D2">
            <w:pPr>
              <w:pStyle w:val="BasistekstGGNet"/>
            </w:pPr>
          </w:p>
          <w:p w14:paraId="2032BBD9" w14:textId="77777777" w:rsidR="00AC5E6A" w:rsidRDefault="00AC5E6A" w:rsidP="006220D2">
            <w:pPr>
              <w:pStyle w:val="BasistekstGGNet"/>
            </w:pPr>
          </w:p>
          <w:p w14:paraId="555D2B34" w14:textId="77777777" w:rsidR="00AC5E6A" w:rsidRPr="006220D2" w:rsidRDefault="00AC5E6A" w:rsidP="006220D2">
            <w:pPr>
              <w:pStyle w:val="BasistekstGGNet"/>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2D871581" w14:textId="5CDE026B" w:rsidR="00963CF4" w:rsidRDefault="008A1CFB" w:rsidP="00741551">
            <w:pPr>
              <w:pStyle w:val="Koptekst"/>
              <w:rPr>
                <w:rFonts w:asciiTheme="majorHAnsi" w:hAnsiTheme="majorHAnsi"/>
                <w:sz w:val="22"/>
                <w:szCs w:val="22"/>
              </w:rPr>
            </w:pPr>
            <w:r>
              <w:rPr>
                <w:rFonts w:asciiTheme="majorHAnsi" w:hAnsiTheme="majorHAnsi"/>
                <w:sz w:val="22"/>
                <w:szCs w:val="22"/>
              </w:rPr>
              <w:t>In totaal werken we samen met 16 verpleegkundigen en agogisch medewerkers. Per dag is er 1 vroege, 1 dagdienst, 2 late diensten een slaapdienst en een nachtdienst.</w:t>
            </w:r>
          </w:p>
          <w:p w14:paraId="3250B721" w14:textId="6E782597" w:rsidR="00AC5E6A" w:rsidRDefault="008A1CFB" w:rsidP="00AC5E6A">
            <w:pPr>
              <w:pStyle w:val="BasistekstGGNet"/>
            </w:pPr>
            <w:r>
              <w:t>We werken samen met het fact. Winterswijk en indien nodig met huisarsen en medisch specialisten.</w:t>
            </w:r>
          </w:p>
          <w:p w14:paraId="5D8E287B" w14:textId="77777777" w:rsidR="00AC5E6A" w:rsidRDefault="00AC5E6A" w:rsidP="00AC5E6A">
            <w:pPr>
              <w:pStyle w:val="BasistekstGGNet"/>
            </w:pPr>
          </w:p>
          <w:p w14:paraId="31B3D911" w14:textId="77777777" w:rsidR="00AC5E6A" w:rsidRDefault="00AC5E6A" w:rsidP="00AC5E6A">
            <w:pPr>
              <w:pStyle w:val="BasistekstGGNet"/>
            </w:pPr>
          </w:p>
          <w:p w14:paraId="5B9B279B" w14:textId="77777777" w:rsidR="00AC5E6A" w:rsidRPr="00AC5E6A" w:rsidRDefault="00AC5E6A" w:rsidP="00AC5E6A">
            <w:pPr>
              <w:pStyle w:val="BasistekstGGNet"/>
            </w:pPr>
          </w:p>
        </w:tc>
      </w:tr>
    </w:tbl>
    <w:p w14:paraId="6806B555"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000CF6C8" w14:textId="77777777" w:rsidR="00963CF4" w:rsidRDefault="00963CF4" w:rsidP="00741551">
            <w:pPr>
              <w:pStyle w:val="Koptekst"/>
              <w:rPr>
                <w:sz w:val="24"/>
              </w:rPr>
            </w:pPr>
          </w:p>
          <w:p w14:paraId="0C63F621" w14:textId="046EE6D6" w:rsidR="00AC5E6A" w:rsidRDefault="008A1CFB" w:rsidP="00AC5E6A">
            <w:pPr>
              <w:pStyle w:val="BasistekstGGNet"/>
            </w:pPr>
            <w:r>
              <w:t>Zie bijlage</w:t>
            </w:r>
          </w:p>
          <w:p w14:paraId="71E60E8D" w14:textId="77777777" w:rsidR="00AC5E6A" w:rsidRDefault="00AC5E6A" w:rsidP="00AC5E6A">
            <w:pPr>
              <w:pStyle w:val="BasistekstGGNet"/>
            </w:pPr>
          </w:p>
          <w:p w14:paraId="21C9386C" w14:textId="77777777" w:rsidR="00AC5E6A" w:rsidRDefault="00AC5E6A" w:rsidP="00AC5E6A">
            <w:pPr>
              <w:pStyle w:val="BasistekstGGNet"/>
            </w:pPr>
          </w:p>
          <w:p w14:paraId="3F86389D" w14:textId="77777777" w:rsidR="00AC5E6A" w:rsidRDefault="00AC5E6A" w:rsidP="00AC5E6A">
            <w:pPr>
              <w:pStyle w:val="BasistekstGGNet"/>
            </w:pPr>
          </w:p>
          <w:p w14:paraId="1B36AD6A" w14:textId="77777777" w:rsidR="00AC5E6A" w:rsidRPr="00AC5E6A" w:rsidRDefault="00AC5E6A" w:rsidP="00AC5E6A">
            <w:pPr>
              <w:pStyle w:val="BasistekstGGNet"/>
            </w:pPr>
          </w:p>
        </w:tc>
      </w:tr>
    </w:tbl>
    <w:p w14:paraId="0153CB7B"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1C7E3EA6" w14:textId="6EECD959" w:rsidR="00E85BA9" w:rsidRPr="004A4C7A" w:rsidRDefault="00E85BA9" w:rsidP="00E85BA9">
            <w:pPr>
              <w:rPr>
                <w:sz w:val="22"/>
                <w:szCs w:val="22"/>
              </w:rPr>
            </w:pPr>
            <w:r w:rsidRPr="004A4C7A">
              <w:rPr>
                <w:sz w:val="22"/>
                <w:szCs w:val="22"/>
              </w:rPr>
              <w:t>Wat kunnen leerlingen en stagiaires verwachten van begeleiding op deze afdeling (beschrijving van leerklimaat):</w:t>
            </w:r>
            <w:r w:rsidR="008A1CFB">
              <w:rPr>
                <w:sz w:val="22"/>
                <w:szCs w:val="22"/>
              </w:rPr>
              <w:t xml:space="preserve"> De leerling, stagiaire krijgt 2 begeleiders. De begeleiders geven tekst en uitleg over de afdeling en ondersteunen  bij de opdrachten die van school uitgevoerd moeten worden. In het begin wordt alles samen gedaan. In de loop van de tijd krijgt de leerling</w:t>
            </w:r>
            <w:r w:rsidR="00772478">
              <w:rPr>
                <w:sz w:val="22"/>
                <w:szCs w:val="22"/>
              </w:rPr>
              <w:t>,</w:t>
            </w:r>
            <w:r w:rsidR="008A1CFB">
              <w:rPr>
                <w:sz w:val="22"/>
                <w:szCs w:val="22"/>
              </w:rPr>
              <w:t xml:space="preserve"> stagiaire steeds meer eigen verantwoording. Dit vindt altijd plaats </w:t>
            </w:r>
            <w:r w:rsidR="00772478">
              <w:rPr>
                <w:sz w:val="22"/>
                <w:szCs w:val="22"/>
              </w:rPr>
              <w:t xml:space="preserve"> met wederzijdse </w:t>
            </w:r>
            <w:r w:rsidR="008A1CFB">
              <w:rPr>
                <w:sz w:val="22"/>
                <w:szCs w:val="22"/>
              </w:rPr>
              <w:t xml:space="preserve"> overeenstemming</w:t>
            </w:r>
            <w:r w:rsidR="00772478">
              <w:rPr>
                <w:sz w:val="22"/>
                <w:szCs w:val="22"/>
              </w:rPr>
              <w:t>.</w:t>
            </w:r>
            <w:r w:rsidR="008A1CFB">
              <w:rPr>
                <w:sz w:val="22"/>
                <w:szCs w:val="22"/>
              </w:rPr>
              <w:t xml:space="preserve"> </w:t>
            </w:r>
          </w:p>
          <w:p w14:paraId="6D787F31" w14:textId="4CF4F8A0" w:rsidR="00B23254" w:rsidRDefault="00B23254" w:rsidP="006220D2">
            <w:pPr>
              <w:rPr>
                <w:sz w:val="22"/>
                <w:szCs w:val="22"/>
              </w:rPr>
            </w:pPr>
          </w:p>
          <w:p w14:paraId="6CF2DEA0" w14:textId="3C538B6C" w:rsidR="00E85BA9" w:rsidRDefault="00E85BA9" w:rsidP="00E85BA9">
            <w:pPr>
              <w:pStyle w:val="BasistekstGGNet"/>
            </w:pPr>
          </w:p>
          <w:p w14:paraId="6C188C44" w14:textId="04CA0B56" w:rsidR="00E85BA9" w:rsidRDefault="00E85BA9" w:rsidP="00E85BA9">
            <w:pPr>
              <w:pStyle w:val="BasistekstGGNet"/>
            </w:pPr>
          </w:p>
          <w:p w14:paraId="20E125C3" w14:textId="77777777" w:rsidR="00E85BA9" w:rsidRDefault="00E85BA9" w:rsidP="00E85BA9">
            <w:pPr>
              <w:rPr>
                <w:sz w:val="22"/>
                <w:szCs w:val="22"/>
              </w:rPr>
            </w:pPr>
            <w:r w:rsidRPr="004A4C7A">
              <w:rPr>
                <w:sz w:val="22"/>
                <w:szCs w:val="22"/>
              </w:rPr>
              <w:t>Verwachtingen van leerlingen en stagiaires om op deze specifieke afdeling te kunnen leren (beginsituatie met betrekking tot attitude/competenties/</w:t>
            </w:r>
          </w:p>
          <w:p w14:paraId="7872797C" w14:textId="77777777" w:rsidR="00E85BA9" w:rsidRDefault="00E85BA9" w:rsidP="00E85BA9">
            <w:pPr>
              <w:rPr>
                <w:sz w:val="22"/>
                <w:szCs w:val="22"/>
              </w:rPr>
            </w:pPr>
            <w:r w:rsidRPr="004A4C7A">
              <w:rPr>
                <w:sz w:val="22"/>
                <w:szCs w:val="22"/>
              </w:rPr>
              <w:t>reflectievaardigheden/agressie hantering etc.):</w:t>
            </w:r>
          </w:p>
          <w:p w14:paraId="5C30CBF9" w14:textId="1F602B8B" w:rsidR="00772478" w:rsidRDefault="00772478" w:rsidP="00772478">
            <w:pPr>
              <w:pStyle w:val="BasistekstGGNet"/>
            </w:pPr>
            <w:r>
              <w:t xml:space="preserve">We verwachten een open leergerichte houding waarbij reflectie  een basishouding is. </w:t>
            </w:r>
          </w:p>
          <w:p w14:paraId="274654A8" w14:textId="2F7EDF55" w:rsidR="00772478" w:rsidRPr="00772478" w:rsidRDefault="00772478" w:rsidP="00772478">
            <w:pPr>
              <w:pStyle w:val="BasistekstGGNet"/>
            </w:pPr>
            <w:r>
              <w:t xml:space="preserve">Verder verwachten we dat de leerling, stagiaire bij oplopende  innerlijke spanning in staat is deze bespreekbaar te maken en hulp te vragen hoe hier mee om te gaan. </w:t>
            </w:r>
          </w:p>
          <w:p w14:paraId="2094EA7A" w14:textId="77777777" w:rsidR="00AC5E6A" w:rsidRDefault="00AC5E6A" w:rsidP="00AC5E6A">
            <w:pPr>
              <w:pStyle w:val="BasistekstGGNet"/>
            </w:pPr>
          </w:p>
          <w:p w14:paraId="0BF3FC60" w14:textId="77777777" w:rsidR="00AC5E6A" w:rsidRDefault="00AC5E6A" w:rsidP="00AC5E6A">
            <w:pPr>
              <w:pStyle w:val="BasistekstGGNet"/>
            </w:pPr>
          </w:p>
          <w:p w14:paraId="2A25AF3D" w14:textId="77777777" w:rsidR="00AC5E6A" w:rsidRDefault="00AC5E6A" w:rsidP="00AC5E6A">
            <w:pPr>
              <w:pStyle w:val="BasistekstGGNet"/>
            </w:pPr>
          </w:p>
          <w:p w14:paraId="02C09221" w14:textId="77777777" w:rsidR="00AC5E6A" w:rsidRDefault="00AC5E6A" w:rsidP="00AC5E6A">
            <w:pPr>
              <w:pStyle w:val="BasistekstGGNet"/>
            </w:pPr>
          </w:p>
          <w:p w14:paraId="30B29CBC" w14:textId="77777777" w:rsidR="00AC5E6A" w:rsidRDefault="00AC5E6A" w:rsidP="00AC5E6A">
            <w:pPr>
              <w:pStyle w:val="BasistekstGGNet"/>
            </w:pPr>
          </w:p>
          <w:p w14:paraId="4F339A3C" w14:textId="77777777" w:rsidR="00AC5E6A" w:rsidRPr="00AC5E6A" w:rsidRDefault="00AC5E6A" w:rsidP="00AC5E6A">
            <w:pPr>
              <w:pStyle w:val="BasistekstGGNet"/>
            </w:pP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p w14:paraId="662CA1CF" w14:textId="77777777" w:rsidR="00AC5E6A" w:rsidRDefault="00AC5E6A" w:rsidP="00963CF4">
      <w:pPr>
        <w:pStyle w:val="BasistekstGGNet"/>
      </w:pPr>
    </w:p>
    <w:p w14:paraId="59487A88" w14:textId="77777777" w:rsidR="00AC5E6A" w:rsidRDefault="00AC5E6A" w:rsidP="00963CF4">
      <w:pPr>
        <w:pStyle w:val="BasistekstGGNet"/>
      </w:pPr>
    </w:p>
    <w:p w14:paraId="4C91A8AB" w14:textId="77777777" w:rsidR="00AC5E6A" w:rsidRDefault="00AC5E6A" w:rsidP="00963CF4">
      <w:pPr>
        <w:pStyle w:val="BasistekstGGNet"/>
      </w:pPr>
    </w:p>
    <w:p w14:paraId="0B008C3B" w14:textId="77777777" w:rsidR="00AC5E6A" w:rsidRDefault="00AC5E6A" w:rsidP="00963CF4">
      <w:pPr>
        <w:pStyle w:val="BasistekstGGNet"/>
      </w:pPr>
    </w:p>
    <w:p w14:paraId="2F105A53" w14:textId="77777777" w:rsidR="00AC5E6A" w:rsidRDefault="00AC5E6A" w:rsidP="00963CF4">
      <w:pPr>
        <w:pStyle w:val="BasistekstGGNet"/>
      </w:pPr>
    </w:p>
    <w:p w14:paraId="2165E00C" w14:textId="77777777" w:rsidR="00AC5E6A" w:rsidRDefault="00AC5E6A" w:rsidP="00963CF4">
      <w:pPr>
        <w:pStyle w:val="BasistekstGGNet"/>
      </w:pPr>
    </w:p>
    <w:p w14:paraId="5C50E12F" w14:textId="77777777" w:rsidR="00AC5E6A" w:rsidRDefault="00AC5E6A" w:rsidP="00963CF4">
      <w:pPr>
        <w:pStyle w:val="BasistekstGGNet"/>
      </w:pPr>
    </w:p>
    <w:p w14:paraId="25DBA417" w14:textId="77777777" w:rsidR="00AC5E6A" w:rsidRDefault="00AC5E6A" w:rsidP="00963CF4">
      <w:pPr>
        <w:pStyle w:val="BasistekstGGNet"/>
      </w:pPr>
    </w:p>
    <w:p w14:paraId="7632BBED" w14:textId="77777777" w:rsidR="00AC5E6A" w:rsidRDefault="00AC5E6A" w:rsidP="00963CF4">
      <w:pPr>
        <w:pStyle w:val="BasistekstGGNet"/>
      </w:pPr>
    </w:p>
    <w:p w14:paraId="13606E6F" w14:textId="77777777" w:rsidR="00AC5E6A" w:rsidRDefault="00AC5E6A" w:rsidP="00963CF4">
      <w:pPr>
        <w:pStyle w:val="BasistekstGGNet"/>
      </w:pPr>
    </w:p>
    <w:p w14:paraId="75794B33" w14:textId="77777777" w:rsidR="00AC5E6A" w:rsidRDefault="00AC5E6A" w:rsidP="00963CF4">
      <w:pPr>
        <w:pStyle w:val="BasistekstGGNet"/>
      </w:pPr>
    </w:p>
    <w:p w14:paraId="4946CA2E" w14:textId="77777777" w:rsidR="00AC5E6A" w:rsidRDefault="00AC5E6A" w:rsidP="00963CF4">
      <w:pPr>
        <w:pStyle w:val="BasistekstGGNet"/>
      </w:pPr>
    </w:p>
    <w:p w14:paraId="3BC71ADB" w14:textId="77777777" w:rsidR="00AC5E6A" w:rsidRDefault="00AC5E6A" w:rsidP="00963CF4">
      <w:pPr>
        <w:pStyle w:val="BasistekstGGNet"/>
      </w:pPr>
    </w:p>
    <w:p w14:paraId="605E1CB9" w14:textId="77777777" w:rsidR="00AC5E6A" w:rsidRDefault="00AC5E6A" w:rsidP="00963CF4">
      <w:pPr>
        <w:pStyle w:val="BasistekstGGNet"/>
      </w:pPr>
    </w:p>
    <w:p w14:paraId="1580C4E5" w14:textId="77777777" w:rsidR="00AC5E6A" w:rsidRDefault="00AC5E6A" w:rsidP="00963CF4">
      <w:pPr>
        <w:pStyle w:val="BasistekstGGNet"/>
      </w:pPr>
    </w:p>
    <w:p w14:paraId="080E36F3"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B5FDCE" w14:textId="77777777" w:rsidTr="002475EB">
        <w:trPr>
          <w:trHeight w:val="675"/>
        </w:trPr>
        <w:tc>
          <w:tcPr>
            <w:tcW w:w="4487" w:type="dxa"/>
            <w:gridSpan w:val="2"/>
            <w:vMerge w:val="restart"/>
            <w:shd w:val="clear" w:color="auto" w:fill="auto"/>
          </w:tcPr>
          <w:p w14:paraId="05556CEB"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394023D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6CAC29A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3C7B6A1"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4D52CD3" w14:textId="77777777" w:rsidTr="002475EB">
        <w:trPr>
          <w:trHeight w:val="377"/>
        </w:trPr>
        <w:tc>
          <w:tcPr>
            <w:tcW w:w="4487" w:type="dxa"/>
            <w:gridSpan w:val="2"/>
            <w:vMerge/>
            <w:shd w:val="clear" w:color="auto" w:fill="auto"/>
          </w:tcPr>
          <w:p w14:paraId="43D68DF8"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9113D89"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726D76" w14:textId="77777777" w:rsidR="00B23254" w:rsidRPr="00902049" w:rsidRDefault="00B23254" w:rsidP="00741551">
            <w:pPr>
              <w:rPr>
                <w:rFonts w:asciiTheme="majorHAnsi" w:hAnsiTheme="majorHAnsi"/>
                <w:b/>
                <w:sz w:val="22"/>
                <w:szCs w:val="22"/>
              </w:rPr>
            </w:pPr>
          </w:p>
        </w:tc>
        <w:tc>
          <w:tcPr>
            <w:tcW w:w="850" w:type="dxa"/>
            <w:shd w:val="clear" w:color="auto" w:fill="auto"/>
          </w:tcPr>
          <w:p w14:paraId="51DE26A7"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27DA5E4" w14:textId="77777777" w:rsidR="00B23254" w:rsidRPr="00902049" w:rsidRDefault="00B23254" w:rsidP="00741551">
            <w:pPr>
              <w:rPr>
                <w:rFonts w:asciiTheme="majorHAnsi" w:hAnsiTheme="majorHAnsi"/>
                <w:b/>
                <w:sz w:val="22"/>
                <w:szCs w:val="22"/>
              </w:rPr>
            </w:pPr>
          </w:p>
        </w:tc>
        <w:tc>
          <w:tcPr>
            <w:tcW w:w="899" w:type="dxa"/>
            <w:shd w:val="clear" w:color="auto" w:fill="auto"/>
          </w:tcPr>
          <w:p w14:paraId="3951F1C6"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17B4F985" w14:textId="77777777" w:rsidR="00B23254" w:rsidRPr="00902049" w:rsidRDefault="00B23254" w:rsidP="00741551">
            <w:pPr>
              <w:rPr>
                <w:rFonts w:asciiTheme="majorHAnsi" w:hAnsiTheme="majorHAnsi"/>
                <w:b/>
                <w:sz w:val="22"/>
                <w:szCs w:val="22"/>
              </w:rPr>
            </w:pPr>
          </w:p>
        </w:tc>
      </w:tr>
      <w:tr w:rsidR="006220D2" w:rsidRPr="00902049" w14:paraId="6DF44873" w14:textId="77777777" w:rsidTr="009B5A2C">
        <w:trPr>
          <w:trHeight w:val="96"/>
        </w:trPr>
        <w:tc>
          <w:tcPr>
            <w:tcW w:w="1555" w:type="dxa"/>
            <w:vMerge w:val="restart"/>
            <w:shd w:val="clear" w:color="auto" w:fill="auto"/>
          </w:tcPr>
          <w:p w14:paraId="51255565"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2049ED1E"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F1A612D"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420EEDEA"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51C9F96E" w14:textId="314A7FF2"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C72DF7B" w14:textId="77777777" w:rsidR="006220D2" w:rsidRPr="006165C6" w:rsidRDefault="006220D2" w:rsidP="006220D2">
            <w:pPr>
              <w:rPr>
                <w:rFonts w:asciiTheme="majorHAnsi" w:hAnsiTheme="majorHAnsi"/>
                <w:b/>
                <w:sz w:val="22"/>
                <w:szCs w:val="22"/>
              </w:rPr>
            </w:pPr>
          </w:p>
        </w:tc>
      </w:tr>
      <w:tr w:rsidR="006220D2" w:rsidRPr="00902049" w14:paraId="3E2C4A75" w14:textId="77777777" w:rsidTr="009B5A2C">
        <w:trPr>
          <w:trHeight w:val="96"/>
        </w:trPr>
        <w:tc>
          <w:tcPr>
            <w:tcW w:w="1555" w:type="dxa"/>
            <w:vMerge/>
            <w:shd w:val="clear" w:color="auto" w:fill="auto"/>
          </w:tcPr>
          <w:p w14:paraId="4F8C4AA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418D1A4"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72F6CC6"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16CCCDB" w14:textId="77777777" w:rsidR="006220D2" w:rsidRPr="00902049" w:rsidRDefault="006220D2" w:rsidP="006220D2">
            <w:pPr>
              <w:rPr>
                <w:rFonts w:asciiTheme="majorHAnsi" w:hAnsiTheme="majorHAnsi"/>
                <w:b/>
                <w:sz w:val="22"/>
                <w:szCs w:val="22"/>
              </w:rPr>
            </w:pPr>
          </w:p>
        </w:tc>
        <w:tc>
          <w:tcPr>
            <w:tcW w:w="850" w:type="dxa"/>
            <w:shd w:val="clear" w:color="auto" w:fill="auto"/>
          </w:tcPr>
          <w:p w14:paraId="55FBE119" w14:textId="121B2602"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AF7595E" w14:textId="77777777" w:rsidR="006220D2" w:rsidRPr="006165C6" w:rsidRDefault="006220D2" w:rsidP="006220D2">
            <w:pPr>
              <w:rPr>
                <w:rFonts w:asciiTheme="majorHAnsi" w:hAnsiTheme="majorHAnsi"/>
                <w:b/>
                <w:sz w:val="22"/>
                <w:szCs w:val="22"/>
              </w:rPr>
            </w:pPr>
          </w:p>
        </w:tc>
      </w:tr>
      <w:tr w:rsidR="006220D2" w:rsidRPr="00902049" w14:paraId="07D7186C" w14:textId="77777777" w:rsidTr="009B5A2C">
        <w:trPr>
          <w:trHeight w:val="96"/>
        </w:trPr>
        <w:tc>
          <w:tcPr>
            <w:tcW w:w="1555" w:type="dxa"/>
            <w:vMerge/>
            <w:shd w:val="clear" w:color="auto" w:fill="auto"/>
          </w:tcPr>
          <w:p w14:paraId="44314624"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315CB28A" w14:textId="77777777"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14:paraId="4C3A1B58"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C37D62F" w14:textId="77777777" w:rsidR="006220D2" w:rsidRPr="00902049" w:rsidRDefault="006220D2" w:rsidP="006220D2">
            <w:pPr>
              <w:rPr>
                <w:rFonts w:asciiTheme="majorHAnsi" w:hAnsiTheme="majorHAnsi"/>
                <w:b/>
                <w:sz w:val="22"/>
                <w:szCs w:val="22"/>
              </w:rPr>
            </w:pPr>
          </w:p>
        </w:tc>
        <w:tc>
          <w:tcPr>
            <w:tcW w:w="850" w:type="dxa"/>
            <w:shd w:val="clear" w:color="auto" w:fill="auto"/>
          </w:tcPr>
          <w:p w14:paraId="3520B366" w14:textId="368DCBF5"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F204E" w14:textId="77777777" w:rsidR="006220D2" w:rsidRPr="006165C6" w:rsidRDefault="006220D2" w:rsidP="006220D2">
            <w:pPr>
              <w:rPr>
                <w:rFonts w:asciiTheme="majorHAnsi" w:hAnsiTheme="majorHAnsi"/>
                <w:b/>
                <w:sz w:val="22"/>
                <w:szCs w:val="22"/>
              </w:rPr>
            </w:pPr>
          </w:p>
        </w:tc>
      </w:tr>
      <w:tr w:rsidR="006220D2" w:rsidRPr="00902049" w14:paraId="32976F53" w14:textId="77777777" w:rsidTr="009B5A2C">
        <w:trPr>
          <w:trHeight w:val="361"/>
        </w:trPr>
        <w:tc>
          <w:tcPr>
            <w:tcW w:w="1555" w:type="dxa"/>
            <w:vMerge w:val="restart"/>
            <w:shd w:val="clear" w:color="auto" w:fill="auto"/>
          </w:tcPr>
          <w:p w14:paraId="61D090AB"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94ADB1F"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C4F66C"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A2E75FD"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33711BD7" w14:textId="78D63670"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545D209" w14:textId="77777777" w:rsidR="006220D2" w:rsidRPr="006165C6" w:rsidRDefault="006220D2" w:rsidP="006220D2">
            <w:pPr>
              <w:rPr>
                <w:rFonts w:asciiTheme="majorHAnsi" w:hAnsiTheme="majorHAnsi"/>
                <w:b/>
                <w:sz w:val="22"/>
                <w:szCs w:val="22"/>
              </w:rPr>
            </w:pPr>
          </w:p>
        </w:tc>
      </w:tr>
      <w:tr w:rsidR="006220D2" w:rsidRPr="00902049" w14:paraId="5D58822A" w14:textId="77777777" w:rsidTr="009B5A2C">
        <w:trPr>
          <w:trHeight w:val="297"/>
        </w:trPr>
        <w:tc>
          <w:tcPr>
            <w:tcW w:w="1555" w:type="dxa"/>
            <w:vMerge/>
            <w:shd w:val="clear" w:color="auto" w:fill="auto"/>
          </w:tcPr>
          <w:p w14:paraId="769684A3"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076B57FB" w14:textId="77777777" w:rsidR="006220D2" w:rsidRPr="00902049" w:rsidRDefault="006220D2" w:rsidP="006220D2">
            <w:pPr>
              <w:rPr>
                <w:rFonts w:asciiTheme="majorHAnsi" w:hAnsiTheme="majorHAnsi"/>
                <w:b/>
                <w:sz w:val="22"/>
                <w:szCs w:val="22"/>
              </w:rPr>
            </w:pPr>
          </w:p>
        </w:tc>
        <w:tc>
          <w:tcPr>
            <w:tcW w:w="4120" w:type="dxa"/>
            <w:shd w:val="clear" w:color="auto" w:fill="auto"/>
          </w:tcPr>
          <w:p w14:paraId="3C1AE7EA"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F3FCA88"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7D49AB07" w14:textId="4CF36EFB"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E3333D7" w14:textId="77777777" w:rsidR="006220D2" w:rsidRPr="006165C6" w:rsidRDefault="006220D2" w:rsidP="006220D2">
            <w:pPr>
              <w:rPr>
                <w:rFonts w:asciiTheme="majorHAnsi" w:hAnsiTheme="majorHAnsi"/>
                <w:b/>
                <w:sz w:val="22"/>
                <w:szCs w:val="22"/>
              </w:rPr>
            </w:pPr>
          </w:p>
        </w:tc>
      </w:tr>
      <w:tr w:rsidR="006220D2" w:rsidRPr="00902049" w14:paraId="71CA0EA2" w14:textId="77777777" w:rsidTr="009B5A2C">
        <w:trPr>
          <w:trHeight w:val="40"/>
        </w:trPr>
        <w:tc>
          <w:tcPr>
            <w:tcW w:w="1555" w:type="dxa"/>
            <w:vMerge/>
            <w:shd w:val="clear" w:color="auto" w:fill="auto"/>
          </w:tcPr>
          <w:p w14:paraId="278674E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6C3F8E1E"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D3C0AAF"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6372CA17"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45BFD17C" w14:textId="31F57C9C"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AD468EC" w14:textId="77777777" w:rsidR="006220D2" w:rsidRPr="006165C6" w:rsidRDefault="006220D2" w:rsidP="006220D2">
            <w:pPr>
              <w:rPr>
                <w:rFonts w:asciiTheme="majorHAnsi" w:hAnsiTheme="majorHAnsi"/>
                <w:b/>
                <w:sz w:val="22"/>
                <w:szCs w:val="22"/>
              </w:rPr>
            </w:pPr>
          </w:p>
        </w:tc>
      </w:tr>
      <w:tr w:rsidR="006220D2" w:rsidRPr="00902049" w14:paraId="09CBFB40" w14:textId="77777777" w:rsidTr="009B5A2C">
        <w:trPr>
          <w:trHeight w:val="375"/>
        </w:trPr>
        <w:tc>
          <w:tcPr>
            <w:tcW w:w="1555" w:type="dxa"/>
            <w:vMerge w:val="restart"/>
            <w:shd w:val="clear" w:color="auto" w:fill="auto"/>
          </w:tcPr>
          <w:p w14:paraId="6FA04214"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7213E263"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7FE0EA2B"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72847DB6"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Anamnese-/intakegesprek en verpleegplan volgens verschillende classificatie-systemen /modellen</w:t>
            </w:r>
          </w:p>
        </w:tc>
        <w:tc>
          <w:tcPr>
            <w:tcW w:w="850" w:type="dxa"/>
            <w:vMerge w:val="restart"/>
            <w:shd w:val="clear" w:color="auto" w:fill="auto"/>
          </w:tcPr>
          <w:p w14:paraId="5FD7A654" w14:textId="31BA35F4"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14:paraId="6F14BE0D" w14:textId="77777777" w:rsidR="006220D2" w:rsidRPr="006165C6" w:rsidRDefault="006220D2" w:rsidP="006220D2">
            <w:pPr>
              <w:rPr>
                <w:rFonts w:asciiTheme="majorHAnsi" w:hAnsiTheme="majorHAnsi"/>
                <w:b/>
                <w:sz w:val="22"/>
                <w:szCs w:val="22"/>
              </w:rPr>
            </w:pPr>
          </w:p>
        </w:tc>
      </w:tr>
      <w:tr w:rsidR="006220D2" w:rsidRPr="00902049" w14:paraId="7BDAAF4A" w14:textId="77777777" w:rsidTr="009B5A2C">
        <w:trPr>
          <w:trHeight w:val="350"/>
        </w:trPr>
        <w:tc>
          <w:tcPr>
            <w:tcW w:w="1555" w:type="dxa"/>
            <w:vMerge/>
            <w:shd w:val="clear" w:color="auto" w:fill="auto"/>
          </w:tcPr>
          <w:p w14:paraId="717289E8"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2218A4F" w14:textId="77777777" w:rsidR="006220D2" w:rsidRPr="00902049" w:rsidRDefault="006220D2" w:rsidP="006220D2">
            <w:pPr>
              <w:rPr>
                <w:rFonts w:asciiTheme="majorHAnsi" w:hAnsiTheme="majorHAnsi"/>
                <w:b/>
                <w:sz w:val="22"/>
                <w:szCs w:val="22"/>
              </w:rPr>
            </w:pPr>
          </w:p>
        </w:tc>
        <w:tc>
          <w:tcPr>
            <w:tcW w:w="4120" w:type="dxa"/>
            <w:shd w:val="clear" w:color="auto" w:fill="auto"/>
          </w:tcPr>
          <w:p w14:paraId="6BC3CA72"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513A57C5" w14:textId="77777777" w:rsidR="006220D2" w:rsidRPr="00902049" w:rsidRDefault="006220D2" w:rsidP="006220D2">
            <w:pPr>
              <w:rPr>
                <w:rFonts w:asciiTheme="majorHAnsi" w:hAnsiTheme="majorHAnsi"/>
                <w:sz w:val="22"/>
                <w:szCs w:val="22"/>
              </w:rPr>
            </w:pPr>
          </w:p>
        </w:tc>
        <w:tc>
          <w:tcPr>
            <w:tcW w:w="850" w:type="dxa"/>
            <w:vMerge/>
            <w:shd w:val="clear" w:color="auto" w:fill="auto"/>
          </w:tcPr>
          <w:p w14:paraId="4646112F" w14:textId="77777777" w:rsidR="006220D2" w:rsidRPr="006165C6" w:rsidRDefault="006220D2" w:rsidP="006220D2">
            <w:pPr>
              <w:rPr>
                <w:rFonts w:asciiTheme="majorHAnsi" w:hAnsiTheme="majorHAnsi"/>
                <w:b/>
                <w:sz w:val="22"/>
                <w:szCs w:val="22"/>
              </w:rPr>
            </w:pPr>
          </w:p>
        </w:tc>
        <w:tc>
          <w:tcPr>
            <w:tcW w:w="899" w:type="dxa"/>
            <w:vMerge/>
            <w:shd w:val="clear" w:color="auto" w:fill="auto"/>
          </w:tcPr>
          <w:p w14:paraId="090E1224" w14:textId="77777777" w:rsidR="006220D2" w:rsidRPr="006165C6" w:rsidRDefault="006220D2" w:rsidP="006220D2">
            <w:pPr>
              <w:rPr>
                <w:rFonts w:asciiTheme="majorHAnsi" w:hAnsiTheme="majorHAnsi"/>
                <w:b/>
                <w:sz w:val="22"/>
                <w:szCs w:val="22"/>
              </w:rPr>
            </w:pPr>
          </w:p>
        </w:tc>
      </w:tr>
      <w:tr w:rsidR="006220D2" w:rsidRPr="00902049" w14:paraId="587229FB" w14:textId="77777777" w:rsidTr="009B5A2C">
        <w:trPr>
          <w:trHeight w:val="490"/>
        </w:trPr>
        <w:tc>
          <w:tcPr>
            <w:tcW w:w="1555" w:type="dxa"/>
            <w:vMerge w:val="restart"/>
            <w:shd w:val="clear" w:color="auto" w:fill="auto"/>
          </w:tcPr>
          <w:p w14:paraId="0F839D47"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73555C7"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64289AD8"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04C92B5C"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4912890" w14:textId="4FB49DD8"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CDE25F" w14:textId="77777777" w:rsidR="006220D2" w:rsidRPr="006165C6" w:rsidRDefault="006220D2" w:rsidP="006220D2">
            <w:pPr>
              <w:rPr>
                <w:rFonts w:asciiTheme="majorHAnsi" w:hAnsiTheme="majorHAnsi"/>
                <w:b/>
                <w:sz w:val="22"/>
                <w:szCs w:val="22"/>
              </w:rPr>
            </w:pPr>
          </w:p>
        </w:tc>
      </w:tr>
      <w:tr w:rsidR="006220D2" w:rsidRPr="00902049" w14:paraId="03058054" w14:textId="77777777" w:rsidTr="009B5A2C">
        <w:trPr>
          <w:trHeight w:val="28"/>
        </w:trPr>
        <w:tc>
          <w:tcPr>
            <w:tcW w:w="1555" w:type="dxa"/>
            <w:vMerge/>
            <w:shd w:val="clear" w:color="auto" w:fill="auto"/>
          </w:tcPr>
          <w:p w14:paraId="2EC1695C"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4CF3CCD5" w14:textId="77777777" w:rsidR="006220D2" w:rsidRPr="00902049" w:rsidRDefault="006220D2" w:rsidP="006220D2">
            <w:pPr>
              <w:rPr>
                <w:rFonts w:asciiTheme="majorHAnsi" w:hAnsiTheme="majorHAnsi"/>
                <w:sz w:val="22"/>
                <w:szCs w:val="22"/>
              </w:rPr>
            </w:pPr>
          </w:p>
        </w:tc>
        <w:tc>
          <w:tcPr>
            <w:tcW w:w="4120" w:type="dxa"/>
            <w:shd w:val="clear" w:color="auto" w:fill="auto"/>
          </w:tcPr>
          <w:p w14:paraId="4005DC20"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DA7BCF"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47CC9947" w14:textId="5F1836E4"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F2113E9" w14:textId="77777777" w:rsidR="006220D2" w:rsidRPr="006165C6" w:rsidRDefault="006220D2" w:rsidP="006220D2">
            <w:pPr>
              <w:rPr>
                <w:rFonts w:asciiTheme="majorHAnsi" w:hAnsiTheme="majorHAnsi"/>
                <w:b/>
                <w:sz w:val="22"/>
                <w:szCs w:val="22"/>
              </w:rPr>
            </w:pPr>
          </w:p>
        </w:tc>
      </w:tr>
      <w:tr w:rsidR="006220D2" w:rsidRPr="00902049" w14:paraId="7283B451" w14:textId="77777777" w:rsidTr="009B5A2C">
        <w:trPr>
          <w:trHeight w:val="28"/>
        </w:trPr>
        <w:tc>
          <w:tcPr>
            <w:tcW w:w="1555" w:type="dxa"/>
            <w:vMerge/>
            <w:shd w:val="clear" w:color="auto" w:fill="auto"/>
          </w:tcPr>
          <w:p w14:paraId="0518D037"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3F87C37" w14:textId="77777777" w:rsidR="006220D2" w:rsidRPr="00902049" w:rsidRDefault="006220D2" w:rsidP="006220D2">
            <w:pPr>
              <w:rPr>
                <w:rFonts w:asciiTheme="majorHAnsi" w:hAnsiTheme="majorHAnsi"/>
                <w:sz w:val="22"/>
                <w:szCs w:val="22"/>
              </w:rPr>
            </w:pPr>
          </w:p>
        </w:tc>
        <w:tc>
          <w:tcPr>
            <w:tcW w:w="4120" w:type="dxa"/>
            <w:shd w:val="clear" w:color="auto" w:fill="auto"/>
          </w:tcPr>
          <w:p w14:paraId="0EC2173A"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701BAB7"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2864C7E0" w14:textId="3EFEB759" w:rsidR="006220D2" w:rsidRPr="006165C6" w:rsidRDefault="00772478"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D549FD0" w14:textId="77777777" w:rsidR="006220D2" w:rsidRPr="006165C6" w:rsidRDefault="006220D2" w:rsidP="006220D2">
            <w:pPr>
              <w:rPr>
                <w:rFonts w:asciiTheme="majorHAnsi" w:hAnsiTheme="majorHAnsi"/>
                <w:b/>
                <w:sz w:val="22"/>
                <w:szCs w:val="22"/>
              </w:rPr>
            </w:pPr>
          </w:p>
        </w:tc>
      </w:tr>
      <w:tr w:rsidR="006220D2" w:rsidRPr="00902049" w14:paraId="187AE547" w14:textId="77777777" w:rsidTr="009B5A2C">
        <w:trPr>
          <w:trHeight w:val="28"/>
        </w:trPr>
        <w:tc>
          <w:tcPr>
            <w:tcW w:w="1555" w:type="dxa"/>
            <w:vMerge/>
            <w:shd w:val="clear" w:color="auto" w:fill="auto"/>
          </w:tcPr>
          <w:p w14:paraId="41A98BC0"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0631633" w14:textId="77777777" w:rsidR="006220D2" w:rsidRPr="00902049" w:rsidRDefault="006220D2" w:rsidP="006220D2">
            <w:pPr>
              <w:rPr>
                <w:rFonts w:asciiTheme="majorHAnsi" w:hAnsiTheme="majorHAnsi"/>
                <w:sz w:val="22"/>
                <w:szCs w:val="22"/>
              </w:rPr>
            </w:pPr>
          </w:p>
        </w:tc>
        <w:tc>
          <w:tcPr>
            <w:tcW w:w="4120" w:type="dxa"/>
            <w:shd w:val="clear" w:color="auto" w:fill="auto"/>
          </w:tcPr>
          <w:p w14:paraId="14576704"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7817B8AD"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4114B5D7" w14:textId="77777777" w:rsidR="006220D2" w:rsidRPr="006165C6" w:rsidRDefault="006220D2" w:rsidP="006220D2">
            <w:pPr>
              <w:rPr>
                <w:rFonts w:asciiTheme="majorHAnsi" w:hAnsiTheme="majorHAnsi"/>
                <w:b/>
                <w:sz w:val="22"/>
                <w:szCs w:val="22"/>
              </w:rPr>
            </w:pPr>
          </w:p>
        </w:tc>
        <w:tc>
          <w:tcPr>
            <w:tcW w:w="899" w:type="dxa"/>
            <w:shd w:val="clear" w:color="auto" w:fill="auto"/>
          </w:tcPr>
          <w:p w14:paraId="5290CFA6" w14:textId="77777777" w:rsidR="006220D2" w:rsidRPr="006165C6" w:rsidRDefault="006220D2" w:rsidP="006220D2">
            <w:pPr>
              <w:rPr>
                <w:rFonts w:asciiTheme="majorHAnsi" w:hAnsiTheme="majorHAnsi"/>
                <w:b/>
                <w:sz w:val="22"/>
                <w:szCs w:val="22"/>
              </w:rPr>
            </w:pPr>
          </w:p>
        </w:tc>
      </w:tr>
      <w:tr w:rsidR="00EB2E7D" w:rsidRPr="00902049" w14:paraId="01461F85" w14:textId="77777777" w:rsidTr="009B5A2C">
        <w:trPr>
          <w:trHeight w:val="28"/>
        </w:trPr>
        <w:tc>
          <w:tcPr>
            <w:tcW w:w="1555" w:type="dxa"/>
            <w:vMerge/>
            <w:shd w:val="clear" w:color="auto" w:fill="auto"/>
          </w:tcPr>
          <w:p w14:paraId="3DBAA3B1"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C26A168" w14:textId="77777777" w:rsidR="00EB2E7D" w:rsidRPr="00902049" w:rsidRDefault="00EB2E7D" w:rsidP="00EB2E7D">
            <w:pPr>
              <w:rPr>
                <w:rFonts w:asciiTheme="majorHAnsi" w:hAnsiTheme="majorHAnsi"/>
                <w:sz w:val="22"/>
                <w:szCs w:val="22"/>
              </w:rPr>
            </w:pPr>
          </w:p>
        </w:tc>
        <w:tc>
          <w:tcPr>
            <w:tcW w:w="4120" w:type="dxa"/>
            <w:shd w:val="clear" w:color="auto" w:fill="auto"/>
          </w:tcPr>
          <w:p w14:paraId="310AE009"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0941772A" w14:textId="77777777" w:rsidR="00EB2E7D" w:rsidRPr="00902049" w:rsidRDefault="00EB2E7D" w:rsidP="00EB2E7D">
            <w:pPr>
              <w:rPr>
                <w:rFonts w:asciiTheme="majorHAnsi" w:hAnsiTheme="majorHAnsi"/>
                <w:b/>
                <w:sz w:val="22"/>
                <w:szCs w:val="22"/>
              </w:rPr>
            </w:pPr>
          </w:p>
        </w:tc>
        <w:tc>
          <w:tcPr>
            <w:tcW w:w="850" w:type="dxa"/>
            <w:shd w:val="clear" w:color="auto" w:fill="auto"/>
          </w:tcPr>
          <w:p w14:paraId="2F853B15" w14:textId="3808437E" w:rsidR="00EB2E7D" w:rsidRPr="006165C6" w:rsidRDefault="00772478"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253870A5" w14:textId="77777777" w:rsidR="00EB2E7D" w:rsidRPr="006165C6" w:rsidRDefault="00EB2E7D" w:rsidP="00EB2E7D">
            <w:pPr>
              <w:rPr>
                <w:rFonts w:asciiTheme="majorHAnsi" w:hAnsiTheme="majorHAnsi"/>
                <w:b/>
                <w:sz w:val="22"/>
                <w:szCs w:val="22"/>
              </w:rPr>
            </w:pPr>
          </w:p>
        </w:tc>
      </w:tr>
      <w:tr w:rsidR="00EB2E7D" w:rsidRPr="00902049" w14:paraId="295DEC3A" w14:textId="77777777" w:rsidTr="009B5A2C">
        <w:trPr>
          <w:trHeight w:val="28"/>
        </w:trPr>
        <w:tc>
          <w:tcPr>
            <w:tcW w:w="1555" w:type="dxa"/>
            <w:vMerge/>
            <w:shd w:val="clear" w:color="auto" w:fill="auto"/>
          </w:tcPr>
          <w:p w14:paraId="7A33DFEB"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32239D4" w14:textId="77777777" w:rsidR="00EB2E7D" w:rsidRPr="00902049" w:rsidRDefault="00EB2E7D" w:rsidP="00EB2E7D">
            <w:pPr>
              <w:rPr>
                <w:rFonts w:asciiTheme="majorHAnsi" w:hAnsiTheme="majorHAnsi"/>
                <w:sz w:val="22"/>
                <w:szCs w:val="22"/>
              </w:rPr>
            </w:pPr>
          </w:p>
        </w:tc>
        <w:tc>
          <w:tcPr>
            <w:tcW w:w="4120" w:type="dxa"/>
            <w:shd w:val="clear" w:color="auto" w:fill="auto"/>
          </w:tcPr>
          <w:p w14:paraId="431137F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9D7A58" w14:textId="77777777" w:rsidR="00EB2E7D" w:rsidRPr="00902049" w:rsidRDefault="00EB2E7D" w:rsidP="00EB2E7D">
            <w:pPr>
              <w:rPr>
                <w:rFonts w:asciiTheme="majorHAnsi" w:hAnsiTheme="majorHAnsi"/>
                <w:b/>
                <w:sz w:val="22"/>
                <w:szCs w:val="22"/>
              </w:rPr>
            </w:pPr>
          </w:p>
        </w:tc>
        <w:tc>
          <w:tcPr>
            <w:tcW w:w="850" w:type="dxa"/>
            <w:shd w:val="clear" w:color="auto" w:fill="auto"/>
          </w:tcPr>
          <w:p w14:paraId="626B337F" w14:textId="59F21B25" w:rsidR="00EB2E7D" w:rsidRPr="006165C6" w:rsidRDefault="00772478"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5A36B73" w14:textId="77777777" w:rsidR="00EB2E7D" w:rsidRPr="006165C6" w:rsidRDefault="00EB2E7D" w:rsidP="00EB2E7D">
            <w:pPr>
              <w:rPr>
                <w:rFonts w:asciiTheme="majorHAnsi" w:hAnsiTheme="majorHAnsi"/>
                <w:b/>
                <w:sz w:val="22"/>
                <w:szCs w:val="22"/>
              </w:rPr>
            </w:pPr>
          </w:p>
        </w:tc>
      </w:tr>
      <w:tr w:rsidR="00EB2E7D" w:rsidRPr="00902049" w14:paraId="034C18B9" w14:textId="77777777" w:rsidTr="009B5A2C">
        <w:trPr>
          <w:trHeight w:val="28"/>
        </w:trPr>
        <w:tc>
          <w:tcPr>
            <w:tcW w:w="1555" w:type="dxa"/>
            <w:vMerge/>
            <w:shd w:val="clear" w:color="auto" w:fill="auto"/>
          </w:tcPr>
          <w:p w14:paraId="133C318F"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0745EF2E" w14:textId="77777777" w:rsidR="00EB2E7D" w:rsidRPr="00902049" w:rsidRDefault="00EB2E7D" w:rsidP="00EB2E7D">
            <w:pPr>
              <w:rPr>
                <w:rFonts w:asciiTheme="majorHAnsi" w:hAnsiTheme="majorHAnsi"/>
                <w:sz w:val="22"/>
                <w:szCs w:val="22"/>
              </w:rPr>
            </w:pPr>
          </w:p>
        </w:tc>
        <w:tc>
          <w:tcPr>
            <w:tcW w:w="4120" w:type="dxa"/>
            <w:shd w:val="clear" w:color="auto" w:fill="auto"/>
          </w:tcPr>
          <w:p w14:paraId="20F55BFA"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7FD65C5C" w14:textId="77777777" w:rsidR="00EB2E7D" w:rsidRPr="00902049" w:rsidRDefault="00EB2E7D" w:rsidP="00EB2E7D">
            <w:pPr>
              <w:rPr>
                <w:rFonts w:asciiTheme="majorHAnsi" w:hAnsiTheme="majorHAnsi"/>
                <w:b/>
                <w:sz w:val="22"/>
                <w:szCs w:val="22"/>
              </w:rPr>
            </w:pPr>
          </w:p>
        </w:tc>
        <w:tc>
          <w:tcPr>
            <w:tcW w:w="850" w:type="dxa"/>
            <w:shd w:val="clear" w:color="auto" w:fill="auto"/>
          </w:tcPr>
          <w:p w14:paraId="5DA22DC1" w14:textId="257378E8" w:rsidR="00EB2E7D" w:rsidRPr="006165C6" w:rsidRDefault="00772478"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1C23A87" w14:textId="77777777" w:rsidR="00EB2E7D" w:rsidRPr="006165C6" w:rsidRDefault="00EB2E7D" w:rsidP="00EB2E7D">
            <w:pPr>
              <w:rPr>
                <w:rFonts w:asciiTheme="majorHAnsi" w:hAnsiTheme="majorHAnsi"/>
                <w:b/>
                <w:sz w:val="22"/>
                <w:szCs w:val="22"/>
              </w:rPr>
            </w:pPr>
          </w:p>
        </w:tc>
      </w:tr>
      <w:tr w:rsidR="00EB2E7D" w:rsidRPr="00902049" w14:paraId="4A7EB7D6" w14:textId="77777777" w:rsidTr="009B5A2C">
        <w:trPr>
          <w:trHeight w:val="28"/>
        </w:trPr>
        <w:tc>
          <w:tcPr>
            <w:tcW w:w="1555" w:type="dxa"/>
            <w:vMerge/>
            <w:shd w:val="clear" w:color="auto" w:fill="auto"/>
          </w:tcPr>
          <w:p w14:paraId="195D3638"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27F5C0FD" w14:textId="77777777" w:rsidR="00EB2E7D" w:rsidRPr="00902049" w:rsidRDefault="00EB2E7D" w:rsidP="00EB2E7D">
            <w:pPr>
              <w:rPr>
                <w:rFonts w:asciiTheme="majorHAnsi" w:hAnsiTheme="majorHAnsi"/>
                <w:sz w:val="22"/>
                <w:szCs w:val="22"/>
              </w:rPr>
            </w:pPr>
          </w:p>
        </w:tc>
        <w:tc>
          <w:tcPr>
            <w:tcW w:w="4120" w:type="dxa"/>
            <w:shd w:val="clear" w:color="auto" w:fill="auto"/>
          </w:tcPr>
          <w:p w14:paraId="19F96EB2"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11872C4" w14:textId="77777777" w:rsidR="00EB2E7D" w:rsidRPr="00902049" w:rsidRDefault="00EB2E7D" w:rsidP="00EB2E7D">
            <w:pPr>
              <w:rPr>
                <w:rFonts w:asciiTheme="majorHAnsi" w:hAnsiTheme="majorHAnsi"/>
                <w:b/>
                <w:sz w:val="22"/>
                <w:szCs w:val="22"/>
              </w:rPr>
            </w:pPr>
          </w:p>
        </w:tc>
        <w:tc>
          <w:tcPr>
            <w:tcW w:w="850" w:type="dxa"/>
            <w:shd w:val="clear" w:color="auto" w:fill="auto"/>
          </w:tcPr>
          <w:p w14:paraId="71F78358" w14:textId="6259ADF5" w:rsidR="00EB2E7D" w:rsidRPr="006165C6" w:rsidRDefault="00772478"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76C560" w14:textId="77777777" w:rsidR="00EB2E7D" w:rsidRPr="006165C6" w:rsidRDefault="00EB2E7D" w:rsidP="00EB2E7D">
            <w:pPr>
              <w:rPr>
                <w:rFonts w:asciiTheme="majorHAnsi" w:hAnsiTheme="majorHAnsi"/>
                <w:b/>
                <w:sz w:val="22"/>
                <w:szCs w:val="22"/>
              </w:rPr>
            </w:pPr>
          </w:p>
        </w:tc>
      </w:tr>
      <w:tr w:rsidR="00EB2E7D" w:rsidRPr="00902049" w14:paraId="2B12203E" w14:textId="77777777" w:rsidTr="009B5A2C">
        <w:trPr>
          <w:trHeight w:val="28"/>
        </w:trPr>
        <w:tc>
          <w:tcPr>
            <w:tcW w:w="1555" w:type="dxa"/>
            <w:vMerge/>
            <w:shd w:val="clear" w:color="auto" w:fill="auto"/>
          </w:tcPr>
          <w:p w14:paraId="7A5F5CEA"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77C647C" w14:textId="77777777" w:rsidR="00EB2E7D" w:rsidRPr="00902049" w:rsidRDefault="00EB2E7D" w:rsidP="00EB2E7D">
            <w:pPr>
              <w:rPr>
                <w:rFonts w:asciiTheme="majorHAnsi" w:hAnsiTheme="majorHAnsi"/>
                <w:sz w:val="22"/>
                <w:szCs w:val="22"/>
              </w:rPr>
            </w:pPr>
          </w:p>
        </w:tc>
        <w:tc>
          <w:tcPr>
            <w:tcW w:w="4120" w:type="dxa"/>
            <w:shd w:val="clear" w:color="auto" w:fill="FFFFFF"/>
          </w:tcPr>
          <w:p w14:paraId="3A27BD0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218C1A3A" w14:textId="77777777" w:rsidR="00EB2E7D" w:rsidRPr="00902049" w:rsidRDefault="00EB2E7D" w:rsidP="00EB2E7D">
            <w:pPr>
              <w:rPr>
                <w:rFonts w:asciiTheme="majorHAnsi" w:hAnsiTheme="majorHAnsi"/>
                <w:b/>
                <w:sz w:val="22"/>
                <w:szCs w:val="22"/>
              </w:rPr>
            </w:pPr>
          </w:p>
        </w:tc>
        <w:tc>
          <w:tcPr>
            <w:tcW w:w="850" w:type="dxa"/>
            <w:shd w:val="clear" w:color="auto" w:fill="auto"/>
          </w:tcPr>
          <w:p w14:paraId="16D6E4A3" w14:textId="4CCCA819" w:rsidR="00EB2E7D" w:rsidRPr="006165C6" w:rsidRDefault="00772478"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D0DF238" w14:textId="77777777" w:rsidR="00EB2E7D" w:rsidRPr="006165C6" w:rsidRDefault="00EB2E7D" w:rsidP="00EB2E7D">
            <w:pPr>
              <w:rPr>
                <w:rFonts w:asciiTheme="majorHAnsi" w:hAnsiTheme="majorHAnsi"/>
                <w:b/>
                <w:sz w:val="22"/>
                <w:szCs w:val="22"/>
              </w:rPr>
            </w:pPr>
          </w:p>
        </w:tc>
      </w:tr>
      <w:tr w:rsidR="00EB2E7D" w:rsidRPr="001B7FBA" w14:paraId="0D7737C9" w14:textId="77777777" w:rsidTr="009B5A2C">
        <w:trPr>
          <w:trHeight w:val="160"/>
        </w:trPr>
        <w:tc>
          <w:tcPr>
            <w:tcW w:w="1555" w:type="dxa"/>
            <w:vMerge w:val="restart"/>
            <w:shd w:val="clear" w:color="auto" w:fill="auto"/>
          </w:tcPr>
          <w:p w14:paraId="716BB274" w14:textId="77777777"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14:paraId="4BA9F45E" w14:textId="77777777"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14:paraId="52108719" w14:textId="77777777"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F1BB8D3" w14:textId="77777777"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58E6253" w14:textId="54A0FEE3"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25EE4AB" w14:textId="77777777" w:rsidR="00EB2E7D" w:rsidRPr="006165C6" w:rsidRDefault="00EB2E7D" w:rsidP="00EB2E7D">
            <w:pPr>
              <w:rPr>
                <w:rFonts w:asciiTheme="majorHAnsi" w:hAnsiTheme="majorHAnsi"/>
                <w:b/>
                <w:sz w:val="22"/>
                <w:szCs w:val="22"/>
              </w:rPr>
            </w:pPr>
          </w:p>
        </w:tc>
      </w:tr>
      <w:tr w:rsidR="00EB2E7D" w:rsidRPr="001B7FBA" w14:paraId="329CD792" w14:textId="77777777" w:rsidTr="009B5A2C">
        <w:trPr>
          <w:trHeight w:val="160"/>
        </w:trPr>
        <w:tc>
          <w:tcPr>
            <w:tcW w:w="1555" w:type="dxa"/>
            <w:vMerge/>
            <w:shd w:val="clear" w:color="auto" w:fill="auto"/>
          </w:tcPr>
          <w:p w14:paraId="31A3CE53" w14:textId="77777777" w:rsidR="00EB2E7D" w:rsidRPr="00902049" w:rsidRDefault="00EB2E7D" w:rsidP="00EB2E7D">
            <w:pPr>
              <w:jc w:val="both"/>
              <w:rPr>
                <w:sz w:val="22"/>
                <w:szCs w:val="22"/>
              </w:rPr>
            </w:pPr>
          </w:p>
        </w:tc>
        <w:tc>
          <w:tcPr>
            <w:tcW w:w="2932" w:type="dxa"/>
            <w:vMerge/>
            <w:shd w:val="clear" w:color="auto" w:fill="auto"/>
          </w:tcPr>
          <w:p w14:paraId="742F0863"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B61ADAF" w14:textId="77777777"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7D50E5D1" w14:textId="77777777"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238D7B90" w14:textId="3F5F22BB"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5CA07E0" w14:textId="77777777" w:rsidR="00EB2E7D" w:rsidRPr="006165C6" w:rsidRDefault="00EB2E7D" w:rsidP="00EB2E7D">
            <w:pPr>
              <w:rPr>
                <w:rFonts w:asciiTheme="majorHAnsi" w:hAnsiTheme="majorHAnsi"/>
                <w:b/>
                <w:sz w:val="22"/>
                <w:szCs w:val="22"/>
              </w:rPr>
            </w:pPr>
          </w:p>
        </w:tc>
      </w:tr>
      <w:tr w:rsidR="00EB2E7D" w:rsidRPr="001B7FBA" w14:paraId="6F40135E" w14:textId="77777777" w:rsidTr="009B5A2C">
        <w:trPr>
          <w:trHeight w:val="160"/>
        </w:trPr>
        <w:tc>
          <w:tcPr>
            <w:tcW w:w="1555" w:type="dxa"/>
            <w:vMerge/>
            <w:shd w:val="clear" w:color="auto" w:fill="auto"/>
          </w:tcPr>
          <w:p w14:paraId="4606C28C" w14:textId="77777777" w:rsidR="00EB2E7D" w:rsidRPr="00902049" w:rsidRDefault="00EB2E7D" w:rsidP="00EB2E7D">
            <w:pPr>
              <w:jc w:val="both"/>
              <w:rPr>
                <w:sz w:val="22"/>
                <w:szCs w:val="22"/>
              </w:rPr>
            </w:pPr>
          </w:p>
        </w:tc>
        <w:tc>
          <w:tcPr>
            <w:tcW w:w="2932" w:type="dxa"/>
            <w:vMerge/>
            <w:shd w:val="clear" w:color="auto" w:fill="auto"/>
          </w:tcPr>
          <w:p w14:paraId="0C624BC8" w14:textId="77777777" w:rsidR="00EB2E7D" w:rsidRPr="00902049" w:rsidRDefault="00EB2E7D" w:rsidP="00EB2E7D">
            <w:pPr>
              <w:rPr>
                <w:sz w:val="22"/>
                <w:szCs w:val="22"/>
              </w:rPr>
            </w:pPr>
          </w:p>
        </w:tc>
        <w:tc>
          <w:tcPr>
            <w:tcW w:w="4120" w:type="dxa"/>
            <w:shd w:val="clear" w:color="auto" w:fill="auto"/>
          </w:tcPr>
          <w:p w14:paraId="3201DFBE" w14:textId="77777777"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0CF15CAF" w14:textId="77777777"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227D6531" w14:textId="3FC438B9"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9FC472" w14:textId="77777777" w:rsidR="00EB2E7D" w:rsidRPr="006165C6" w:rsidRDefault="00EB2E7D" w:rsidP="00EB2E7D">
            <w:pPr>
              <w:rPr>
                <w:rFonts w:asciiTheme="majorHAnsi" w:hAnsiTheme="majorHAnsi"/>
                <w:b/>
                <w:sz w:val="22"/>
                <w:szCs w:val="22"/>
              </w:rPr>
            </w:pPr>
          </w:p>
        </w:tc>
      </w:tr>
      <w:tr w:rsidR="00EB2E7D" w:rsidRPr="001B7FBA" w14:paraId="24ABDCBF" w14:textId="77777777" w:rsidTr="009B5A2C">
        <w:trPr>
          <w:trHeight w:val="160"/>
        </w:trPr>
        <w:tc>
          <w:tcPr>
            <w:tcW w:w="1555" w:type="dxa"/>
            <w:vMerge/>
            <w:shd w:val="clear" w:color="auto" w:fill="auto"/>
          </w:tcPr>
          <w:p w14:paraId="0833E1B5" w14:textId="77777777" w:rsidR="00EB2E7D" w:rsidRPr="00902049" w:rsidRDefault="00EB2E7D" w:rsidP="00EB2E7D">
            <w:pPr>
              <w:jc w:val="both"/>
              <w:rPr>
                <w:sz w:val="22"/>
                <w:szCs w:val="22"/>
              </w:rPr>
            </w:pPr>
          </w:p>
        </w:tc>
        <w:tc>
          <w:tcPr>
            <w:tcW w:w="2932" w:type="dxa"/>
            <w:vMerge/>
            <w:shd w:val="clear" w:color="auto" w:fill="auto"/>
          </w:tcPr>
          <w:p w14:paraId="4966873D" w14:textId="77777777" w:rsidR="00EB2E7D" w:rsidRPr="00902049" w:rsidRDefault="00EB2E7D" w:rsidP="00EB2E7D">
            <w:pPr>
              <w:rPr>
                <w:sz w:val="22"/>
                <w:szCs w:val="22"/>
              </w:rPr>
            </w:pPr>
          </w:p>
        </w:tc>
        <w:tc>
          <w:tcPr>
            <w:tcW w:w="4120" w:type="dxa"/>
            <w:shd w:val="clear" w:color="auto" w:fill="auto"/>
          </w:tcPr>
          <w:p w14:paraId="7D5F089F" w14:textId="77777777"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1DAB752" w14:textId="77777777" w:rsidR="00EB2E7D" w:rsidRPr="00902049" w:rsidRDefault="00EB2E7D" w:rsidP="00EB2E7D">
            <w:pPr>
              <w:rPr>
                <w:b/>
                <w:sz w:val="22"/>
                <w:szCs w:val="22"/>
              </w:rPr>
            </w:pPr>
          </w:p>
        </w:tc>
        <w:tc>
          <w:tcPr>
            <w:tcW w:w="850" w:type="dxa"/>
            <w:shd w:val="clear" w:color="auto" w:fill="auto"/>
          </w:tcPr>
          <w:p w14:paraId="7EB78C7E" w14:textId="65C0F469"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95B775" w14:textId="77777777" w:rsidR="00EB2E7D" w:rsidRPr="006165C6" w:rsidRDefault="00EB2E7D" w:rsidP="00EB2E7D">
            <w:pPr>
              <w:rPr>
                <w:rFonts w:asciiTheme="majorHAnsi" w:hAnsiTheme="majorHAnsi"/>
                <w:b/>
                <w:sz w:val="22"/>
                <w:szCs w:val="22"/>
              </w:rPr>
            </w:pPr>
          </w:p>
        </w:tc>
      </w:tr>
      <w:tr w:rsidR="00EB2E7D" w:rsidRPr="001B7FBA" w14:paraId="5AC73DE3" w14:textId="77777777" w:rsidTr="009B5A2C">
        <w:trPr>
          <w:trHeight w:val="160"/>
        </w:trPr>
        <w:tc>
          <w:tcPr>
            <w:tcW w:w="1555" w:type="dxa"/>
            <w:vMerge/>
            <w:shd w:val="clear" w:color="auto" w:fill="auto"/>
          </w:tcPr>
          <w:p w14:paraId="70404BAC" w14:textId="77777777" w:rsidR="00EB2E7D" w:rsidRPr="00902049" w:rsidRDefault="00EB2E7D" w:rsidP="00EB2E7D">
            <w:pPr>
              <w:jc w:val="both"/>
              <w:rPr>
                <w:sz w:val="22"/>
                <w:szCs w:val="22"/>
              </w:rPr>
            </w:pPr>
          </w:p>
        </w:tc>
        <w:tc>
          <w:tcPr>
            <w:tcW w:w="2932" w:type="dxa"/>
            <w:vMerge/>
            <w:shd w:val="clear" w:color="auto" w:fill="auto"/>
          </w:tcPr>
          <w:p w14:paraId="6DA3FFD7" w14:textId="77777777" w:rsidR="00EB2E7D" w:rsidRPr="00902049" w:rsidRDefault="00EB2E7D" w:rsidP="00EB2E7D">
            <w:pPr>
              <w:rPr>
                <w:sz w:val="22"/>
                <w:szCs w:val="22"/>
              </w:rPr>
            </w:pPr>
          </w:p>
        </w:tc>
        <w:tc>
          <w:tcPr>
            <w:tcW w:w="4120" w:type="dxa"/>
            <w:shd w:val="clear" w:color="auto" w:fill="auto"/>
          </w:tcPr>
          <w:p w14:paraId="479ACCC6" w14:textId="77777777"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18AE908A" w14:textId="77777777" w:rsidR="00EB2E7D" w:rsidRPr="00902049" w:rsidRDefault="00EB2E7D" w:rsidP="00EB2E7D">
            <w:pPr>
              <w:rPr>
                <w:b/>
                <w:sz w:val="22"/>
                <w:szCs w:val="22"/>
              </w:rPr>
            </w:pPr>
          </w:p>
        </w:tc>
        <w:tc>
          <w:tcPr>
            <w:tcW w:w="850" w:type="dxa"/>
            <w:shd w:val="clear" w:color="auto" w:fill="auto"/>
          </w:tcPr>
          <w:p w14:paraId="7BEBB1FB" w14:textId="366D4CDE"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C17DEB3" w14:textId="77777777" w:rsidR="00EB2E7D" w:rsidRPr="006165C6" w:rsidRDefault="00EB2E7D" w:rsidP="00EB2E7D">
            <w:pPr>
              <w:rPr>
                <w:rFonts w:asciiTheme="majorHAnsi" w:hAnsiTheme="majorHAnsi"/>
                <w:b/>
                <w:sz w:val="22"/>
                <w:szCs w:val="22"/>
              </w:rPr>
            </w:pPr>
          </w:p>
        </w:tc>
      </w:tr>
      <w:tr w:rsidR="00EB2E7D" w:rsidRPr="001B7FBA" w14:paraId="20FDC30A" w14:textId="77777777" w:rsidTr="009B5A2C">
        <w:trPr>
          <w:trHeight w:val="240"/>
        </w:trPr>
        <w:tc>
          <w:tcPr>
            <w:tcW w:w="1555" w:type="dxa"/>
            <w:vMerge w:val="restart"/>
            <w:shd w:val="clear" w:color="auto" w:fill="auto"/>
          </w:tcPr>
          <w:p w14:paraId="289E0489" w14:textId="77777777"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14:paraId="5120B1CB" w14:textId="77777777"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14:paraId="6E519129" w14:textId="77777777"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A3AB89F" w14:textId="77777777" w:rsidR="00EB2E7D" w:rsidRPr="00902049" w:rsidRDefault="00EB2E7D" w:rsidP="00EB2E7D">
            <w:pPr>
              <w:numPr>
                <w:ilvl w:val="0"/>
                <w:numId w:val="31"/>
              </w:numPr>
              <w:spacing w:line="240" w:lineRule="auto"/>
              <w:rPr>
                <w:sz w:val="22"/>
                <w:szCs w:val="22"/>
              </w:rPr>
            </w:pPr>
            <w:r w:rsidRPr="00902049">
              <w:rPr>
                <w:sz w:val="22"/>
                <w:szCs w:val="22"/>
              </w:rPr>
              <w:t>Preventie op micro, meso en/of macro niveau</w:t>
            </w:r>
          </w:p>
        </w:tc>
        <w:tc>
          <w:tcPr>
            <w:tcW w:w="850" w:type="dxa"/>
            <w:shd w:val="clear" w:color="auto" w:fill="auto"/>
          </w:tcPr>
          <w:p w14:paraId="49C986CD" w14:textId="0A880AB5" w:rsidR="00EB2E7D" w:rsidRPr="006165C6" w:rsidRDefault="00183A4E"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345348C" w14:textId="77777777" w:rsidR="00EB2E7D" w:rsidRPr="006165C6" w:rsidRDefault="00EB2E7D" w:rsidP="00EB2E7D">
            <w:pPr>
              <w:rPr>
                <w:rFonts w:asciiTheme="majorHAnsi" w:hAnsiTheme="majorHAnsi"/>
                <w:b/>
                <w:sz w:val="22"/>
                <w:szCs w:val="22"/>
              </w:rPr>
            </w:pPr>
          </w:p>
        </w:tc>
      </w:tr>
      <w:tr w:rsidR="00EB2E7D" w:rsidRPr="001B7FBA" w14:paraId="55B2C87A" w14:textId="77777777" w:rsidTr="009B5A2C">
        <w:trPr>
          <w:trHeight w:val="240"/>
        </w:trPr>
        <w:tc>
          <w:tcPr>
            <w:tcW w:w="1555" w:type="dxa"/>
            <w:vMerge/>
            <w:shd w:val="clear" w:color="auto" w:fill="auto"/>
          </w:tcPr>
          <w:p w14:paraId="42302ADA" w14:textId="77777777" w:rsidR="00EB2E7D" w:rsidRPr="00902049" w:rsidRDefault="00EB2E7D" w:rsidP="00EB2E7D">
            <w:pPr>
              <w:jc w:val="both"/>
              <w:rPr>
                <w:sz w:val="22"/>
                <w:szCs w:val="22"/>
              </w:rPr>
            </w:pPr>
          </w:p>
        </w:tc>
        <w:tc>
          <w:tcPr>
            <w:tcW w:w="2932" w:type="dxa"/>
            <w:vMerge/>
            <w:shd w:val="clear" w:color="auto" w:fill="auto"/>
          </w:tcPr>
          <w:p w14:paraId="4CE8CD54"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1A19EB15" w14:textId="77777777" w:rsidR="00EB2E7D" w:rsidRPr="00902049" w:rsidRDefault="00EB2E7D" w:rsidP="00EB2E7D">
            <w:pPr>
              <w:rPr>
                <w:sz w:val="22"/>
                <w:szCs w:val="22"/>
              </w:rPr>
            </w:pPr>
          </w:p>
        </w:tc>
        <w:tc>
          <w:tcPr>
            <w:tcW w:w="4146" w:type="dxa"/>
            <w:shd w:val="clear" w:color="auto" w:fill="auto"/>
          </w:tcPr>
          <w:p w14:paraId="6F5C36C1" w14:textId="77777777"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FAD77CF" w14:textId="3CA60333" w:rsidR="00EB2E7D" w:rsidRPr="006165C6" w:rsidRDefault="008E02C1"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CDA170A" w14:textId="77777777" w:rsidR="00EB2E7D" w:rsidRPr="006165C6" w:rsidRDefault="00EB2E7D" w:rsidP="00EB2E7D">
            <w:pPr>
              <w:rPr>
                <w:rFonts w:asciiTheme="majorHAnsi" w:hAnsiTheme="majorHAnsi"/>
                <w:b/>
                <w:sz w:val="22"/>
                <w:szCs w:val="22"/>
              </w:rPr>
            </w:pPr>
          </w:p>
        </w:tc>
      </w:tr>
      <w:tr w:rsidR="00EB2E7D" w:rsidRPr="001B7FBA" w14:paraId="644D2D1B" w14:textId="77777777" w:rsidTr="009B5A2C">
        <w:trPr>
          <w:trHeight w:val="240"/>
        </w:trPr>
        <w:tc>
          <w:tcPr>
            <w:tcW w:w="1555" w:type="dxa"/>
            <w:vMerge/>
            <w:shd w:val="clear" w:color="auto" w:fill="auto"/>
          </w:tcPr>
          <w:p w14:paraId="46C1D540" w14:textId="77777777" w:rsidR="00EB2E7D" w:rsidRPr="00902049" w:rsidRDefault="00EB2E7D" w:rsidP="00EB2E7D">
            <w:pPr>
              <w:jc w:val="both"/>
              <w:rPr>
                <w:sz w:val="22"/>
                <w:szCs w:val="22"/>
              </w:rPr>
            </w:pPr>
          </w:p>
        </w:tc>
        <w:tc>
          <w:tcPr>
            <w:tcW w:w="2932" w:type="dxa"/>
            <w:vMerge/>
            <w:shd w:val="clear" w:color="auto" w:fill="auto"/>
          </w:tcPr>
          <w:p w14:paraId="151EC56E" w14:textId="77777777" w:rsidR="00EB2E7D" w:rsidRPr="00902049" w:rsidRDefault="00EB2E7D" w:rsidP="00EB2E7D">
            <w:pPr>
              <w:rPr>
                <w:sz w:val="22"/>
                <w:szCs w:val="22"/>
              </w:rPr>
            </w:pPr>
          </w:p>
        </w:tc>
        <w:tc>
          <w:tcPr>
            <w:tcW w:w="4120" w:type="dxa"/>
            <w:shd w:val="clear" w:color="auto" w:fill="auto"/>
          </w:tcPr>
          <w:p w14:paraId="5888C3E2" w14:textId="77777777" w:rsidR="00EB2E7D" w:rsidRPr="00902049" w:rsidRDefault="00EB2E7D" w:rsidP="00EB2E7D">
            <w:pPr>
              <w:rPr>
                <w:sz w:val="22"/>
                <w:szCs w:val="22"/>
              </w:rPr>
            </w:pPr>
          </w:p>
        </w:tc>
        <w:tc>
          <w:tcPr>
            <w:tcW w:w="4146" w:type="dxa"/>
            <w:shd w:val="clear" w:color="auto" w:fill="auto"/>
          </w:tcPr>
          <w:p w14:paraId="11CF946A" w14:textId="77777777"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37D5BC8" w14:textId="7494C64A" w:rsidR="00EB2E7D" w:rsidRPr="006165C6" w:rsidRDefault="00183A4E"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B36E71D" w14:textId="77777777" w:rsidR="00EB2E7D" w:rsidRPr="006165C6" w:rsidRDefault="00EB2E7D" w:rsidP="00EB2E7D">
            <w:pPr>
              <w:rPr>
                <w:rFonts w:asciiTheme="majorHAnsi" w:hAnsiTheme="majorHAnsi"/>
                <w:b/>
                <w:sz w:val="22"/>
                <w:szCs w:val="22"/>
              </w:rPr>
            </w:pPr>
          </w:p>
        </w:tc>
      </w:tr>
      <w:tr w:rsidR="00EB2E7D" w:rsidRPr="001B7FBA" w14:paraId="665DBB48" w14:textId="77777777" w:rsidTr="009B5A2C">
        <w:trPr>
          <w:trHeight w:val="240"/>
        </w:trPr>
        <w:tc>
          <w:tcPr>
            <w:tcW w:w="1555" w:type="dxa"/>
            <w:vMerge w:val="restart"/>
            <w:shd w:val="clear" w:color="auto" w:fill="auto"/>
          </w:tcPr>
          <w:p w14:paraId="7FC86263" w14:textId="77777777"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14:paraId="45735A4A" w14:textId="77777777"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14:paraId="755B9921" w14:textId="77777777" w:rsidR="00EB2E7D" w:rsidRPr="00902049" w:rsidRDefault="00EB2E7D" w:rsidP="00EB2E7D">
            <w:pPr>
              <w:rPr>
                <w:sz w:val="22"/>
                <w:szCs w:val="22"/>
              </w:rPr>
            </w:pPr>
          </w:p>
        </w:tc>
        <w:tc>
          <w:tcPr>
            <w:tcW w:w="4146" w:type="dxa"/>
            <w:shd w:val="clear" w:color="auto" w:fill="auto"/>
          </w:tcPr>
          <w:p w14:paraId="560E756E" w14:textId="77777777"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3BBF347" w14:textId="1A2AA9A2"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C709700" w14:textId="77777777" w:rsidR="00EB2E7D" w:rsidRPr="006165C6" w:rsidRDefault="00EB2E7D" w:rsidP="00EB2E7D">
            <w:pPr>
              <w:rPr>
                <w:rFonts w:asciiTheme="majorHAnsi" w:hAnsiTheme="majorHAnsi"/>
                <w:sz w:val="22"/>
                <w:szCs w:val="22"/>
              </w:rPr>
            </w:pPr>
          </w:p>
        </w:tc>
      </w:tr>
      <w:tr w:rsidR="00EB2E7D" w:rsidRPr="001B7FBA" w14:paraId="3C32736E" w14:textId="77777777" w:rsidTr="009B5A2C">
        <w:trPr>
          <w:trHeight w:val="240"/>
        </w:trPr>
        <w:tc>
          <w:tcPr>
            <w:tcW w:w="1555" w:type="dxa"/>
            <w:vMerge/>
            <w:shd w:val="clear" w:color="auto" w:fill="auto"/>
          </w:tcPr>
          <w:p w14:paraId="34E6A2A8" w14:textId="77777777" w:rsidR="00EB2E7D" w:rsidRPr="00902049" w:rsidRDefault="00EB2E7D" w:rsidP="00EB2E7D">
            <w:pPr>
              <w:rPr>
                <w:sz w:val="22"/>
                <w:szCs w:val="22"/>
              </w:rPr>
            </w:pPr>
          </w:p>
        </w:tc>
        <w:tc>
          <w:tcPr>
            <w:tcW w:w="2932" w:type="dxa"/>
            <w:vMerge/>
            <w:shd w:val="clear" w:color="auto" w:fill="auto"/>
          </w:tcPr>
          <w:p w14:paraId="0EFAD748"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821AD3D" w14:textId="77777777" w:rsidR="00EB2E7D" w:rsidRPr="00902049" w:rsidRDefault="00EB2E7D" w:rsidP="00EB2E7D">
            <w:pPr>
              <w:rPr>
                <w:sz w:val="22"/>
                <w:szCs w:val="22"/>
              </w:rPr>
            </w:pPr>
          </w:p>
        </w:tc>
        <w:tc>
          <w:tcPr>
            <w:tcW w:w="4146" w:type="dxa"/>
            <w:shd w:val="clear" w:color="auto" w:fill="auto"/>
          </w:tcPr>
          <w:p w14:paraId="4EFFCCF5" w14:textId="77777777"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666BE00" w14:textId="77777777" w:rsidR="00EB2E7D" w:rsidRPr="006165C6" w:rsidRDefault="00EB2E7D" w:rsidP="00EB2E7D">
            <w:pPr>
              <w:rPr>
                <w:rFonts w:asciiTheme="majorHAnsi" w:hAnsiTheme="majorHAnsi"/>
                <w:b/>
                <w:sz w:val="22"/>
                <w:szCs w:val="22"/>
              </w:rPr>
            </w:pPr>
          </w:p>
        </w:tc>
        <w:tc>
          <w:tcPr>
            <w:tcW w:w="899" w:type="dxa"/>
            <w:shd w:val="clear" w:color="auto" w:fill="auto"/>
          </w:tcPr>
          <w:p w14:paraId="6E93EE86" w14:textId="0F660751" w:rsidR="00EB2E7D" w:rsidRPr="006165C6" w:rsidRDefault="001F370E" w:rsidP="00EB2E7D">
            <w:pPr>
              <w:rPr>
                <w:rFonts w:asciiTheme="majorHAnsi" w:hAnsiTheme="majorHAnsi"/>
                <w:sz w:val="22"/>
                <w:szCs w:val="22"/>
              </w:rPr>
            </w:pPr>
            <w:r>
              <w:rPr>
                <w:rFonts w:asciiTheme="majorHAnsi" w:hAnsiTheme="majorHAnsi"/>
                <w:sz w:val="22"/>
                <w:szCs w:val="22"/>
              </w:rPr>
              <w:t>X</w:t>
            </w:r>
          </w:p>
        </w:tc>
      </w:tr>
      <w:tr w:rsidR="00EB2E7D" w:rsidRPr="001B7FBA" w14:paraId="43321210" w14:textId="77777777" w:rsidTr="009B5A2C">
        <w:trPr>
          <w:trHeight w:val="375"/>
        </w:trPr>
        <w:tc>
          <w:tcPr>
            <w:tcW w:w="1555" w:type="dxa"/>
            <w:vMerge w:val="restart"/>
            <w:shd w:val="clear" w:color="auto" w:fill="auto"/>
          </w:tcPr>
          <w:p w14:paraId="76831A66" w14:textId="77777777"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14:paraId="1E98BA49" w14:textId="77777777"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14:paraId="642F467A" w14:textId="77777777"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04AFACDC" w14:textId="77777777"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62873508" w14:textId="71BA5C2D"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80A6E30" w14:textId="77777777" w:rsidR="00EB2E7D" w:rsidRPr="006165C6" w:rsidRDefault="00EB2E7D" w:rsidP="00EB2E7D">
            <w:pPr>
              <w:rPr>
                <w:rFonts w:asciiTheme="majorHAnsi" w:hAnsiTheme="majorHAnsi"/>
                <w:b/>
                <w:sz w:val="22"/>
                <w:szCs w:val="22"/>
              </w:rPr>
            </w:pPr>
          </w:p>
        </w:tc>
      </w:tr>
      <w:tr w:rsidR="00EB2E7D" w:rsidRPr="001B7FBA" w14:paraId="03FCEEE7" w14:textId="77777777" w:rsidTr="009B5A2C">
        <w:trPr>
          <w:trHeight w:val="255"/>
        </w:trPr>
        <w:tc>
          <w:tcPr>
            <w:tcW w:w="1555" w:type="dxa"/>
            <w:vMerge/>
            <w:shd w:val="clear" w:color="auto" w:fill="auto"/>
          </w:tcPr>
          <w:p w14:paraId="72EBB591" w14:textId="77777777" w:rsidR="00EB2E7D" w:rsidRPr="00902049" w:rsidRDefault="00EB2E7D" w:rsidP="00EB2E7D">
            <w:pPr>
              <w:rPr>
                <w:b/>
                <w:sz w:val="22"/>
                <w:szCs w:val="22"/>
              </w:rPr>
            </w:pPr>
          </w:p>
        </w:tc>
        <w:tc>
          <w:tcPr>
            <w:tcW w:w="2932" w:type="dxa"/>
            <w:vMerge/>
            <w:shd w:val="clear" w:color="auto" w:fill="auto"/>
          </w:tcPr>
          <w:p w14:paraId="57A17FFF" w14:textId="77777777" w:rsidR="00EB2E7D" w:rsidRPr="00902049" w:rsidRDefault="00EB2E7D" w:rsidP="00EB2E7D">
            <w:pPr>
              <w:rPr>
                <w:b/>
                <w:sz w:val="22"/>
                <w:szCs w:val="22"/>
              </w:rPr>
            </w:pPr>
          </w:p>
        </w:tc>
        <w:tc>
          <w:tcPr>
            <w:tcW w:w="4120" w:type="dxa"/>
            <w:shd w:val="clear" w:color="auto" w:fill="auto"/>
          </w:tcPr>
          <w:p w14:paraId="69B85172" w14:textId="77777777"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5F196D43" w14:textId="77777777"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D817DED" w14:textId="156F309F"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BC8DE18" w14:textId="77777777" w:rsidR="00EB2E7D" w:rsidRPr="006165C6" w:rsidRDefault="00EB2E7D" w:rsidP="00EB2E7D">
            <w:pPr>
              <w:rPr>
                <w:rFonts w:asciiTheme="majorHAnsi" w:hAnsiTheme="majorHAnsi"/>
                <w:b/>
                <w:sz w:val="22"/>
                <w:szCs w:val="22"/>
              </w:rPr>
            </w:pPr>
          </w:p>
        </w:tc>
      </w:tr>
      <w:tr w:rsidR="00EB2E7D" w:rsidRPr="001B7FBA" w14:paraId="713016F7" w14:textId="77777777" w:rsidTr="009B5A2C">
        <w:trPr>
          <w:trHeight w:val="450"/>
        </w:trPr>
        <w:tc>
          <w:tcPr>
            <w:tcW w:w="1555" w:type="dxa"/>
            <w:vMerge/>
            <w:shd w:val="clear" w:color="auto" w:fill="auto"/>
          </w:tcPr>
          <w:p w14:paraId="1965BF87" w14:textId="77777777" w:rsidR="00EB2E7D" w:rsidRPr="00902049" w:rsidRDefault="00EB2E7D" w:rsidP="00EB2E7D">
            <w:pPr>
              <w:rPr>
                <w:b/>
                <w:sz w:val="22"/>
                <w:szCs w:val="22"/>
              </w:rPr>
            </w:pPr>
          </w:p>
        </w:tc>
        <w:tc>
          <w:tcPr>
            <w:tcW w:w="2932" w:type="dxa"/>
            <w:vMerge/>
            <w:shd w:val="clear" w:color="auto" w:fill="auto"/>
          </w:tcPr>
          <w:p w14:paraId="6F716CF1" w14:textId="77777777" w:rsidR="00EB2E7D" w:rsidRPr="00902049" w:rsidRDefault="00EB2E7D" w:rsidP="00EB2E7D">
            <w:pPr>
              <w:rPr>
                <w:b/>
                <w:sz w:val="22"/>
                <w:szCs w:val="22"/>
              </w:rPr>
            </w:pPr>
          </w:p>
        </w:tc>
        <w:tc>
          <w:tcPr>
            <w:tcW w:w="4120" w:type="dxa"/>
            <w:shd w:val="clear" w:color="auto" w:fill="auto"/>
          </w:tcPr>
          <w:p w14:paraId="6D6D3DA7" w14:textId="77777777" w:rsidR="00EB2E7D" w:rsidRPr="00902049" w:rsidRDefault="00EB2E7D" w:rsidP="00EB2E7D">
            <w:pPr>
              <w:ind w:left="720"/>
              <w:rPr>
                <w:sz w:val="22"/>
                <w:szCs w:val="22"/>
              </w:rPr>
            </w:pPr>
          </w:p>
        </w:tc>
        <w:tc>
          <w:tcPr>
            <w:tcW w:w="4146" w:type="dxa"/>
            <w:shd w:val="clear" w:color="auto" w:fill="auto"/>
          </w:tcPr>
          <w:p w14:paraId="12E32349" w14:textId="77777777"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ECD657D" w14:textId="65A90A6B"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8BB2835" w14:textId="77777777" w:rsidR="00EB2E7D" w:rsidRPr="006165C6" w:rsidRDefault="00EB2E7D" w:rsidP="00EB2E7D">
            <w:pPr>
              <w:rPr>
                <w:rFonts w:asciiTheme="majorHAnsi" w:hAnsiTheme="majorHAnsi"/>
                <w:b/>
                <w:sz w:val="22"/>
                <w:szCs w:val="22"/>
              </w:rPr>
            </w:pPr>
          </w:p>
          <w:p w14:paraId="5F022AC8" w14:textId="77777777" w:rsidR="00EB2E7D" w:rsidRPr="006165C6" w:rsidRDefault="00EB2E7D" w:rsidP="00EB2E7D">
            <w:pPr>
              <w:rPr>
                <w:rFonts w:asciiTheme="majorHAnsi" w:hAnsiTheme="majorHAnsi"/>
                <w:b/>
                <w:sz w:val="22"/>
                <w:szCs w:val="22"/>
              </w:rPr>
            </w:pPr>
          </w:p>
        </w:tc>
      </w:tr>
      <w:tr w:rsidR="00EB2E7D" w:rsidRPr="00902049" w14:paraId="05209A46" w14:textId="77777777" w:rsidTr="009B5A2C">
        <w:tc>
          <w:tcPr>
            <w:tcW w:w="1555" w:type="dxa"/>
            <w:vMerge w:val="restart"/>
            <w:shd w:val="clear" w:color="auto" w:fill="auto"/>
          </w:tcPr>
          <w:p w14:paraId="5CEDF98A" w14:textId="77777777" w:rsidR="00EB2E7D" w:rsidRPr="00902049" w:rsidRDefault="00EB2E7D" w:rsidP="00EB2E7D">
            <w:pPr>
              <w:rPr>
                <w:b/>
                <w:sz w:val="22"/>
                <w:szCs w:val="22"/>
              </w:rPr>
            </w:pPr>
            <w:r w:rsidRPr="00902049">
              <w:rPr>
                <w:b/>
                <w:sz w:val="22"/>
                <w:szCs w:val="22"/>
              </w:rPr>
              <w:t>B1-K1-W10</w:t>
            </w:r>
          </w:p>
        </w:tc>
        <w:tc>
          <w:tcPr>
            <w:tcW w:w="2932" w:type="dxa"/>
            <w:vMerge w:val="restart"/>
            <w:shd w:val="clear" w:color="auto" w:fill="auto"/>
          </w:tcPr>
          <w:p w14:paraId="308B0E0F" w14:textId="77777777"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61A710A4"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6136507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7BB922B1" w14:textId="21018FBA"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874D51E" w14:textId="77777777" w:rsidR="00EB2E7D" w:rsidRPr="006165C6" w:rsidRDefault="00EB2E7D" w:rsidP="00EB2E7D">
            <w:pPr>
              <w:rPr>
                <w:rFonts w:asciiTheme="majorHAnsi" w:hAnsiTheme="majorHAnsi"/>
                <w:b/>
                <w:sz w:val="22"/>
                <w:szCs w:val="22"/>
              </w:rPr>
            </w:pPr>
          </w:p>
        </w:tc>
      </w:tr>
      <w:tr w:rsidR="00EB2E7D" w:rsidRPr="00902049" w14:paraId="5CB90934" w14:textId="77777777" w:rsidTr="009B5A2C">
        <w:tc>
          <w:tcPr>
            <w:tcW w:w="1555" w:type="dxa"/>
            <w:vMerge/>
            <w:shd w:val="clear" w:color="auto" w:fill="auto"/>
          </w:tcPr>
          <w:p w14:paraId="4ECB0FA6" w14:textId="77777777" w:rsidR="00EB2E7D" w:rsidRPr="00902049" w:rsidRDefault="00EB2E7D" w:rsidP="00EB2E7D">
            <w:pPr>
              <w:rPr>
                <w:sz w:val="22"/>
                <w:szCs w:val="22"/>
              </w:rPr>
            </w:pPr>
          </w:p>
        </w:tc>
        <w:tc>
          <w:tcPr>
            <w:tcW w:w="2932" w:type="dxa"/>
            <w:vMerge/>
            <w:shd w:val="clear" w:color="auto" w:fill="auto"/>
          </w:tcPr>
          <w:p w14:paraId="5F243130" w14:textId="77777777" w:rsidR="00EB2E7D" w:rsidRPr="00902049" w:rsidRDefault="00EB2E7D" w:rsidP="00EB2E7D">
            <w:pPr>
              <w:rPr>
                <w:sz w:val="22"/>
                <w:szCs w:val="22"/>
              </w:rPr>
            </w:pPr>
          </w:p>
        </w:tc>
        <w:tc>
          <w:tcPr>
            <w:tcW w:w="4120" w:type="dxa"/>
            <w:shd w:val="clear" w:color="auto" w:fill="auto"/>
          </w:tcPr>
          <w:p w14:paraId="0A7FEF2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6905A605"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18BEF046" w14:textId="53F398C7"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0147AD4" w14:textId="77777777" w:rsidR="00EB2E7D" w:rsidRPr="006165C6" w:rsidRDefault="00EB2E7D" w:rsidP="00EB2E7D">
            <w:pPr>
              <w:rPr>
                <w:rFonts w:asciiTheme="majorHAnsi" w:hAnsiTheme="majorHAnsi"/>
                <w:b/>
                <w:sz w:val="22"/>
                <w:szCs w:val="22"/>
              </w:rPr>
            </w:pPr>
          </w:p>
        </w:tc>
      </w:tr>
      <w:tr w:rsidR="00EB2E7D" w:rsidRPr="00902049" w14:paraId="52D60C61" w14:textId="77777777" w:rsidTr="009B5A2C">
        <w:trPr>
          <w:trHeight w:val="345"/>
        </w:trPr>
        <w:tc>
          <w:tcPr>
            <w:tcW w:w="1555" w:type="dxa"/>
            <w:vMerge w:val="restart"/>
            <w:shd w:val="clear" w:color="auto" w:fill="auto"/>
          </w:tcPr>
          <w:p w14:paraId="41A30933" w14:textId="77777777" w:rsidR="00EB2E7D" w:rsidRPr="00902049" w:rsidRDefault="00EB2E7D" w:rsidP="00EB2E7D">
            <w:pPr>
              <w:rPr>
                <w:sz w:val="22"/>
                <w:szCs w:val="22"/>
              </w:rPr>
            </w:pPr>
          </w:p>
        </w:tc>
        <w:tc>
          <w:tcPr>
            <w:tcW w:w="2932" w:type="dxa"/>
            <w:vMerge w:val="restart"/>
            <w:shd w:val="clear" w:color="auto" w:fill="auto"/>
          </w:tcPr>
          <w:p w14:paraId="26A4C64A" w14:textId="77777777" w:rsidR="00EB2E7D" w:rsidRPr="00902049" w:rsidRDefault="00EB2E7D" w:rsidP="00EB2E7D">
            <w:pPr>
              <w:rPr>
                <w:sz w:val="22"/>
                <w:szCs w:val="22"/>
              </w:rPr>
            </w:pPr>
          </w:p>
        </w:tc>
        <w:tc>
          <w:tcPr>
            <w:tcW w:w="4120" w:type="dxa"/>
            <w:shd w:val="clear" w:color="auto" w:fill="auto"/>
          </w:tcPr>
          <w:p w14:paraId="1A57D9C7" w14:textId="77777777" w:rsidR="00EB2E7D" w:rsidRPr="00902049" w:rsidRDefault="00EB2E7D" w:rsidP="00EB2E7D">
            <w:pPr>
              <w:rPr>
                <w:sz w:val="22"/>
                <w:szCs w:val="22"/>
              </w:rPr>
            </w:pPr>
          </w:p>
        </w:tc>
        <w:tc>
          <w:tcPr>
            <w:tcW w:w="4146" w:type="dxa"/>
            <w:shd w:val="clear" w:color="auto" w:fill="auto"/>
          </w:tcPr>
          <w:p w14:paraId="374A796A"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3F20B458" w14:textId="4338EBB3"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4B36FD4" w14:textId="77777777" w:rsidR="00EB2E7D" w:rsidRPr="006165C6" w:rsidRDefault="00EB2E7D" w:rsidP="00EB2E7D">
            <w:pPr>
              <w:rPr>
                <w:rFonts w:asciiTheme="majorHAnsi" w:hAnsiTheme="majorHAnsi"/>
                <w:b/>
                <w:sz w:val="22"/>
                <w:szCs w:val="22"/>
              </w:rPr>
            </w:pPr>
          </w:p>
        </w:tc>
      </w:tr>
      <w:tr w:rsidR="00EB2E7D" w:rsidRPr="00902049" w14:paraId="1DA7AE92" w14:textId="77777777" w:rsidTr="009B5A2C">
        <w:trPr>
          <w:trHeight w:val="205"/>
        </w:trPr>
        <w:tc>
          <w:tcPr>
            <w:tcW w:w="1555" w:type="dxa"/>
            <w:vMerge/>
            <w:shd w:val="clear" w:color="auto" w:fill="auto"/>
          </w:tcPr>
          <w:p w14:paraId="78A5C272" w14:textId="77777777" w:rsidR="00EB2E7D" w:rsidRPr="00902049" w:rsidRDefault="00EB2E7D" w:rsidP="00EB2E7D">
            <w:pPr>
              <w:rPr>
                <w:sz w:val="22"/>
                <w:szCs w:val="22"/>
              </w:rPr>
            </w:pPr>
          </w:p>
        </w:tc>
        <w:tc>
          <w:tcPr>
            <w:tcW w:w="2932" w:type="dxa"/>
            <w:vMerge/>
            <w:shd w:val="clear" w:color="auto" w:fill="auto"/>
          </w:tcPr>
          <w:p w14:paraId="0A218E1F" w14:textId="77777777" w:rsidR="00EB2E7D" w:rsidRPr="00902049" w:rsidRDefault="00EB2E7D" w:rsidP="00EB2E7D">
            <w:pPr>
              <w:rPr>
                <w:sz w:val="22"/>
                <w:szCs w:val="22"/>
              </w:rPr>
            </w:pPr>
          </w:p>
        </w:tc>
        <w:tc>
          <w:tcPr>
            <w:tcW w:w="4120" w:type="dxa"/>
            <w:shd w:val="clear" w:color="auto" w:fill="auto"/>
          </w:tcPr>
          <w:p w14:paraId="4455F4BB" w14:textId="77777777" w:rsidR="00EB2E7D" w:rsidRPr="00902049" w:rsidRDefault="00EB2E7D" w:rsidP="00EB2E7D">
            <w:pPr>
              <w:rPr>
                <w:sz w:val="22"/>
                <w:szCs w:val="22"/>
              </w:rPr>
            </w:pPr>
          </w:p>
        </w:tc>
        <w:tc>
          <w:tcPr>
            <w:tcW w:w="4146" w:type="dxa"/>
            <w:shd w:val="clear" w:color="auto" w:fill="auto"/>
          </w:tcPr>
          <w:p w14:paraId="309A8FFD"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34929F86" w14:textId="79B710F5"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7FE9D83" w14:textId="77777777" w:rsidR="00EB2E7D" w:rsidRPr="006165C6" w:rsidRDefault="00EB2E7D" w:rsidP="00EB2E7D">
            <w:pPr>
              <w:rPr>
                <w:rFonts w:asciiTheme="majorHAnsi" w:hAnsiTheme="majorHAnsi"/>
                <w:b/>
                <w:sz w:val="22"/>
                <w:szCs w:val="22"/>
              </w:rPr>
            </w:pPr>
          </w:p>
          <w:p w14:paraId="7DED8F84" w14:textId="77777777" w:rsidR="00EB2E7D" w:rsidRPr="006165C6" w:rsidRDefault="00EB2E7D" w:rsidP="00EB2E7D">
            <w:pPr>
              <w:rPr>
                <w:rFonts w:asciiTheme="majorHAnsi" w:hAnsiTheme="majorHAnsi"/>
                <w:b/>
                <w:sz w:val="22"/>
                <w:szCs w:val="22"/>
              </w:rPr>
            </w:pPr>
          </w:p>
        </w:tc>
      </w:tr>
      <w:tr w:rsidR="00EB2E7D" w:rsidRPr="00902049" w14:paraId="750E8FC4" w14:textId="77777777" w:rsidTr="009B5A2C">
        <w:trPr>
          <w:trHeight w:val="240"/>
        </w:trPr>
        <w:tc>
          <w:tcPr>
            <w:tcW w:w="1555" w:type="dxa"/>
            <w:vMerge/>
            <w:shd w:val="clear" w:color="auto" w:fill="auto"/>
          </w:tcPr>
          <w:p w14:paraId="44E0D501" w14:textId="77777777" w:rsidR="00EB2E7D" w:rsidRPr="00902049" w:rsidRDefault="00EB2E7D" w:rsidP="00EB2E7D">
            <w:pPr>
              <w:rPr>
                <w:sz w:val="22"/>
                <w:szCs w:val="22"/>
              </w:rPr>
            </w:pPr>
          </w:p>
        </w:tc>
        <w:tc>
          <w:tcPr>
            <w:tcW w:w="2932" w:type="dxa"/>
            <w:vMerge/>
            <w:shd w:val="clear" w:color="auto" w:fill="auto"/>
          </w:tcPr>
          <w:p w14:paraId="00586986" w14:textId="77777777" w:rsidR="00EB2E7D" w:rsidRPr="00902049" w:rsidRDefault="00EB2E7D" w:rsidP="00EB2E7D">
            <w:pPr>
              <w:rPr>
                <w:sz w:val="22"/>
                <w:szCs w:val="22"/>
              </w:rPr>
            </w:pPr>
          </w:p>
        </w:tc>
        <w:tc>
          <w:tcPr>
            <w:tcW w:w="4120" w:type="dxa"/>
            <w:shd w:val="clear" w:color="auto" w:fill="auto"/>
          </w:tcPr>
          <w:p w14:paraId="5AD4EB35" w14:textId="77777777" w:rsidR="00EB2E7D" w:rsidRPr="00902049" w:rsidRDefault="00EB2E7D" w:rsidP="00EB2E7D">
            <w:pPr>
              <w:rPr>
                <w:sz w:val="22"/>
                <w:szCs w:val="22"/>
              </w:rPr>
            </w:pPr>
          </w:p>
        </w:tc>
        <w:tc>
          <w:tcPr>
            <w:tcW w:w="4146" w:type="dxa"/>
            <w:shd w:val="clear" w:color="auto" w:fill="auto"/>
          </w:tcPr>
          <w:p w14:paraId="35502C91"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FCA9682" w14:textId="37B5A2EC" w:rsidR="00EB2E7D" w:rsidRPr="006165C6" w:rsidRDefault="00EB2E7D" w:rsidP="00EB2E7D">
            <w:pPr>
              <w:rPr>
                <w:rFonts w:asciiTheme="majorHAnsi" w:hAnsiTheme="majorHAnsi"/>
                <w:b/>
                <w:sz w:val="22"/>
                <w:szCs w:val="22"/>
              </w:rPr>
            </w:pPr>
          </w:p>
        </w:tc>
        <w:tc>
          <w:tcPr>
            <w:tcW w:w="899" w:type="dxa"/>
            <w:shd w:val="clear" w:color="auto" w:fill="auto"/>
          </w:tcPr>
          <w:p w14:paraId="79FCDF47" w14:textId="4E381AA4" w:rsidR="00EB2E7D" w:rsidRPr="006165C6" w:rsidRDefault="00317D18" w:rsidP="00EB2E7D">
            <w:pPr>
              <w:rPr>
                <w:rFonts w:asciiTheme="majorHAnsi" w:hAnsiTheme="majorHAnsi"/>
                <w:b/>
                <w:sz w:val="22"/>
                <w:szCs w:val="22"/>
              </w:rPr>
            </w:pPr>
            <w:r>
              <w:rPr>
                <w:rFonts w:asciiTheme="majorHAnsi" w:hAnsiTheme="majorHAnsi"/>
                <w:b/>
                <w:sz w:val="22"/>
                <w:szCs w:val="22"/>
              </w:rPr>
              <w:t>X</w:t>
            </w:r>
          </w:p>
        </w:tc>
      </w:tr>
      <w:tr w:rsidR="00EB2E7D" w:rsidRPr="00902049" w14:paraId="2EAC2E39" w14:textId="77777777" w:rsidTr="009B5A2C">
        <w:tc>
          <w:tcPr>
            <w:tcW w:w="1555" w:type="dxa"/>
            <w:vMerge w:val="restart"/>
            <w:shd w:val="clear" w:color="auto" w:fill="auto"/>
          </w:tcPr>
          <w:p w14:paraId="4AAE3E79" w14:textId="77777777"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14:paraId="199F93EE" w14:textId="77777777"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19FAE17D" w14:textId="77777777"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48A92B96" w14:textId="77777777"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CF9F5A8" w14:textId="7F128C86"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C51F18B" w14:textId="77777777" w:rsidR="00EB2E7D" w:rsidRPr="006165C6" w:rsidRDefault="00EB2E7D" w:rsidP="00EB2E7D">
            <w:pPr>
              <w:rPr>
                <w:rFonts w:asciiTheme="majorHAnsi" w:hAnsiTheme="majorHAnsi"/>
                <w:b/>
                <w:sz w:val="22"/>
                <w:szCs w:val="22"/>
              </w:rPr>
            </w:pPr>
          </w:p>
        </w:tc>
      </w:tr>
      <w:tr w:rsidR="00EB2E7D" w:rsidRPr="00902049" w14:paraId="75A95FEA" w14:textId="77777777" w:rsidTr="009B5A2C">
        <w:tc>
          <w:tcPr>
            <w:tcW w:w="1555" w:type="dxa"/>
            <w:vMerge/>
            <w:shd w:val="clear" w:color="auto" w:fill="auto"/>
          </w:tcPr>
          <w:p w14:paraId="1E761A8C" w14:textId="77777777" w:rsidR="00EB2E7D" w:rsidRPr="00902049" w:rsidRDefault="00EB2E7D" w:rsidP="00EB2E7D">
            <w:pPr>
              <w:rPr>
                <w:sz w:val="22"/>
                <w:szCs w:val="22"/>
              </w:rPr>
            </w:pPr>
          </w:p>
        </w:tc>
        <w:tc>
          <w:tcPr>
            <w:tcW w:w="2932" w:type="dxa"/>
            <w:vMerge/>
            <w:shd w:val="clear" w:color="auto" w:fill="auto"/>
          </w:tcPr>
          <w:p w14:paraId="33E53E88" w14:textId="77777777" w:rsidR="00EB2E7D" w:rsidRPr="00902049" w:rsidRDefault="00EB2E7D" w:rsidP="00EB2E7D">
            <w:pPr>
              <w:rPr>
                <w:sz w:val="22"/>
                <w:szCs w:val="22"/>
              </w:rPr>
            </w:pPr>
          </w:p>
        </w:tc>
        <w:tc>
          <w:tcPr>
            <w:tcW w:w="4120" w:type="dxa"/>
            <w:shd w:val="clear" w:color="auto" w:fill="FFFFFF"/>
          </w:tcPr>
          <w:p w14:paraId="7C9CC0CB" w14:textId="77777777" w:rsidR="00EB2E7D" w:rsidRPr="00902049" w:rsidRDefault="00EB2E7D" w:rsidP="00EB2E7D">
            <w:pPr>
              <w:rPr>
                <w:sz w:val="22"/>
                <w:szCs w:val="22"/>
              </w:rPr>
            </w:pPr>
          </w:p>
        </w:tc>
        <w:tc>
          <w:tcPr>
            <w:tcW w:w="4146" w:type="dxa"/>
            <w:shd w:val="clear" w:color="auto" w:fill="auto"/>
          </w:tcPr>
          <w:p w14:paraId="249D2056" w14:textId="77777777"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AEE4EFF" w14:textId="05A5E4E6"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359589D" w14:textId="77777777" w:rsidR="00EB2E7D" w:rsidRPr="006165C6" w:rsidRDefault="00EB2E7D" w:rsidP="00EB2E7D">
            <w:pPr>
              <w:rPr>
                <w:rFonts w:asciiTheme="majorHAnsi" w:hAnsiTheme="majorHAnsi"/>
                <w:b/>
                <w:sz w:val="22"/>
                <w:szCs w:val="22"/>
              </w:rPr>
            </w:pPr>
          </w:p>
        </w:tc>
      </w:tr>
      <w:tr w:rsidR="00EB2E7D" w:rsidRPr="00902049" w14:paraId="2CF03E33" w14:textId="77777777" w:rsidTr="009B5A2C">
        <w:tc>
          <w:tcPr>
            <w:tcW w:w="1555" w:type="dxa"/>
            <w:shd w:val="clear" w:color="auto" w:fill="auto"/>
          </w:tcPr>
          <w:p w14:paraId="7DD18EE3" w14:textId="77777777" w:rsidR="00EB2E7D" w:rsidRPr="00902049" w:rsidRDefault="00EB2E7D" w:rsidP="00EB2E7D">
            <w:pPr>
              <w:rPr>
                <w:b/>
                <w:sz w:val="22"/>
                <w:szCs w:val="22"/>
              </w:rPr>
            </w:pPr>
            <w:r w:rsidRPr="00902049">
              <w:rPr>
                <w:b/>
                <w:sz w:val="22"/>
                <w:szCs w:val="22"/>
              </w:rPr>
              <w:t>B1-K2-W3</w:t>
            </w:r>
          </w:p>
        </w:tc>
        <w:tc>
          <w:tcPr>
            <w:tcW w:w="2932" w:type="dxa"/>
            <w:shd w:val="clear" w:color="auto" w:fill="auto"/>
          </w:tcPr>
          <w:p w14:paraId="6B639678" w14:textId="77777777"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66906B1C" w14:textId="77777777"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4D69F234" w14:textId="77777777" w:rsidR="00EB2E7D" w:rsidRPr="00902049" w:rsidRDefault="00EB2E7D" w:rsidP="00EB2E7D">
            <w:pPr>
              <w:rPr>
                <w:b/>
                <w:sz w:val="22"/>
                <w:szCs w:val="22"/>
              </w:rPr>
            </w:pPr>
          </w:p>
        </w:tc>
        <w:tc>
          <w:tcPr>
            <w:tcW w:w="850" w:type="dxa"/>
            <w:shd w:val="clear" w:color="auto" w:fill="auto"/>
          </w:tcPr>
          <w:p w14:paraId="747D9758" w14:textId="484AF48A"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123FEBC" w14:textId="77777777" w:rsidR="00EB2E7D" w:rsidRPr="006165C6" w:rsidRDefault="00EB2E7D" w:rsidP="00EB2E7D">
            <w:pPr>
              <w:rPr>
                <w:rFonts w:asciiTheme="majorHAnsi" w:hAnsiTheme="majorHAnsi"/>
                <w:b/>
                <w:sz w:val="22"/>
                <w:szCs w:val="22"/>
              </w:rPr>
            </w:pPr>
          </w:p>
        </w:tc>
      </w:tr>
      <w:tr w:rsidR="00EB2E7D" w:rsidRPr="00902049" w14:paraId="7660883D" w14:textId="77777777" w:rsidTr="009B5A2C">
        <w:tc>
          <w:tcPr>
            <w:tcW w:w="1555" w:type="dxa"/>
            <w:shd w:val="clear" w:color="auto" w:fill="auto"/>
          </w:tcPr>
          <w:p w14:paraId="178F0472" w14:textId="77777777" w:rsidR="00EB2E7D" w:rsidRPr="00902049" w:rsidRDefault="00EB2E7D" w:rsidP="00EB2E7D">
            <w:pPr>
              <w:rPr>
                <w:b/>
                <w:sz w:val="22"/>
                <w:szCs w:val="22"/>
              </w:rPr>
            </w:pPr>
            <w:r w:rsidRPr="00902049">
              <w:rPr>
                <w:b/>
                <w:sz w:val="22"/>
                <w:szCs w:val="22"/>
              </w:rPr>
              <w:t>P3-K1-W1</w:t>
            </w:r>
          </w:p>
          <w:p w14:paraId="64AA3BB0" w14:textId="77777777"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14:paraId="71C0CA91" w14:textId="77777777"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14:paraId="0C2811A4" w14:textId="77777777" w:rsidR="00EB2E7D" w:rsidRPr="00902049" w:rsidRDefault="00EB2E7D" w:rsidP="00EB2E7D">
            <w:pPr>
              <w:ind w:left="720"/>
              <w:rPr>
                <w:sz w:val="22"/>
                <w:szCs w:val="22"/>
              </w:rPr>
            </w:pPr>
          </w:p>
        </w:tc>
        <w:tc>
          <w:tcPr>
            <w:tcW w:w="4146" w:type="dxa"/>
            <w:shd w:val="clear" w:color="auto" w:fill="auto"/>
          </w:tcPr>
          <w:p w14:paraId="783988E1" w14:textId="77777777"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52452ACE" w14:textId="1CBE9A72"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7FF78" w14:textId="77777777" w:rsidR="00EB2E7D" w:rsidRPr="006165C6" w:rsidRDefault="00EB2E7D" w:rsidP="00EB2E7D">
            <w:pPr>
              <w:rPr>
                <w:rFonts w:asciiTheme="majorHAnsi" w:hAnsiTheme="majorHAnsi"/>
                <w:b/>
                <w:sz w:val="22"/>
                <w:szCs w:val="22"/>
              </w:rPr>
            </w:pPr>
          </w:p>
        </w:tc>
      </w:tr>
      <w:tr w:rsidR="00EB2E7D" w:rsidRPr="00902049" w14:paraId="2A9AD40C" w14:textId="77777777" w:rsidTr="009B5A2C">
        <w:trPr>
          <w:trHeight w:val="490"/>
        </w:trPr>
        <w:tc>
          <w:tcPr>
            <w:tcW w:w="1555" w:type="dxa"/>
            <w:shd w:val="clear" w:color="auto" w:fill="auto"/>
          </w:tcPr>
          <w:p w14:paraId="705790B5" w14:textId="77777777" w:rsidR="00EB2E7D" w:rsidRPr="00902049" w:rsidRDefault="00EB2E7D" w:rsidP="00EB2E7D">
            <w:pPr>
              <w:rPr>
                <w:b/>
                <w:sz w:val="22"/>
                <w:szCs w:val="22"/>
              </w:rPr>
            </w:pPr>
            <w:r w:rsidRPr="00902049">
              <w:rPr>
                <w:b/>
                <w:sz w:val="22"/>
                <w:szCs w:val="22"/>
              </w:rPr>
              <w:t>P3-K1-W2</w:t>
            </w:r>
          </w:p>
          <w:p w14:paraId="6A575607" w14:textId="77777777" w:rsidR="00EB2E7D" w:rsidRPr="00902049" w:rsidRDefault="00EB2E7D" w:rsidP="00EB2E7D">
            <w:pPr>
              <w:rPr>
                <w:b/>
                <w:sz w:val="22"/>
                <w:szCs w:val="22"/>
              </w:rPr>
            </w:pPr>
            <w:r w:rsidRPr="00902049">
              <w:rPr>
                <w:b/>
                <w:sz w:val="22"/>
                <w:szCs w:val="22"/>
              </w:rPr>
              <w:t>(branche</w:t>
            </w:r>
          </w:p>
          <w:p w14:paraId="338C4880"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27C616F1" w14:textId="77777777"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14:paraId="756AD71E" w14:textId="77777777" w:rsidR="00EB2E7D" w:rsidRPr="00902049" w:rsidRDefault="00EB2E7D" w:rsidP="00EB2E7D">
            <w:pPr>
              <w:rPr>
                <w:sz w:val="22"/>
                <w:szCs w:val="22"/>
              </w:rPr>
            </w:pPr>
          </w:p>
        </w:tc>
        <w:tc>
          <w:tcPr>
            <w:tcW w:w="4146" w:type="dxa"/>
            <w:shd w:val="clear" w:color="auto" w:fill="auto"/>
          </w:tcPr>
          <w:p w14:paraId="1ECB8340" w14:textId="77777777"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0076F0B7" w14:textId="5737D470"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DFD5460" w14:textId="77777777" w:rsidR="00EB2E7D" w:rsidRPr="006165C6" w:rsidRDefault="00EB2E7D" w:rsidP="00EB2E7D">
            <w:pPr>
              <w:rPr>
                <w:rFonts w:asciiTheme="majorHAnsi" w:hAnsiTheme="majorHAnsi"/>
                <w:b/>
                <w:sz w:val="22"/>
                <w:szCs w:val="22"/>
              </w:rPr>
            </w:pPr>
          </w:p>
        </w:tc>
      </w:tr>
      <w:tr w:rsidR="00EB2E7D" w:rsidRPr="00902049" w14:paraId="55479BA1" w14:textId="77777777" w:rsidTr="009B5A2C">
        <w:trPr>
          <w:trHeight w:val="740"/>
        </w:trPr>
        <w:tc>
          <w:tcPr>
            <w:tcW w:w="1555" w:type="dxa"/>
            <w:shd w:val="clear" w:color="auto" w:fill="auto"/>
          </w:tcPr>
          <w:p w14:paraId="10C5A867" w14:textId="77777777" w:rsidR="00EB2E7D" w:rsidRPr="00902049" w:rsidRDefault="00EB2E7D" w:rsidP="00EB2E7D">
            <w:pPr>
              <w:rPr>
                <w:b/>
                <w:sz w:val="22"/>
                <w:szCs w:val="22"/>
              </w:rPr>
            </w:pPr>
            <w:r w:rsidRPr="00902049">
              <w:rPr>
                <w:b/>
                <w:sz w:val="22"/>
                <w:szCs w:val="22"/>
              </w:rPr>
              <w:t>P3-K1-W3</w:t>
            </w:r>
          </w:p>
          <w:p w14:paraId="09DA3B4E" w14:textId="77777777" w:rsidR="00EB2E7D" w:rsidRPr="00902049" w:rsidRDefault="00EB2E7D" w:rsidP="00EB2E7D">
            <w:pPr>
              <w:rPr>
                <w:b/>
                <w:sz w:val="22"/>
                <w:szCs w:val="22"/>
              </w:rPr>
            </w:pPr>
            <w:r w:rsidRPr="00902049">
              <w:rPr>
                <w:b/>
                <w:sz w:val="22"/>
                <w:szCs w:val="22"/>
              </w:rPr>
              <w:t>(branche</w:t>
            </w:r>
          </w:p>
          <w:p w14:paraId="1421E88B"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73E2E1BA"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61FA967A" w14:textId="77777777" w:rsidR="00EB2E7D" w:rsidRPr="00902049" w:rsidRDefault="00EB2E7D" w:rsidP="00EB2E7D">
            <w:pPr>
              <w:rPr>
                <w:sz w:val="22"/>
                <w:szCs w:val="22"/>
              </w:rPr>
            </w:pPr>
          </w:p>
        </w:tc>
        <w:tc>
          <w:tcPr>
            <w:tcW w:w="4146" w:type="dxa"/>
            <w:shd w:val="clear" w:color="auto" w:fill="auto"/>
          </w:tcPr>
          <w:p w14:paraId="656BB48A" w14:textId="77777777"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FF9F363" w14:textId="13DDC267" w:rsidR="00EB2E7D" w:rsidRPr="006165C6" w:rsidRDefault="00FB08B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FB1453" w14:textId="77777777" w:rsidR="00EB2E7D" w:rsidRPr="006165C6" w:rsidRDefault="00EB2E7D" w:rsidP="00EB2E7D">
            <w:pPr>
              <w:rPr>
                <w:rFonts w:asciiTheme="majorHAnsi" w:hAnsiTheme="majorHAnsi"/>
                <w:b/>
                <w:sz w:val="22"/>
                <w:szCs w:val="22"/>
              </w:rPr>
            </w:pPr>
          </w:p>
        </w:tc>
      </w:tr>
      <w:tr w:rsidR="00EB2E7D" w:rsidRPr="00902049" w14:paraId="6E746F1B" w14:textId="77777777" w:rsidTr="009B5A2C">
        <w:trPr>
          <w:trHeight w:val="740"/>
        </w:trPr>
        <w:tc>
          <w:tcPr>
            <w:tcW w:w="1555" w:type="dxa"/>
            <w:shd w:val="clear" w:color="auto" w:fill="auto"/>
          </w:tcPr>
          <w:p w14:paraId="372A4369" w14:textId="77777777" w:rsidR="00EB2E7D" w:rsidRPr="00902049" w:rsidRDefault="00EB2E7D" w:rsidP="00EB2E7D">
            <w:pPr>
              <w:rPr>
                <w:b/>
                <w:sz w:val="22"/>
                <w:szCs w:val="22"/>
              </w:rPr>
            </w:pPr>
            <w:r w:rsidRPr="00902049">
              <w:rPr>
                <w:b/>
                <w:sz w:val="22"/>
                <w:szCs w:val="22"/>
              </w:rPr>
              <w:t>P2-K1-W1</w:t>
            </w:r>
          </w:p>
          <w:p w14:paraId="6B68D767" w14:textId="77777777"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14:paraId="301C7677" w14:textId="77777777"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14:paraId="4EF98A5F" w14:textId="77777777" w:rsidR="00EB2E7D" w:rsidRPr="00902049" w:rsidRDefault="00EB2E7D" w:rsidP="00EB2E7D">
            <w:pPr>
              <w:rPr>
                <w:sz w:val="22"/>
                <w:szCs w:val="22"/>
              </w:rPr>
            </w:pPr>
          </w:p>
        </w:tc>
        <w:tc>
          <w:tcPr>
            <w:tcW w:w="4146" w:type="dxa"/>
            <w:shd w:val="clear" w:color="auto" w:fill="auto"/>
          </w:tcPr>
          <w:p w14:paraId="563E41DE" w14:textId="77777777"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D71B5F2" w14:textId="585DBFB8" w:rsidR="00EB2E7D" w:rsidRPr="006165C6" w:rsidRDefault="00EB2E7D" w:rsidP="00EB2E7D">
            <w:pPr>
              <w:rPr>
                <w:rFonts w:asciiTheme="majorHAnsi" w:hAnsiTheme="majorHAnsi"/>
                <w:b/>
                <w:sz w:val="22"/>
                <w:szCs w:val="22"/>
              </w:rPr>
            </w:pPr>
          </w:p>
        </w:tc>
        <w:tc>
          <w:tcPr>
            <w:tcW w:w="899" w:type="dxa"/>
            <w:shd w:val="clear" w:color="auto" w:fill="auto"/>
          </w:tcPr>
          <w:p w14:paraId="7E5DC5A6" w14:textId="77777777" w:rsidR="00EB2E7D" w:rsidRPr="006165C6" w:rsidRDefault="00EB2E7D" w:rsidP="00EB2E7D">
            <w:pPr>
              <w:rPr>
                <w:rFonts w:asciiTheme="majorHAnsi" w:hAnsiTheme="majorHAnsi"/>
                <w:b/>
                <w:sz w:val="22"/>
                <w:szCs w:val="22"/>
              </w:rPr>
            </w:pPr>
          </w:p>
        </w:tc>
      </w:tr>
      <w:tr w:rsidR="00EB2E7D" w:rsidRPr="00902049" w14:paraId="21073978" w14:textId="77777777" w:rsidTr="009B5A2C">
        <w:trPr>
          <w:trHeight w:val="740"/>
        </w:trPr>
        <w:tc>
          <w:tcPr>
            <w:tcW w:w="1555" w:type="dxa"/>
            <w:shd w:val="clear" w:color="auto" w:fill="auto"/>
          </w:tcPr>
          <w:p w14:paraId="03D75E1E" w14:textId="77777777" w:rsidR="00EB2E7D" w:rsidRPr="00902049" w:rsidRDefault="00EB2E7D" w:rsidP="00EB2E7D">
            <w:pPr>
              <w:rPr>
                <w:b/>
                <w:sz w:val="22"/>
                <w:szCs w:val="22"/>
              </w:rPr>
            </w:pPr>
            <w:r w:rsidRPr="00902049">
              <w:rPr>
                <w:b/>
                <w:sz w:val="22"/>
                <w:szCs w:val="22"/>
              </w:rPr>
              <w:t>P2-K1-W2</w:t>
            </w:r>
          </w:p>
          <w:p w14:paraId="78424963" w14:textId="77777777"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14:paraId="2206466A" w14:textId="77777777"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14:paraId="65C81644" w14:textId="77777777" w:rsidR="00EB2E7D" w:rsidRPr="00902049" w:rsidRDefault="00EB2E7D" w:rsidP="00EB2E7D">
            <w:pPr>
              <w:rPr>
                <w:sz w:val="22"/>
                <w:szCs w:val="22"/>
              </w:rPr>
            </w:pPr>
          </w:p>
        </w:tc>
        <w:tc>
          <w:tcPr>
            <w:tcW w:w="4146" w:type="dxa"/>
            <w:shd w:val="clear" w:color="auto" w:fill="auto"/>
          </w:tcPr>
          <w:p w14:paraId="480B0CAA" w14:textId="77777777"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AF1A70D" w14:textId="77777777" w:rsidR="00EB2E7D" w:rsidRPr="006165C6" w:rsidRDefault="00EB2E7D" w:rsidP="00EB2E7D">
            <w:pPr>
              <w:rPr>
                <w:rFonts w:asciiTheme="majorHAnsi" w:hAnsiTheme="majorHAnsi"/>
                <w:b/>
                <w:sz w:val="22"/>
                <w:szCs w:val="22"/>
              </w:rPr>
            </w:pPr>
          </w:p>
        </w:tc>
        <w:tc>
          <w:tcPr>
            <w:tcW w:w="899" w:type="dxa"/>
            <w:shd w:val="clear" w:color="auto" w:fill="auto"/>
          </w:tcPr>
          <w:p w14:paraId="53A2A0FF" w14:textId="77777777" w:rsidR="00EB2E7D" w:rsidRPr="006165C6" w:rsidRDefault="00EB2E7D" w:rsidP="00EB2E7D">
            <w:pPr>
              <w:rPr>
                <w:rFonts w:asciiTheme="majorHAnsi" w:hAnsiTheme="majorHAnsi"/>
                <w:b/>
                <w:sz w:val="22"/>
                <w:szCs w:val="22"/>
              </w:rPr>
            </w:pPr>
          </w:p>
        </w:tc>
      </w:tr>
      <w:tr w:rsidR="00EB2E7D" w:rsidRPr="00902049" w14:paraId="506CE8E4" w14:textId="77777777" w:rsidTr="009B5A2C">
        <w:trPr>
          <w:trHeight w:val="740"/>
        </w:trPr>
        <w:tc>
          <w:tcPr>
            <w:tcW w:w="1555" w:type="dxa"/>
            <w:shd w:val="clear" w:color="auto" w:fill="auto"/>
          </w:tcPr>
          <w:p w14:paraId="2D347A79" w14:textId="77777777" w:rsidR="00EB2E7D" w:rsidRPr="00902049" w:rsidRDefault="00EB2E7D" w:rsidP="00EB2E7D">
            <w:pPr>
              <w:rPr>
                <w:b/>
                <w:sz w:val="22"/>
                <w:szCs w:val="22"/>
              </w:rPr>
            </w:pPr>
            <w:r w:rsidRPr="00902049">
              <w:rPr>
                <w:b/>
                <w:sz w:val="22"/>
                <w:szCs w:val="22"/>
              </w:rPr>
              <w:t>P2-K1-W3</w:t>
            </w:r>
          </w:p>
          <w:p w14:paraId="514B518B" w14:textId="77777777"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14:paraId="51841650"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5358EC94" w14:textId="77777777" w:rsidR="00EB2E7D" w:rsidRPr="00902049" w:rsidRDefault="00EB2E7D" w:rsidP="00EB2E7D">
            <w:pPr>
              <w:rPr>
                <w:sz w:val="22"/>
                <w:szCs w:val="22"/>
              </w:rPr>
            </w:pPr>
          </w:p>
        </w:tc>
        <w:tc>
          <w:tcPr>
            <w:tcW w:w="4146" w:type="dxa"/>
            <w:shd w:val="clear" w:color="auto" w:fill="auto"/>
          </w:tcPr>
          <w:p w14:paraId="1578CABA" w14:textId="77777777"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5605F6B2" w14:textId="77777777" w:rsidR="00EB2E7D" w:rsidRPr="006165C6" w:rsidRDefault="00EB2E7D" w:rsidP="00EB2E7D">
            <w:pPr>
              <w:rPr>
                <w:rFonts w:asciiTheme="majorHAnsi" w:hAnsiTheme="majorHAnsi"/>
                <w:b/>
                <w:sz w:val="22"/>
                <w:szCs w:val="22"/>
              </w:rPr>
            </w:pPr>
          </w:p>
        </w:tc>
        <w:tc>
          <w:tcPr>
            <w:tcW w:w="899" w:type="dxa"/>
            <w:shd w:val="clear" w:color="auto" w:fill="auto"/>
          </w:tcPr>
          <w:p w14:paraId="3DD5DC30" w14:textId="77777777" w:rsidR="00EB2E7D" w:rsidRPr="006165C6" w:rsidRDefault="00EB2E7D" w:rsidP="00EB2E7D">
            <w:pPr>
              <w:rPr>
                <w:rFonts w:asciiTheme="majorHAnsi" w:hAnsiTheme="majorHAnsi"/>
                <w:b/>
                <w:sz w:val="22"/>
                <w:szCs w:val="22"/>
              </w:rPr>
            </w:pP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Niet opgenomen in dit leerplaatsprofiel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121A6FAC" w14:textId="77777777" w:rsidR="00AC5E6A" w:rsidRDefault="00AC5E6A" w:rsidP="00985636">
      <w:pPr>
        <w:pStyle w:val="BasistekstGGNet"/>
      </w:pPr>
    </w:p>
    <w:p w14:paraId="1B3ADD4C" w14:textId="77777777" w:rsidR="00AC5E6A" w:rsidRDefault="00AC5E6A" w:rsidP="00985636">
      <w:pPr>
        <w:pStyle w:val="BasistekstGGNet"/>
      </w:pPr>
    </w:p>
    <w:p w14:paraId="3C487D37" w14:textId="77777777" w:rsidR="00AC5E6A" w:rsidRDefault="00AC5E6A" w:rsidP="00985636">
      <w:pPr>
        <w:pStyle w:val="BasistekstGGNet"/>
      </w:pPr>
    </w:p>
    <w:p w14:paraId="43F87368" w14:textId="77777777" w:rsidR="00AC5E6A" w:rsidRDefault="00AC5E6A" w:rsidP="00985636">
      <w:pPr>
        <w:pStyle w:val="BasistekstGGNet"/>
      </w:pPr>
    </w:p>
    <w:p w14:paraId="2D70411D" w14:textId="77777777" w:rsidR="00AC5E6A" w:rsidRDefault="00AC5E6A" w:rsidP="00985636">
      <w:pPr>
        <w:pStyle w:val="BasistekstGGNet"/>
      </w:pPr>
    </w:p>
    <w:p w14:paraId="467EB154" w14:textId="77777777" w:rsidR="00902049" w:rsidRDefault="00902049" w:rsidP="00985636">
      <w:pPr>
        <w:pStyle w:val="BasistekstGGNet"/>
      </w:pPr>
    </w:p>
    <w:p w14:paraId="0565BB69" w14:textId="77777777" w:rsidR="00902049" w:rsidRDefault="00902049"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Met het hier volgend overzicht wordt er een beeld gevormd van de canmeds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r w:rsidRPr="00AD2CDD">
              <w:rPr>
                <w:rStyle w:val="Subtieleverwijzing"/>
                <w:rFonts w:asciiTheme="majorHAnsi" w:hAnsiTheme="majorHAnsi"/>
                <w:b/>
                <w:sz w:val="22"/>
                <w:szCs w:val="22"/>
              </w:rPr>
              <w:t xml:space="preserve">CanMEDSrol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00E535F6">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00E535F6">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00E535F6">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00E535F6">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6813C956" w14:textId="77777777" w:rsidR="00161316" w:rsidRPr="00AD2CDD" w:rsidRDefault="00161316" w:rsidP="00741551">
            <w:pPr>
              <w:pStyle w:val="BasistekstGGNet"/>
              <w:spacing w:line="240" w:lineRule="auto"/>
              <w:rPr>
                <w:rFonts w:asciiTheme="majorHAnsi" w:hAnsiTheme="majorHAnsi"/>
                <w:b/>
                <w:i/>
                <w:sz w:val="22"/>
                <w:szCs w:val="22"/>
                <w:u w:val="single"/>
              </w:rPr>
            </w:pPr>
          </w:p>
          <w:p w14:paraId="06E2BAE4" w14:textId="77777777" w:rsidR="00AA2041" w:rsidRDefault="007E602B"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Bij een nieuwe opname wordt  zoveel mogelijk in overleg met de client een woonbegeleidingsplan opgesteld met daarin doelen op de korte en lange termijn.</w:t>
            </w:r>
            <w:r w:rsidR="00AB12E5">
              <w:rPr>
                <w:rFonts w:asciiTheme="majorHAnsi" w:hAnsiTheme="majorHAnsi"/>
                <w:b/>
                <w:i/>
                <w:sz w:val="22"/>
                <w:szCs w:val="22"/>
                <w:u w:val="single"/>
              </w:rPr>
              <w:t xml:space="preserve"> Dit doen we vanuit de herstelgerichte gedachte. We proberen de client zoveel mogelijk in zijn of haar kracht te zetten.</w:t>
            </w:r>
            <w:r w:rsidR="00536763">
              <w:rPr>
                <w:rFonts w:asciiTheme="majorHAnsi" w:hAnsiTheme="majorHAnsi"/>
                <w:b/>
                <w:i/>
                <w:sz w:val="22"/>
                <w:szCs w:val="22"/>
                <w:u w:val="single"/>
              </w:rPr>
              <w:t xml:space="preserve"> E</w:t>
            </w:r>
            <w:r w:rsidR="009D0509">
              <w:rPr>
                <w:rFonts w:asciiTheme="majorHAnsi" w:hAnsiTheme="majorHAnsi"/>
                <w:b/>
                <w:i/>
                <w:sz w:val="22"/>
                <w:szCs w:val="22"/>
                <w:u w:val="single"/>
              </w:rPr>
              <w:t>r</w:t>
            </w:r>
            <w:r w:rsidR="00536763">
              <w:rPr>
                <w:rFonts w:asciiTheme="majorHAnsi" w:hAnsiTheme="majorHAnsi"/>
                <w:b/>
                <w:i/>
                <w:sz w:val="22"/>
                <w:szCs w:val="22"/>
                <w:u w:val="single"/>
              </w:rPr>
              <w:t xml:space="preserve"> wordt altijd rekening gehouden met geloofsovertuiging en etnische achtergrond.</w:t>
            </w:r>
          </w:p>
          <w:p w14:paraId="5A1FE645" w14:textId="04FA06C7" w:rsidR="00B24F8E" w:rsidRDefault="00253C33"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 xml:space="preserve"> </w:t>
            </w:r>
            <w:r w:rsidR="00CA7B0F">
              <w:rPr>
                <w:rFonts w:asciiTheme="majorHAnsi" w:hAnsiTheme="majorHAnsi"/>
                <w:b/>
                <w:i/>
                <w:sz w:val="22"/>
                <w:szCs w:val="22"/>
                <w:u w:val="single"/>
              </w:rPr>
              <w:t>Samen</w:t>
            </w:r>
            <w:r w:rsidR="00131BF8">
              <w:rPr>
                <w:rFonts w:asciiTheme="majorHAnsi" w:hAnsiTheme="majorHAnsi"/>
                <w:b/>
                <w:i/>
                <w:sz w:val="22"/>
                <w:szCs w:val="22"/>
                <w:u w:val="single"/>
              </w:rPr>
              <w:t xml:space="preserve"> met de client wordt er indien van toepassing</w:t>
            </w:r>
            <w:r w:rsidR="00CA7B0F">
              <w:rPr>
                <w:rFonts w:asciiTheme="majorHAnsi" w:hAnsiTheme="majorHAnsi"/>
                <w:b/>
                <w:i/>
                <w:sz w:val="22"/>
                <w:szCs w:val="22"/>
                <w:u w:val="single"/>
              </w:rPr>
              <w:t xml:space="preserve"> aanmelding gedaan voor passende dagbesteding </w:t>
            </w:r>
            <w:r w:rsidR="00131BF8">
              <w:rPr>
                <w:rFonts w:asciiTheme="majorHAnsi" w:hAnsiTheme="majorHAnsi"/>
                <w:b/>
                <w:i/>
                <w:sz w:val="22"/>
                <w:szCs w:val="22"/>
                <w:u w:val="single"/>
              </w:rPr>
              <w:t xml:space="preserve">of werk. </w:t>
            </w:r>
          </w:p>
          <w:p w14:paraId="63261D0C" w14:textId="77777777" w:rsidR="00A47287" w:rsidRDefault="00AA2041"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Dagelijks wordt de client besproken tijdens de overdrachten. Indien nodig wordt de zorgvraag met bij behorende interventies dan aangepast.</w:t>
            </w:r>
            <w:r w:rsidR="00D021CE">
              <w:rPr>
                <w:rFonts w:asciiTheme="majorHAnsi" w:hAnsiTheme="majorHAnsi"/>
                <w:b/>
                <w:i/>
                <w:sz w:val="22"/>
                <w:szCs w:val="22"/>
                <w:u w:val="single"/>
              </w:rPr>
              <w:t xml:space="preserve"> De uitvoer</w:t>
            </w:r>
            <w:r w:rsidR="0075796F">
              <w:rPr>
                <w:rFonts w:asciiTheme="majorHAnsi" w:hAnsiTheme="majorHAnsi"/>
                <w:b/>
                <w:i/>
                <w:sz w:val="22"/>
                <w:szCs w:val="22"/>
                <w:u w:val="single"/>
              </w:rPr>
              <w:t xml:space="preserve">ing vindt </w:t>
            </w:r>
            <w:r w:rsidR="00D021CE">
              <w:rPr>
                <w:rFonts w:asciiTheme="majorHAnsi" w:hAnsiTheme="majorHAnsi"/>
                <w:b/>
                <w:i/>
                <w:sz w:val="22"/>
                <w:szCs w:val="22"/>
                <w:u w:val="single"/>
              </w:rPr>
              <w:t xml:space="preserve">  zoveel mogelijk</w:t>
            </w:r>
            <w:r w:rsidR="0075796F">
              <w:rPr>
                <w:rFonts w:asciiTheme="majorHAnsi" w:hAnsiTheme="majorHAnsi"/>
                <w:b/>
                <w:i/>
                <w:sz w:val="22"/>
                <w:szCs w:val="22"/>
                <w:u w:val="single"/>
              </w:rPr>
              <w:t xml:space="preserve"> plaats </w:t>
            </w:r>
            <w:r w:rsidR="00D021CE">
              <w:rPr>
                <w:rFonts w:asciiTheme="majorHAnsi" w:hAnsiTheme="majorHAnsi"/>
                <w:b/>
                <w:i/>
                <w:sz w:val="22"/>
                <w:szCs w:val="22"/>
                <w:u w:val="single"/>
              </w:rPr>
              <w:t xml:space="preserve"> in ov</w:t>
            </w:r>
            <w:r w:rsidR="0075796F">
              <w:rPr>
                <w:rFonts w:asciiTheme="majorHAnsi" w:hAnsiTheme="majorHAnsi"/>
                <w:b/>
                <w:i/>
                <w:sz w:val="22"/>
                <w:szCs w:val="22"/>
                <w:u w:val="single"/>
              </w:rPr>
              <w:t>erleg met de client.</w:t>
            </w:r>
          </w:p>
          <w:p w14:paraId="01A86F2B" w14:textId="74605DB6" w:rsidR="00AA2041" w:rsidRPr="00AD2CDD" w:rsidRDefault="00C76B0E"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 xml:space="preserve"> Een onderzoekend vermogen</w:t>
            </w:r>
            <w:r w:rsidR="00A47287">
              <w:rPr>
                <w:rFonts w:asciiTheme="majorHAnsi" w:hAnsiTheme="majorHAnsi"/>
                <w:b/>
                <w:i/>
                <w:sz w:val="22"/>
                <w:szCs w:val="22"/>
                <w:u w:val="single"/>
              </w:rPr>
              <w:t>, samenwerking in het team met</w:t>
            </w:r>
            <w:r w:rsidR="002D3010">
              <w:rPr>
                <w:rFonts w:asciiTheme="majorHAnsi" w:hAnsiTheme="majorHAnsi"/>
                <w:b/>
                <w:i/>
                <w:sz w:val="22"/>
                <w:szCs w:val="22"/>
                <w:u w:val="single"/>
              </w:rPr>
              <w:t xml:space="preserve"> een gezamenlijke besluitvorming is hierbij een must.</w:t>
            </w:r>
          </w:p>
          <w:p w14:paraId="14D1D2D7"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092398D"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4B6BFF3"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1EE8C1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7804A4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FAD96E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1182D5F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3581BFB"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6365A8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E3CC26B" w14:textId="77777777" w:rsidR="00E535F6" w:rsidRDefault="00E535F6" w:rsidP="00741551">
            <w:pPr>
              <w:pStyle w:val="BasistekstGGNet"/>
              <w:spacing w:line="240" w:lineRule="auto"/>
              <w:rPr>
                <w:rFonts w:asciiTheme="majorHAnsi" w:hAnsiTheme="majorHAnsi"/>
                <w:b/>
                <w:i/>
                <w:sz w:val="22"/>
                <w:szCs w:val="22"/>
                <w:u w:val="single"/>
              </w:rPr>
            </w:pPr>
          </w:p>
          <w:p w14:paraId="6BFB4BA0" w14:textId="77777777" w:rsidR="00AD2CDD" w:rsidRDefault="00AD2CDD" w:rsidP="00741551">
            <w:pPr>
              <w:pStyle w:val="BasistekstGGNet"/>
              <w:spacing w:line="240" w:lineRule="auto"/>
              <w:rPr>
                <w:rFonts w:asciiTheme="majorHAnsi" w:hAnsiTheme="majorHAnsi"/>
                <w:b/>
                <w:i/>
                <w:sz w:val="22"/>
                <w:szCs w:val="22"/>
                <w:u w:val="single"/>
              </w:rPr>
            </w:pPr>
          </w:p>
          <w:p w14:paraId="22912147" w14:textId="77777777" w:rsidR="00AD2CDD" w:rsidRDefault="00AD2CDD" w:rsidP="00741551">
            <w:pPr>
              <w:pStyle w:val="BasistekstGGNet"/>
              <w:spacing w:line="240" w:lineRule="auto"/>
              <w:rPr>
                <w:rFonts w:asciiTheme="majorHAnsi" w:hAnsiTheme="majorHAnsi"/>
                <w:b/>
                <w:i/>
                <w:sz w:val="22"/>
                <w:szCs w:val="22"/>
                <w:u w:val="single"/>
              </w:rPr>
            </w:pPr>
          </w:p>
          <w:p w14:paraId="34B666DA" w14:textId="77777777" w:rsidR="00AD2CDD" w:rsidRDefault="00AD2CDD" w:rsidP="00741551">
            <w:pPr>
              <w:pStyle w:val="BasistekstGGNet"/>
              <w:spacing w:line="240" w:lineRule="auto"/>
              <w:rPr>
                <w:rFonts w:asciiTheme="majorHAnsi" w:hAnsiTheme="majorHAnsi"/>
                <w:b/>
                <w:i/>
                <w:sz w:val="22"/>
                <w:szCs w:val="22"/>
                <w:u w:val="single"/>
              </w:rPr>
            </w:pPr>
          </w:p>
          <w:p w14:paraId="54948CAA" w14:textId="77777777" w:rsidR="00AD2CDD" w:rsidRDefault="00AD2CDD" w:rsidP="00741551">
            <w:pPr>
              <w:pStyle w:val="BasistekstGGNet"/>
              <w:spacing w:line="240" w:lineRule="auto"/>
              <w:rPr>
                <w:rFonts w:asciiTheme="majorHAnsi" w:hAnsiTheme="majorHAnsi"/>
                <w:b/>
                <w:i/>
                <w:sz w:val="22"/>
                <w:szCs w:val="22"/>
                <w:u w:val="single"/>
              </w:rPr>
            </w:pPr>
          </w:p>
          <w:p w14:paraId="61E53CEF" w14:textId="77777777" w:rsidR="00AD2CDD" w:rsidRDefault="00AD2CDD" w:rsidP="00741551">
            <w:pPr>
              <w:pStyle w:val="BasistekstGGNet"/>
              <w:spacing w:line="240" w:lineRule="auto"/>
              <w:rPr>
                <w:rFonts w:asciiTheme="majorHAnsi" w:hAnsiTheme="majorHAnsi"/>
                <w:b/>
                <w:i/>
                <w:sz w:val="22"/>
                <w:szCs w:val="22"/>
                <w:u w:val="single"/>
              </w:rPr>
            </w:pPr>
          </w:p>
          <w:p w14:paraId="325F7B3C" w14:textId="77777777" w:rsidR="00AD2CDD" w:rsidRDefault="00AD2CDD" w:rsidP="00741551">
            <w:pPr>
              <w:pStyle w:val="BasistekstGGNet"/>
              <w:spacing w:line="240" w:lineRule="auto"/>
              <w:rPr>
                <w:rFonts w:asciiTheme="majorHAnsi" w:hAnsiTheme="majorHAnsi"/>
                <w:b/>
                <w:i/>
                <w:sz w:val="22"/>
                <w:szCs w:val="22"/>
                <w:u w:val="single"/>
              </w:rPr>
            </w:pPr>
          </w:p>
          <w:p w14:paraId="1407818B" w14:textId="77777777" w:rsidR="00AD2CDD" w:rsidRDefault="00AD2CDD" w:rsidP="00741551">
            <w:pPr>
              <w:pStyle w:val="BasistekstGGNet"/>
              <w:spacing w:line="240" w:lineRule="auto"/>
              <w:rPr>
                <w:rFonts w:asciiTheme="majorHAnsi" w:hAnsiTheme="majorHAnsi"/>
                <w:b/>
                <w:i/>
                <w:sz w:val="22"/>
                <w:szCs w:val="22"/>
                <w:u w:val="single"/>
              </w:rPr>
            </w:pPr>
          </w:p>
          <w:p w14:paraId="7F0175AD" w14:textId="77777777" w:rsidR="00AD2CDD" w:rsidRDefault="00AD2CDD" w:rsidP="00741551">
            <w:pPr>
              <w:pStyle w:val="BasistekstGGNet"/>
              <w:spacing w:line="240" w:lineRule="auto"/>
              <w:rPr>
                <w:rFonts w:asciiTheme="majorHAnsi" w:hAnsiTheme="majorHAnsi"/>
                <w:b/>
                <w:i/>
                <w:sz w:val="22"/>
                <w:szCs w:val="22"/>
                <w:u w:val="single"/>
              </w:rPr>
            </w:pPr>
          </w:p>
          <w:p w14:paraId="760C7949" w14:textId="77777777" w:rsidR="00AD2CDD" w:rsidRDefault="00AD2CDD" w:rsidP="00741551">
            <w:pPr>
              <w:pStyle w:val="BasistekstGGNet"/>
              <w:spacing w:line="240" w:lineRule="auto"/>
              <w:rPr>
                <w:rFonts w:asciiTheme="majorHAnsi" w:hAnsiTheme="majorHAnsi"/>
                <w:b/>
                <w:i/>
                <w:sz w:val="22"/>
                <w:szCs w:val="22"/>
                <w:u w:val="single"/>
              </w:rPr>
            </w:pPr>
          </w:p>
          <w:p w14:paraId="5795E712" w14:textId="77777777" w:rsidR="00AD2CDD" w:rsidRDefault="00AD2CDD" w:rsidP="00741551">
            <w:pPr>
              <w:pStyle w:val="BasistekstGGNet"/>
              <w:spacing w:line="240" w:lineRule="auto"/>
              <w:rPr>
                <w:rFonts w:asciiTheme="majorHAnsi" w:hAnsiTheme="majorHAnsi"/>
                <w:b/>
                <w:i/>
                <w:sz w:val="22"/>
                <w:szCs w:val="22"/>
                <w:u w:val="single"/>
              </w:rPr>
            </w:pPr>
          </w:p>
          <w:p w14:paraId="2CCE79A1" w14:textId="77777777" w:rsidR="00AD2CDD" w:rsidRDefault="00AD2CDD" w:rsidP="00741551">
            <w:pPr>
              <w:pStyle w:val="BasistekstGGNet"/>
              <w:spacing w:line="240" w:lineRule="auto"/>
              <w:rPr>
                <w:rFonts w:asciiTheme="majorHAnsi" w:hAnsiTheme="majorHAnsi"/>
                <w:b/>
                <w:i/>
                <w:sz w:val="22"/>
                <w:szCs w:val="22"/>
                <w:u w:val="single"/>
              </w:rPr>
            </w:pPr>
          </w:p>
          <w:p w14:paraId="081CD209" w14:textId="77777777" w:rsidR="00AD2CDD" w:rsidRPr="00AD2CDD" w:rsidRDefault="00AD2CDD" w:rsidP="00741551">
            <w:pPr>
              <w:pStyle w:val="BasistekstGGNet"/>
              <w:spacing w:line="240" w:lineRule="auto"/>
              <w:rPr>
                <w:rFonts w:asciiTheme="majorHAnsi" w:hAnsiTheme="majorHAnsi"/>
                <w:b/>
                <w:i/>
                <w:sz w:val="22"/>
                <w:szCs w:val="22"/>
                <w:u w:val="single"/>
              </w:rPr>
            </w:pPr>
          </w:p>
          <w:p w14:paraId="54B24DC1"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75DBE94"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26508F6"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9158D00"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ACF055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30D2B0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r w:rsidRPr="00AD2CDD">
              <w:rPr>
                <w:rFonts w:asciiTheme="majorHAnsi" w:hAnsiTheme="majorHAnsi"/>
                <w:sz w:val="22"/>
                <w:szCs w:val="22"/>
              </w:rPr>
              <w:t>e-health)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F59F45B" w14:textId="77777777" w:rsidR="00D52AF6" w:rsidRPr="00AD2CDD" w:rsidRDefault="00D52AF6" w:rsidP="00741551">
            <w:pPr>
              <w:pStyle w:val="BasistekstGGNet"/>
              <w:spacing w:line="240" w:lineRule="auto"/>
              <w:rPr>
                <w:rFonts w:asciiTheme="majorHAnsi" w:hAnsiTheme="majorHAnsi"/>
                <w:b/>
                <w:i/>
                <w:sz w:val="22"/>
                <w:szCs w:val="22"/>
                <w:u w:val="single"/>
              </w:rPr>
            </w:pPr>
          </w:p>
          <w:p w14:paraId="6900343A" w14:textId="4DD81FCD" w:rsidR="00D52AF6" w:rsidRDefault="00967FD0"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 xml:space="preserve">In gesprekken met de client tijdens de </w:t>
            </w:r>
            <w:r w:rsidR="00D30C99">
              <w:rPr>
                <w:rFonts w:asciiTheme="majorHAnsi" w:hAnsiTheme="majorHAnsi"/>
                <w:b/>
                <w:i/>
                <w:sz w:val="22"/>
                <w:szCs w:val="22"/>
                <w:u w:val="single"/>
              </w:rPr>
              <w:t xml:space="preserve"> wekelijkse of dagelijkse </w:t>
            </w:r>
            <w:r>
              <w:rPr>
                <w:rFonts w:asciiTheme="majorHAnsi" w:hAnsiTheme="majorHAnsi"/>
                <w:b/>
                <w:i/>
                <w:sz w:val="22"/>
                <w:szCs w:val="22"/>
                <w:u w:val="single"/>
              </w:rPr>
              <w:t>contactmomenten maar ook tussendoor is actief luisteren belangrijk.</w:t>
            </w:r>
            <w:r w:rsidR="002D0A6C">
              <w:rPr>
                <w:rFonts w:asciiTheme="majorHAnsi" w:hAnsiTheme="majorHAnsi"/>
                <w:b/>
                <w:i/>
                <w:sz w:val="22"/>
                <w:szCs w:val="22"/>
                <w:u w:val="single"/>
              </w:rPr>
              <w:t xml:space="preserve"> Proberen te begrijpen wat een client bedoeld</w:t>
            </w:r>
            <w:r w:rsidR="00B64AEF">
              <w:rPr>
                <w:rFonts w:asciiTheme="majorHAnsi" w:hAnsiTheme="majorHAnsi"/>
                <w:b/>
                <w:i/>
                <w:sz w:val="22"/>
                <w:szCs w:val="22"/>
                <w:u w:val="single"/>
              </w:rPr>
              <w:t xml:space="preserve"> op basis van gelijkwaardigheid. </w:t>
            </w:r>
            <w:r w:rsidR="002D0A6C">
              <w:rPr>
                <w:rFonts w:asciiTheme="majorHAnsi" w:hAnsiTheme="majorHAnsi"/>
                <w:b/>
                <w:i/>
                <w:sz w:val="22"/>
                <w:szCs w:val="22"/>
                <w:u w:val="single"/>
              </w:rPr>
              <w:t xml:space="preserve"> </w:t>
            </w:r>
            <w:r w:rsidR="00CF4FD8">
              <w:rPr>
                <w:rFonts w:asciiTheme="majorHAnsi" w:hAnsiTheme="majorHAnsi"/>
                <w:b/>
                <w:i/>
                <w:sz w:val="22"/>
                <w:szCs w:val="22"/>
                <w:u w:val="single"/>
              </w:rPr>
              <w:t>Ook navraag is belangrijk om er zeker van te zijn dat de client je heeft begrepen.</w:t>
            </w:r>
            <w:r w:rsidR="006540B8">
              <w:rPr>
                <w:rFonts w:asciiTheme="majorHAnsi" w:hAnsiTheme="majorHAnsi"/>
                <w:b/>
                <w:i/>
                <w:sz w:val="22"/>
                <w:szCs w:val="22"/>
                <w:u w:val="single"/>
              </w:rPr>
              <w:t xml:space="preserve"> </w:t>
            </w:r>
          </w:p>
          <w:p w14:paraId="414DF46B" w14:textId="522B5B4E" w:rsidR="006540B8" w:rsidRDefault="006540B8"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Bij clienten die op verlof zijn maar medicatie onder toezicht innemen wordt er via whatsapp verbinding gemaakt zodat client niet voor de medicatie terug hoeft te komen.</w:t>
            </w:r>
          </w:p>
          <w:p w14:paraId="47E087EF" w14:textId="77777777" w:rsidR="00AD2CDD" w:rsidRDefault="00AD2CDD" w:rsidP="00741551">
            <w:pPr>
              <w:pStyle w:val="BasistekstGGNet"/>
              <w:spacing w:line="240" w:lineRule="auto"/>
              <w:rPr>
                <w:rFonts w:asciiTheme="majorHAnsi" w:hAnsiTheme="majorHAnsi"/>
                <w:b/>
                <w:i/>
                <w:sz w:val="22"/>
                <w:szCs w:val="22"/>
                <w:u w:val="single"/>
              </w:rPr>
            </w:pPr>
          </w:p>
          <w:p w14:paraId="0BCBC720" w14:textId="77777777" w:rsidR="00AD2CDD" w:rsidRDefault="00AD2CDD" w:rsidP="00741551">
            <w:pPr>
              <w:pStyle w:val="BasistekstGGNet"/>
              <w:spacing w:line="240" w:lineRule="auto"/>
              <w:rPr>
                <w:rFonts w:asciiTheme="majorHAnsi" w:hAnsiTheme="majorHAnsi"/>
                <w:b/>
                <w:i/>
                <w:sz w:val="22"/>
                <w:szCs w:val="22"/>
                <w:u w:val="single"/>
              </w:rPr>
            </w:pPr>
          </w:p>
          <w:p w14:paraId="23A2CE4C" w14:textId="77777777" w:rsidR="00AD2CDD" w:rsidRDefault="00AD2CDD" w:rsidP="00741551">
            <w:pPr>
              <w:pStyle w:val="BasistekstGGNet"/>
              <w:spacing w:line="240" w:lineRule="auto"/>
              <w:rPr>
                <w:rFonts w:asciiTheme="majorHAnsi" w:hAnsiTheme="majorHAnsi"/>
                <w:b/>
                <w:i/>
                <w:sz w:val="22"/>
                <w:szCs w:val="22"/>
                <w:u w:val="single"/>
              </w:rPr>
            </w:pPr>
          </w:p>
          <w:p w14:paraId="37D111E0" w14:textId="77777777" w:rsidR="00AD2CDD" w:rsidRDefault="00AD2CDD" w:rsidP="00741551">
            <w:pPr>
              <w:pStyle w:val="BasistekstGGNet"/>
              <w:spacing w:line="240" w:lineRule="auto"/>
              <w:rPr>
                <w:rFonts w:asciiTheme="majorHAnsi" w:hAnsiTheme="majorHAnsi"/>
                <w:b/>
                <w:i/>
                <w:sz w:val="22"/>
                <w:szCs w:val="22"/>
                <w:u w:val="single"/>
              </w:rPr>
            </w:pPr>
          </w:p>
          <w:p w14:paraId="6AA7972A" w14:textId="77777777" w:rsidR="00AD2CDD" w:rsidRDefault="00AD2CDD" w:rsidP="00741551">
            <w:pPr>
              <w:pStyle w:val="BasistekstGGNet"/>
              <w:spacing w:line="240" w:lineRule="auto"/>
              <w:rPr>
                <w:rFonts w:asciiTheme="majorHAnsi" w:hAnsiTheme="majorHAnsi"/>
                <w:b/>
                <w:i/>
                <w:sz w:val="22"/>
                <w:szCs w:val="22"/>
                <w:u w:val="single"/>
              </w:rPr>
            </w:pPr>
          </w:p>
          <w:p w14:paraId="3A5F0977" w14:textId="77777777" w:rsidR="00AD2CDD" w:rsidRDefault="00AD2CDD" w:rsidP="00741551">
            <w:pPr>
              <w:pStyle w:val="BasistekstGGNet"/>
              <w:spacing w:line="240" w:lineRule="auto"/>
              <w:rPr>
                <w:rFonts w:asciiTheme="majorHAnsi" w:hAnsiTheme="majorHAnsi"/>
                <w:b/>
                <w:i/>
                <w:sz w:val="22"/>
                <w:szCs w:val="22"/>
                <w:u w:val="single"/>
              </w:rPr>
            </w:pPr>
          </w:p>
          <w:p w14:paraId="6AFAE096" w14:textId="77777777" w:rsidR="00AD2CDD" w:rsidRDefault="00AD2CDD" w:rsidP="00741551">
            <w:pPr>
              <w:pStyle w:val="BasistekstGGNet"/>
              <w:spacing w:line="240" w:lineRule="auto"/>
              <w:rPr>
                <w:rFonts w:asciiTheme="majorHAnsi" w:hAnsiTheme="majorHAnsi"/>
                <w:b/>
                <w:i/>
                <w:sz w:val="22"/>
                <w:szCs w:val="22"/>
                <w:u w:val="single"/>
              </w:rPr>
            </w:pPr>
          </w:p>
          <w:p w14:paraId="3586C9D6" w14:textId="77777777" w:rsidR="00AD2CDD" w:rsidRDefault="00AD2CDD" w:rsidP="00741551">
            <w:pPr>
              <w:pStyle w:val="BasistekstGGNet"/>
              <w:spacing w:line="240" w:lineRule="auto"/>
              <w:rPr>
                <w:rFonts w:asciiTheme="majorHAnsi" w:hAnsiTheme="majorHAnsi"/>
                <w:b/>
                <w:i/>
                <w:sz w:val="22"/>
                <w:szCs w:val="22"/>
                <w:u w:val="single"/>
              </w:rPr>
            </w:pPr>
          </w:p>
          <w:p w14:paraId="0EF9ED96" w14:textId="77777777" w:rsidR="006D7BA7" w:rsidRDefault="006D7BA7" w:rsidP="00741551">
            <w:pPr>
              <w:pStyle w:val="BasistekstGGNet"/>
              <w:spacing w:line="240" w:lineRule="auto"/>
              <w:rPr>
                <w:rFonts w:asciiTheme="majorHAnsi" w:hAnsiTheme="majorHAnsi"/>
                <w:b/>
                <w:i/>
                <w:sz w:val="22"/>
                <w:szCs w:val="22"/>
                <w:u w:val="single"/>
              </w:rPr>
            </w:pPr>
          </w:p>
          <w:p w14:paraId="251C5AFA" w14:textId="77777777" w:rsidR="006D7BA7" w:rsidRDefault="006D7BA7" w:rsidP="00741551">
            <w:pPr>
              <w:pStyle w:val="BasistekstGGNet"/>
              <w:spacing w:line="240" w:lineRule="auto"/>
              <w:rPr>
                <w:rFonts w:asciiTheme="majorHAnsi" w:hAnsiTheme="majorHAnsi"/>
                <w:b/>
                <w:i/>
                <w:sz w:val="22"/>
                <w:szCs w:val="22"/>
                <w:u w:val="single"/>
              </w:rPr>
            </w:pPr>
          </w:p>
          <w:p w14:paraId="4BDAE73C" w14:textId="77777777" w:rsidR="00AD2CDD" w:rsidRDefault="00AD2CDD" w:rsidP="00741551">
            <w:pPr>
              <w:pStyle w:val="BasistekstGGNet"/>
              <w:spacing w:line="240" w:lineRule="auto"/>
              <w:rPr>
                <w:rFonts w:asciiTheme="majorHAnsi" w:hAnsiTheme="majorHAnsi"/>
                <w:b/>
                <w:i/>
                <w:sz w:val="22"/>
                <w:szCs w:val="22"/>
                <w:u w:val="single"/>
              </w:rPr>
            </w:pPr>
          </w:p>
          <w:p w14:paraId="27E5CE67" w14:textId="77777777" w:rsidR="00AD2CDD" w:rsidRDefault="00AD2CDD" w:rsidP="00741551">
            <w:pPr>
              <w:pStyle w:val="BasistekstGGNet"/>
              <w:spacing w:line="240" w:lineRule="auto"/>
              <w:rPr>
                <w:rFonts w:asciiTheme="majorHAnsi" w:hAnsiTheme="majorHAnsi"/>
                <w:b/>
                <w:i/>
                <w:sz w:val="22"/>
                <w:szCs w:val="22"/>
                <w:u w:val="single"/>
              </w:rPr>
            </w:pPr>
          </w:p>
          <w:p w14:paraId="362C0495" w14:textId="77777777" w:rsidR="00AD2CDD" w:rsidRDefault="00AD2CDD" w:rsidP="00741551">
            <w:pPr>
              <w:pStyle w:val="BasistekstGGNet"/>
              <w:spacing w:line="240" w:lineRule="auto"/>
              <w:rPr>
                <w:rFonts w:asciiTheme="majorHAnsi" w:hAnsiTheme="majorHAnsi"/>
                <w:b/>
                <w:i/>
                <w:sz w:val="22"/>
                <w:szCs w:val="22"/>
                <w:u w:val="single"/>
              </w:rPr>
            </w:pPr>
          </w:p>
          <w:p w14:paraId="51B8A6B0" w14:textId="77777777" w:rsidR="00AD2CDD" w:rsidRDefault="00AD2CDD" w:rsidP="00741551">
            <w:pPr>
              <w:pStyle w:val="BasistekstGGNet"/>
              <w:spacing w:line="240" w:lineRule="auto"/>
              <w:rPr>
                <w:rFonts w:asciiTheme="majorHAnsi" w:hAnsiTheme="majorHAnsi"/>
                <w:b/>
                <w:i/>
                <w:sz w:val="22"/>
                <w:szCs w:val="22"/>
                <w:u w:val="single"/>
              </w:rPr>
            </w:pPr>
          </w:p>
          <w:p w14:paraId="33DF909E"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Continuiteit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26F96C2B"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E9A3AF5" w14:textId="77777777" w:rsidR="006937A8" w:rsidRPr="00AD2CDD" w:rsidRDefault="006937A8" w:rsidP="00741551">
            <w:pPr>
              <w:pStyle w:val="BasistekstGGNet"/>
              <w:spacing w:line="240" w:lineRule="auto"/>
              <w:rPr>
                <w:rFonts w:asciiTheme="majorHAnsi" w:hAnsiTheme="majorHAnsi"/>
                <w:b/>
                <w:i/>
                <w:sz w:val="22"/>
                <w:szCs w:val="22"/>
                <w:u w:val="single"/>
              </w:rPr>
            </w:pPr>
          </w:p>
          <w:p w14:paraId="5DD4A876" w14:textId="56A20E16" w:rsidR="006937A8" w:rsidRPr="00AD2CDD" w:rsidRDefault="00ED1385"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Tijdens een ziekehuisopname</w:t>
            </w:r>
            <w:r w:rsidR="005E5B7D">
              <w:rPr>
                <w:rFonts w:asciiTheme="majorHAnsi" w:hAnsiTheme="majorHAnsi"/>
                <w:b/>
                <w:i/>
                <w:sz w:val="22"/>
                <w:szCs w:val="22"/>
                <w:u w:val="single"/>
              </w:rPr>
              <w:t xml:space="preserve"> de contacten onderhouden met de client, </w:t>
            </w:r>
            <w:r w:rsidR="00496FD6">
              <w:rPr>
                <w:rFonts w:asciiTheme="majorHAnsi" w:hAnsiTheme="majorHAnsi"/>
                <w:b/>
                <w:i/>
                <w:sz w:val="22"/>
                <w:szCs w:val="22"/>
                <w:u w:val="single"/>
              </w:rPr>
              <w:t xml:space="preserve">contacten met artsen, specialisten en verpleegkundigen onderhouden. </w:t>
            </w:r>
            <w:r w:rsidR="003E7978">
              <w:rPr>
                <w:rFonts w:asciiTheme="majorHAnsi" w:hAnsiTheme="majorHAnsi"/>
                <w:b/>
                <w:i/>
                <w:sz w:val="22"/>
                <w:szCs w:val="22"/>
                <w:u w:val="single"/>
              </w:rPr>
              <w:t xml:space="preserve">Daarnaast indien nodig familie op de hoogte houden. </w:t>
            </w:r>
            <w:r w:rsidR="0031592D">
              <w:rPr>
                <w:rFonts w:asciiTheme="majorHAnsi" w:hAnsiTheme="majorHAnsi"/>
                <w:b/>
                <w:i/>
                <w:sz w:val="22"/>
                <w:szCs w:val="22"/>
                <w:u w:val="single"/>
              </w:rPr>
              <w:t xml:space="preserve">OP de afdeling diagnoses en interventies vanuit het ziekenhuis rapporteren en bespreken in het team. Indien er </w:t>
            </w:r>
            <w:r w:rsidR="00D312BA">
              <w:rPr>
                <w:rFonts w:asciiTheme="majorHAnsi" w:hAnsiTheme="majorHAnsi"/>
                <w:b/>
                <w:i/>
                <w:sz w:val="22"/>
                <w:szCs w:val="22"/>
                <w:u w:val="single"/>
              </w:rPr>
              <w:t xml:space="preserve">extra zorg of hulpmiddelen nodig zijn </w:t>
            </w:r>
            <w:r w:rsidR="008124F3">
              <w:rPr>
                <w:rFonts w:asciiTheme="majorHAnsi" w:hAnsiTheme="majorHAnsi"/>
                <w:b/>
                <w:i/>
                <w:sz w:val="22"/>
                <w:szCs w:val="22"/>
                <w:u w:val="single"/>
              </w:rPr>
              <w:t>als voorwaarde voor ontslag uit het ziekhuis dit regelen. Dit alles wel vanuit de herstelgerichte gedachte waarbij we de regie zoveel mogelijk bij de client laten. Het kan dus ook zijn dat we de client</w:t>
            </w:r>
            <w:r w:rsidR="001A7DFC">
              <w:rPr>
                <w:rFonts w:asciiTheme="majorHAnsi" w:hAnsiTheme="majorHAnsi"/>
                <w:b/>
                <w:i/>
                <w:sz w:val="22"/>
                <w:szCs w:val="22"/>
                <w:u w:val="single"/>
              </w:rPr>
              <w:t xml:space="preserve"> hierin stimuleren en/ of ondersteunen.</w:t>
            </w:r>
          </w:p>
          <w:p w14:paraId="424FA071" w14:textId="77777777" w:rsidR="006937A8" w:rsidRPr="00AD2CDD" w:rsidRDefault="006937A8" w:rsidP="00741551">
            <w:pPr>
              <w:pStyle w:val="BasistekstGGNet"/>
              <w:spacing w:line="240" w:lineRule="auto"/>
              <w:rPr>
                <w:rFonts w:asciiTheme="majorHAnsi" w:hAnsiTheme="majorHAnsi"/>
                <w:b/>
                <w:i/>
                <w:sz w:val="22"/>
                <w:szCs w:val="22"/>
                <w:u w:val="single"/>
              </w:rPr>
            </w:pPr>
          </w:p>
          <w:p w14:paraId="03CAE645" w14:textId="77777777" w:rsidR="006937A8" w:rsidRDefault="006937A8" w:rsidP="00741551">
            <w:pPr>
              <w:pStyle w:val="BasistekstGGNet"/>
              <w:spacing w:line="240" w:lineRule="auto"/>
              <w:rPr>
                <w:rFonts w:asciiTheme="majorHAnsi" w:hAnsiTheme="majorHAnsi"/>
                <w:b/>
                <w:i/>
                <w:sz w:val="22"/>
                <w:szCs w:val="22"/>
                <w:u w:val="single"/>
              </w:rPr>
            </w:pPr>
          </w:p>
          <w:p w14:paraId="19F0A907" w14:textId="77777777" w:rsidR="006D7BA7" w:rsidRDefault="006D7BA7" w:rsidP="00741551">
            <w:pPr>
              <w:pStyle w:val="BasistekstGGNet"/>
              <w:spacing w:line="240" w:lineRule="auto"/>
              <w:rPr>
                <w:rFonts w:asciiTheme="majorHAnsi" w:hAnsiTheme="majorHAnsi"/>
                <w:b/>
                <w:i/>
                <w:sz w:val="22"/>
                <w:szCs w:val="22"/>
                <w:u w:val="single"/>
              </w:rPr>
            </w:pPr>
          </w:p>
          <w:p w14:paraId="409141B7" w14:textId="77777777" w:rsidR="006D7BA7" w:rsidRPr="00AD2CDD" w:rsidRDefault="006D7BA7" w:rsidP="00741551">
            <w:pPr>
              <w:pStyle w:val="BasistekstGGNet"/>
              <w:spacing w:line="240" w:lineRule="auto"/>
              <w:rPr>
                <w:rFonts w:asciiTheme="majorHAnsi" w:hAnsiTheme="majorHAnsi"/>
                <w:b/>
                <w:i/>
                <w:sz w:val="22"/>
                <w:szCs w:val="22"/>
                <w:u w:val="single"/>
              </w:rPr>
            </w:pPr>
          </w:p>
          <w:p w14:paraId="1F92F0F5" w14:textId="77777777" w:rsidR="006937A8" w:rsidRDefault="006937A8" w:rsidP="00741551">
            <w:pPr>
              <w:pStyle w:val="BasistekstGGNet"/>
              <w:spacing w:line="240" w:lineRule="auto"/>
              <w:rPr>
                <w:rFonts w:asciiTheme="majorHAnsi" w:hAnsiTheme="majorHAnsi"/>
                <w:b/>
                <w:i/>
                <w:sz w:val="22"/>
                <w:szCs w:val="22"/>
                <w:u w:val="single"/>
              </w:rPr>
            </w:pPr>
          </w:p>
          <w:p w14:paraId="6332BAEC"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handelt vanuit een continu aanwezig onderzoekend vermogen leidend tot reflectie, evidence based practi</w:t>
            </w:r>
            <w:r w:rsidR="00F553C8" w:rsidRPr="00C108F4">
              <w:rPr>
                <w:rFonts w:asciiTheme="majorHAnsi" w:hAnsiTheme="majorHAnsi"/>
                <w:sz w:val="22"/>
                <w:szCs w:val="22"/>
              </w:rPr>
              <w:t>ce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onderzoekscyclus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BCCD99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CC5466E" w14:textId="4F947522" w:rsidR="002221C4" w:rsidRPr="00C108F4" w:rsidRDefault="00260046" w:rsidP="00EB2E7D">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Van de stagia</w:t>
            </w:r>
            <w:r w:rsidR="00112F2E">
              <w:rPr>
                <w:rFonts w:asciiTheme="majorHAnsi" w:hAnsiTheme="majorHAnsi"/>
                <w:b/>
                <w:i/>
                <w:sz w:val="22"/>
                <w:szCs w:val="22"/>
                <w:u w:val="single"/>
              </w:rPr>
              <w:t xml:space="preserve">re, leerling wordt verwacht dat </w:t>
            </w:r>
            <w:r w:rsidR="00634701">
              <w:rPr>
                <w:rFonts w:asciiTheme="majorHAnsi" w:hAnsiTheme="majorHAnsi"/>
                <w:b/>
                <w:i/>
                <w:sz w:val="22"/>
                <w:szCs w:val="22"/>
                <w:u w:val="single"/>
              </w:rPr>
              <w:t xml:space="preserve">er met regelmaat gesprekken worden gehouden </w:t>
            </w:r>
            <w:r w:rsidR="00630D8D">
              <w:rPr>
                <w:rFonts w:asciiTheme="majorHAnsi" w:hAnsiTheme="majorHAnsi"/>
                <w:b/>
                <w:i/>
                <w:sz w:val="22"/>
                <w:szCs w:val="22"/>
                <w:u w:val="single"/>
              </w:rPr>
              <w:t xml:space="preserve">met de begeleiders </w:t>
            </w:r>
            <w:r w:rsidR="00634701">
              <w:rPr>
                <w:rFonts w:asciiTheme="majorHAnsi" w:hAnsiTheme="majorHAnsi"/>
                <w:b/>
                <w:i/>
                <w:sz w:val="22"/>
                <w:szCs w:val="22"/>
                <w:u w:val="single"/>
              </w:rPr>
              <w:t>waarbij het reflecterend vermogen wordt getoetst.</w:t>
            </w:r>
            <w:r w:rsidR="005E3FC2">
              <w:rPr>
                <w:rFonts w:asciiTheme="majorHAnsi" w:hAnsiTheme="majorHAnsi"/>
                <w:b/>
                <w:i/>
                <w:sz w:val="22"/>
                <w:szCs w:val="22"/>
                <w:u w:val="single"/>
              </w:rPr>
              <w:t xml:space="preserve"> Dit zal ook tot uiting moeten komen in de verschillende werkopdrachten vanuit de opleiding. </w:t>
            </w:r>
            <w:r w:rsidR="00C10DF8">
              <w:rPr>
                <w:rFonts w:asciiTheme="majorHAnsi" w:hAnsiTheme="majorHAnsi"/>
                <w:b/>
                <w:i/>
                <w:sz w:val="22"/>
                <w:szCs w:val="22"/>
                <w:u w:val="single"/>
              </w:rPr>
              <w:t xml:space="preserve"> We verwachten ook dat de opgedane theorie van school tot uiting komt in de praktijk indien van toepassing</w:t>
            </w:r>
            <w:r w:rsidR="000670ED">
              <w:rPr>
                <w:rFonts w:asciiTheme="majorHAnsi" w:hAnsiTheme="majorHAnsi"/>
                <w:b/>
                <w:i/>
                <w:sz w:val="22"/>
                <w:szCs w:val="22"/>
                <w:u w:val="single"/>
              </w:rPr>
              <w:t xml:space="preserve">en dit dan ook benoemen. </w:t>
            </w:r>
            <w:r w:rsidR="00224E1F">
              <w:rPr>
                <w:rFonts w:asciiTheme="majorHAnsi" w:hAnsiTheme="majorHAnsi"/>
                <w:b/>
                <w:i/>
                <w:sz w:val="22"/>
                <w:szCs w:val="22"/>
                <w:u w:val="single"/>
              </w:rPr>
              <w:t>Bij zaken waar</w:t>
            </w:r>
            <w:r w:rsidR="00DF0623">
              <w:rPr>
                <w:rFonts w:asciiTheme="majorHAnsi" w:hAnsiTheme="majorHAnsi"/>
                <w:b/>
                <w:i/>
                <w:sz w:val="22"/>
                <w:szCs w:val="22"/>
                <w:u w:val="single"/>
              </w:rPr>
              <w:t>over op school</w:t>
            </w:r>
            <w:r w:rsidR="00224E1F">
              <w:rPr>
                <w:rFonts w:asciiTheme="majorHAnsi" w:hAnsiTheme="majorHAnsi"/>
                <w:b/>
                <w:i/>
                <w:sz w:val="22"/>
                <w:szCs w:val="22"/>
                <w:u w:val="single"/>
              </w:rPr>
              <w:t xml:space="preserve"> nog kennis is opgedaan, bijv. verslaving</w:t>
            </w:r>
            <w:r w:rsidR="00A55715">
              <w:rPr>
                <w:rFonts w:asciiTheme="majorHAnsi" w:hAnsiTheme="majorHAnsi"/>
                <w:b/>
                <w:i/>
                <w:sz w:val="22"/>
                <w:szCs w:val="22"/>
                <w:u w:val="single"/>
              </w:rPr>
              <w:t xml:space="preserve"> dat er onderzoek wordt gedaan,</w:t>
            </w:r>
            <w:r w:rsidR="00E7489C">
              <w:rPr>
                <w:rFonts w:asciiTheme="majorHAnsi" w:hAnsiTheme="majorHAnsi"/>
                <w:b/>
                <w:i/>
                <w:sz w:val="22"/>
                <w:szCs w:val="22"/>
                <w:u w:val="single"/>
              </w:rPr>
              <w:t xml:space="preserve"> en dat we dit dan ook terug zien</w:t>
            </w:r>
            <w:r w:rsidR="00C7364F">
              <w:rPr>
                <w:rFonts w:asciiTheme="majorHAnsi" w:hAnsiTheme="majorHAnsi"/>
                <w:b/>
                <w:i/>
                <w:sz w:val="22"/>
                <w:szCs w:val="22"/>
                <w:u w:val="single"/>
              </w:rPr>
              <w:t xml:space="preserve"> middels de gesprekken op de werkvloer. </w:t>
            </w:r>
            <w:r w:rsidR="00783487">
              <w:rPr>
                <w:rFonts w:asciiTheme="majorHAnsi" w:hAnsiTheme="majorHAnsi"/>
                <w:b/>
                <w:i/>
                <w:sz w:val="22"/>
                <w:szCs w:val="22"/>
                <w:u w:val="single"/>
              </w:rPr>
              <w:t>N</w:t>
            </w:r>
            <w:r w:rsidR="00C7364F">
              <w:rPr>
                <w:rFonts w:asciiTheme="majorHAnsi" w:hAnsiTheme="majorHAnsi"/>
                <w:b/>
                <w:i/>
                <w:sz w:val="22"/>
                <w:szCs w:val="22"/>
                <w:u w:val="single"/>
              </w:rPr>
              <w:t>ieuwe</w:t>
            </w:r>
            <w:r w:rsidR="00783487">
              <w:rPr>
                <w:rFonts w:asciiTheme="majorHAnsi" w:hAnsiTheme="majorHAnsi"/>
                <w:b/>
                <w:i/>
                <w:sz w:val="22"/>
                <w:szCs w:val="22"/>
                <w:u w:val="single"/>
              </w:rPr>
              <w:t xml:space="preserve"> ontwikkelingen en inzichten hierbij bespreekbaar maken</w:t>
            </w:r>
            <w:r w:rsidR="00AF5977">
              <w:rPr>
                <w:rFonts w:asciiTheme="majorHAnsi" w:hAnsiTheme="majorHAnsi"/>
                <w:b/>
                <w:i/>
                <w:sz w:val="22"/>
                <w:szCs w:val="22"/>
                <w:u w:val="single"/>
              </w:rPr>
              <w:t xml:space="preserve"> maar ook de moreel etische kant hierbij aanbod laten komen. </w:t>
            </w:r>
            <w:r w:rsidR="004F2A84">
              <w:rPr>
                <w:rFonts w:asciiTheme="majorHAnsi" w:hAnsiTheme="majorHAnsi"/>
                <w:b/>
                <w:i/>
                <w:sz w:val="22"/>
                <w:szCs w:val="22"/>
                <w:u w:val="single"/>
              </w:rPr>
              <w:t xml:space="preserve">Als iemand er bijv. voor kiest om te blijven gebruiken binnen de </w:t>
            </w:r>
            <w:r w:rsidR="00D619DE">
              <w:rPr>
                <w:rFonts w:asciiTheme="majorHAnsi" w:hAnsiTheme="majorHAnsi"/>
                <w:b/>
                <w:i/>
                <w:sz w:val="22"/>
                <w:szCs w:val="22"/>
                <w:u w:val="single"/>
              </w:rPr>
              <w:t xml:space="preserve">toelaatbare grenzen maar dat dit voor de eigen </w:t>
            </w:r>
            <w:r w:rsidR="00AC5633">
              <w:rPr>
                <w:rFonts w:asciiTheme="majorHAnsi" w:hAnsiTheme="majorHAnsi"/>
                <w:b/>
                <w:i/>
                <w:sz w:val="22"/>
                <w:szCs w:val="22"/>
                <w:u w:val="single"/>
              </w:rPr>
              <w:t>gezondheid</w:t>
            </w:r>
            <w:r w:rsidR="00D619DE">
              <w:rPr>
                <w:rFonts w:asciiTheme="majorHAnsi" w:hAnsiTheme="majorHAnsi"/>
                <w:b/>
                <w:i/>
                <w:sz w:val="22"/>
                <w:szCs w:val="22"/>
                <w:u w:val="single"/>
              </w:rPr>
              <w:t xml:space="preserve"> funest is. </w:t>
            </w:r>
            <w:r w:rsidR="00E03B30">
              <w:rPr>
                <w:rFonts w:asciiTheme="majorHAnsi" w:hAnsiTheme="majorHAnsi"/>
                <w:b/>
                <w:i/>
                <w:sz w:val="22"/>
                <w:szCs w:val="22"/>
                <w:u w:val="single"/>
              </w:rPr>
              <w:t>Dit alles uiteraard ook weer vanuit de herstelgerichte gedachte.</w:t>
            </w:r>
            <w:r w:rsidR="009A52A9">
              <w:rPr>
                <w:rFonts w:asciiTheme="majorHAnsi" w:hAnsiTheme="majorHAnsi"/>
                <w:b/>
                <w:i/>
                <w:sz w:val="22"/>
                <w:szCs w:val="22"/>
                <w:u w:val="single"/>
              </w:rPr>
              <w:t xml:space="preserve"> Gesprekken hierover met behandelaren</w:t>
            </w:r>
            <w:r w:rsidR="00247085">
              <w:rPr>
                <w:rFonts w:asciiTheme="majorHAnsi" w:hAnsiTheme="majorHAnsi"/>
                <w:b/>
                <w:i/>
                <w:sz w:val="22"/>
                <w:szCs w:val="22"/>
                <w:u w:val="single"/>
              </w:rPr>
              <w:t>, mentoren en artsen bijwonen en hierbij een goed voorbereide inbreng hebben.</w:t>
            </w:r>
          </w:p>
          <w:p w14:paraId="672BE777" w14:textId="77777777" w:rsidR="00ED46B3" w:rsidRPr="00C108F4" w:rsidRDefault="00ED46B3" w:rsidP="00EB2E7D">
            <w:pPr>
              <w:pStyle w:val="BasistekstGGNet"/>
              <w:spacing w:line="240" w:lineRule="auto"/>
              <w:rPr>
                <w:rFonts w:asciiTheme="majorHAnsi" w:hAnsiTheme="majorHAnsi"/>
                <w:b/>
                <w:i/>
                <w:sz w:val="22"/>
                <w:szCs w:val="22"/>
                <w:u w:val="single"/>
              </w:rPr>
            </w:pPr>
          </w:p>
          <w:p w14:paraId="1A5BA3AA" w14:textId="77777777" w:rsidR="00ED46B3" w:rsidRPr="00C108F4" w:rsidRDefault="00ED46B3" w:rsidP="00EB2E7D">
            <w:pPr>
              <w:pStyle w:val="BasistekstGGNet"/>
              <w:spacing w:line="240" w:lineRule="auto"/>
              <w:rPr>
                <w:rFonts w:asciiTheme="majorHAnsi" w:hAnsiTheme="majorHAnsi"/>
                <w:b/>
                <w:i/>
                <w:sz w:val="22"/>
                <w:szCs w:val="22"/>
                <w:u w:val="single"/>
              </w:rPr>
            </w:pPr>
          </w:p>
          <w:p w14:paraId="48A265A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22C104"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5367E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BC604A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6AC43B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ADC7C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AD5D50A"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85ABFD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C7F7C5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1D1130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CD2F691"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449CD0C"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bieden van ondersteuning bij het realiseren van een gezonde leefstijI in relatie tot (potentiële) gezondheids-problematiek.</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10914F3C"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1995C7B" w14:textId="36AE03CC" w:rsidR="00A3549C" w:rsidRDefault="00CD1E8A" w:rsidP="00EB2E7D">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 xml:space="preserve"> Na observatie</w:t>
            </w:r>
            <w:r w:rsidR="00E27708">
              <w:rPr>
                <w:rFonts w:asciiTheme="majorHAnsi" w:hAnsiTheme="majorHAnsi"/>
                <w:b/>
                <w:i/>
                <w:sz w:val="22"/>
                <w:szCs w:val="22"/>
                <w:u w:val="single"/>
              </w:rPr>
              <w:t>,</w:t>
            </w:r>
            <w:r w:rsidR="001A572A">
              <w:rPr>
                <w:rFonts w:asciiTheme="majorHAnsi" w:hAnsiTheme="majorHAnsi"/>
                <w:b/>
                <w:i/>
                <w:sz w:val="22"/>
                <w:szCs w:val="22"/>
                <w:u w:val="single"/>
              </w:rPr>
              <w:t xml:space="preserve"> </w:t>
            </w:r>
            <w:r w:rsidR="00D32498">
              <w:rPr>
                <w:rFonts w:asciiTheme="majorHAnsi" w:hAnsiTheme="majorHAnsi"/>
                <w:b/>
                <w:i/>
                <w:sz w:val="22"/>
                <w:szCs w:val="22"/>
                <w:u w:val="single"/>
              </w:rPr>
              <w:t>Individueel of voor de client persoonlijk een plan op stellen om de gezondheid te bevorden. Bijv een wandelgroep of gebruik</w:t>
            </w:r>
            <w:r w:rsidR="001E744B">
              <w:rPr>
                <w:rFonts w:asciiTheme="majorHAnsi" w:hAnsiTheme="majorHAnsi"/>
                <w:b/>
                <w:i/>
                <w:sz w:val="22"/>
                <w:szCs w:val="22"/>
                <w:u w:val="single"/>
              </w:rPr>
              <w:t xml:space="preserve"> van de sportschool bevorden</w:t>
            </w:r>
            <w:r w:rsidR="00D32498">
              <w:rPr>
                <w:rFonts w:asciiTheme="majorHAnsi" w:hAnsiTheme="majorHAnsi"/>
                <w:b/>
                <w:i/>
                <w:sz w:val="22"/>
                <w:szCs w:val="22"/>
                <w:u w:val="single"/>
              </w:rPr>
              <w:t xml:space="preserve"> </w:t>
            </w:r>
          </w:p>
          <w:p w14:paraId="72D7D75D" w14:textId="0DEEDD5A" w:rsidR="001E744B" w:rsidRPr="00C108F4" w:rsidRDefault="001E744B" w:rsidP="00EB2E7D">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Voorlichting geven over gezonde voeding</w:t>
            </w:r>
            <w:r w:rsidR="00805F46">
              <w:rPr>
                <w:rFonts w:asciiTheme="majorHAnsi" w:hAnsiTheme="majorHAnsi"/>
                <w:b/>
                <w:i/>
                <w:sz w:val="22"/>
                <w:szCs w:val="22"/>
                <w:u w:val="single"/>
              </w:rPr>
              <w:t>.</w:t>
            </w:r>
            <w:r w:rsidR="00A93F2C">
              <w:rPr>
                <w:rFonts w:asciiTheme="majorHAnsi" w:hAnsiTheme="majorHAnsi"/>
                <w:b/>
                <w:i/>
                <w:sz w:val="22"/>
                <w:szCs w:val="22"/>
                <w:u w:val="single"/>
              </w:rPr>
              <w:t xml:space="preserve"> </w:t>
            </w:r>
            <w:r w:rsidR="00EA7971">
              <w:rPr>
                <w:rFonts w:asciiTheme="majorHAnsi" w:hAnsiTheme="majorHAnsi"/>
                <w:b/>
                <w:i/>
                <w:sz w:val="22"/>
                <w:szCs w:val="22"/>
                <w:u w:val="single"/>
              </w:rPr>
              <w:t xml:space="preserve">Clienten stimuleren om hieraan deel te nemen. </w:t>
            </w:r>
            <w:r w:rsidR="005D3474">
              <w:rPr>
                <w:rFonts w:asciiTheme="majorHAnsi" w:hAnsiTheme="majorHAnsi"/>
                <w:b/>
                <w:i/>
                <w:sz w:val="22"/>
                <w:szCs w:val="22"/>
                <w:u w:val="single"/>
              </w:rPr>
              <w:t>Navraag doen naar bepaalde weerstand en de betekenis van deze weerstand in beeld brengen.</w:t>
            </w:r>
            <w:r w:rsidR="00EC05D1">
              <w:rPr>
                <w:rFonts w:asciiTheme="majorHAnsi" w:hAnsiTheme="majorHAnsi"/>
                <w:b/>
                <w:i/>
                <w:sz w:val="22"/>
                <w:szCs w:val="22"/>
                <w:u w:val="single"/>
              </w:rPr>
              <w:t xml:space="preserve"> Dit bespreken in het team en indien nodig ook</w:t>
            </w:r>
            <w:r w:rsidR="007B364A">
              <w:rPr>
                <w:rFonts w:asciiTheme="majorHAnsi" w:hAnsiTheme="majorHAnsi"/>
                <w:b/>
                <w:i/>
                <w:sz w:val="22"/>
                <w:szCs w:val="22"/>
                <w:u w:val="single"/>
              </w:rPr>
              <w:t xml:space="preserve"> met andere disciplines.</w:t>
            </w:r>
            <w:r w:rsidR="003E73E7">
              <w:rPr>
                <w:rFonts w:asciiTheme="majorHAnsi" w:hAnsiTheme="majorHAnsi"/>
                <w:b/>
                <w:i/>
                <w:sz w:val="22"/>
                <w:szCs w:val="22"/>
                <w:u w:val="single"/>
              </w:rPr>
              <w:t xml:space="preserve"> Indien mogelijk clienten stimuleren om hierin zelf ook de verantwoording en initiatief te nemen.</w:t>
            </w:r>
          </w:p>
          <w:p w14:paraId="637DB08D" w14:textId="532664A5" w:rsidR="00A3549C" w:rsidRPr="00C108F4" w:rsidRDefault="00A3549C" w:rsidP="00EB2E7D">
            <w:pPr>
              <w:pStyle w:val="BasistekstGGNet"/>
              <w:spacing w:line="240" w:lineRule="auto"/>
              <w:rPr>
                <w:rFonts w:asciiTheme="majorHAnsi" w:hAnsiTheme="majorHAnsi"/>
                <w:b/>
                <w:i/>
                <w:sz w:val="22"/>
                <w:szCs w:val="22"/>
                <w:u w:val="single"/>
              </w:rPr>
            </w:pPr>
          </w:p>
          <w:p w14:paraId="67EAF134"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B344BE1"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4FD778"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20A0389" w14:textId="77777777" w:rsidR="00A3549C" w:rsidRPr="00C108F4" w:rsidRDefault="00A3549C" w:rsidP="00EB2E7D">
            <w:pPr>
              <w:pStyle w:val="BasistekstGGNet"/>
              <w:spacing w:line="240" w:lineRule="auto"/>
              <w:rPr>
                <w:rFonts w:asciiTheme="majorHAnsi" w:hAnsiTheme="majorHAnsi"/>
                <w:b/>
                <w:i/>
                <w:sz w:val="22"/>
                <w:szCs w:val="22"/>
                <w:u w:val="single"/>
              </w:rPr>
            </w:pPr>
          </w:p>
          <w:p w14:paraId="0536A306" w14:textId="77777777" w:rsidR="00A3549C" w:rsidRPr="00C108F4" w:rsidRDefault="00A3549C" w:rsidP="00EB2E7D">
            <w:pPr>
              <w:pStyle w:val="BasistekstGGNet"/>
              <w:spacing w:line="240" w:lineRule="auto"/>
              <w:rPr>
                <w:rFonts w:asciiTheme="majorHAnsi" w:hAnsiTheme="majorHAnsi"/>
                <w:b/>
                <w:i/>
                <w:sz w:val="22"/>
                <w:szCs w:val="22"/>
                <w:u w:val="single"/>
              </w:rPr>
            </w:pPr>
          </w:p>
          <w:p w14:paraId="1C18C139"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CB9695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00B334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8BC052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1FD1C9"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41F2E2CC" w14:textId="77777777" w:rsidR="00A3549C" w:rsidRDefault="00A3549C" w:rsidP="0037299E">
      <w:pPr>
        <w:pStyle w:val="BasistekstGGNet"/>
      </w:pPr>
    </w:p>
    <w:p w14:paraId="1DF38E7E" w14:textId="77777777" w:rsidR="006D7BA7" w:rsidRDefault="006D7BA7"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!eiderschap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432CBE94"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697FCE6" w14:textId="54B2FB89" w:rsidR="0037299E" w:rsidRPr="00C108F4" w:rsidRDefault="00076537"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De overdracht doen. Contact opnemen met andere disciplines. Tijdens de teamvergadering de voorzittersrol oppakken.</w:t>
            </w:r>
            <w:r w:rsidR="00D85FAE">
              <w:rPr>
                <w:rFonts w:asciiTheme="majorHAnsi" w:hAnsiTheme="majorHAnsi"/>
                <w:b/>
                <w:i/>
                <w:sz w:val="22"/>
                <w:szCs w:val="22"/>
                <w:u w:val="single"/>
              </w:rPr>
              <w:t xml:space="preserve"> Uitkomst van contactmomenten in de rapportage en tijdens de overdracht weergeven. Dit </w:t>
            </w:r>
            <w:r w:rsidR="007F36BC">
              <w:rPr>
                <w:rFonts w:asciiTheme="majorHAnsi" w:hAnsiTheme="majorHAnsi"/>
                <w:b/>
                <w:i/>
                <w:sz w:val="22"/>
                <w:szCs w:val="22"/>
                <w:u w:val="single"/>
              </w:rPr>
              <w:t xml:space="preserve">zoveel mogelijk </w:t>
            </w:r>
            <w:r w:rsidR="00B94508">
              <w:rPr>
                <w:rFonts w:asciiTheme="majorHAnsi" w:hAnsiTheme="majorHAnsi"/>
                <w:b/>
                <w:i/>
                <w:sz w:val="22"/>
                <w:szCs w:val="22"/>
                <w:u w:val="single"/>
              </w:rPr>
              <w:t>in overeenstemming met de client.</w:t>
            </w:r>
          </w:p>
          <w:p w14:paraId="2FCDC1D2"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3916CF6"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D0DBA68"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2B52BF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B64195D" w14:textId="77777777" w:rsidR="0025502E" w:rsidRPr="00C108F4" w:rsidRDefault="0025502E" w:rsidP="00741551">
            <w:pPr>
              <w:pStyle w:val="BasistekstGGNet"/>
              <w:spacing w:line="240" w:lineRule="auto"/>
              <w:rPr>
                <w:rFonts w:asciiTheme="majorHAnsi" w:hAnsiTheme="majorHAnsi"/>
                <w:b/>
                <w:i/>
                <w:sz w:val="22"/>
                <w:szCs w:val="22"/>
                <w:u w:val="single"/>
              </w:rPr>
            </w:pPr>
          </w:p>
          <w:p w14:paraId="5A2DE9F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2E747E4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61CEDFD" w14:textId="77777777" w:rsidR="0037299E" w:rsidRPr="00C108F4" w:rsidRDefault="0037299E" w:rsidP="00741551">
            <w:pPr>
              <w:pStyle w:val="BasistekstGGNet"/>
              <w:spacing w:line="240" w:lineRule="auto"/>
              <w:rPr>
                <w:rFonts w:asciiTheme="majorHAnsi" w:hAnsiTheme="majorHAnsi"/>
                <w:b/>
                <w:i/>
                <w:sz w:val="22"/>
                <w:szCs w:val="22"/>
                <w:u w:val="single"/>
              </w:rPr>
            </w:pPr>
          </w:p>
          <w:p w14:paraId="5EE2E357"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138780B"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E620601" w14:textId="77777777" w:rsidR="0037299E" w:rsidRPr="00C108F4" w:rsidRDefault="0037299E" w:rsidP="00741551">
            <w:pPr>
              <w:pStyle w:val="BasistekstGGNet"/>
              <w:spacing w:line="240" w:lineRule="auto"/>
              <w:rPr>
                <w:rFonts w:asciiTheme="majorHAnsi" w:hAnsiTheme="majorHAnsi"/>
                <w:b/>
                <w:i/>
                <w:sz w:val="22"/>
                <w:szCs w:val="22"/>
                <w:u w:val="single"/>
              </w:rPr>
            </w:pPr>
          </w:p>
          <w:p w14:paraId="018D1D33" w14:textId="77777777" w:rsidR="0037299E" w:rsidRPr="00C108F4" w:rsidRDefault="0037299E" w:rsidP="00741551">
            <w:pPr>
              <w:pStyle w:val="BasistekstGGNet"/>
              <w:spacing w:line="240" w:lineRule="auto"/>
              <w:rPr>
                <w:rFonts w:asciiTheme="majorHAnsi" w:hAnsiTheme="majorHAnsi"/>
                <w:b/>
                <w:i/>
                <w:sz w:val="22"/>
                <w:szCs w:val="22"/>
                <w:u w:val="single"/>
              </w:rPr>
            </w:pPr>
          </w:p>
          <w:p w14:paraId="1DA5CFE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7D265285"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13C836A7" w14:textId="77777777" w:rsidR="0037299E" w:rsidRDefault="0037299E"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r w:rsidRPr="00C108F4">
              <w:rPr>
                <w:rStyle w:val="Subtieleverwijzing"/>
                <w:b/>
                <w:sz w:val="24"/>
                <w:szCs w:val="24"/>
              </w:rPr>
              <w:t>CanMEDSrol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00EB2E7D">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13E71CF8"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44F1C61" w14:textId="5B4AC0CE" w:rsidR="00BC5B93" w:rsidRDefault="001C5DD0" w:rsidP="00EB2E7D">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Medicatiebeleid van de afdeling onderzoeken. Verbeterpunt</w:t>
            </w:r>
            <w:r w:rsidR="0095421A">
              <w:rPr>
                <w:rFonts w:asciiTheme="majorHAnsi" w:hAnsiTheme="majorHAnsi"/>
                <w:b/>
                <w:i/>
                <w:sz w:val="22"/>
                <w:szCs w:val="22"/>
                <w:u w:val="single"/>
              </w:rPr>
              <w:t xml:space="preserve">en </w:t>
            </w:r>
            <w:r w:rsidR="00BA26D7">
              <w:rPr>
                <w:rFonts w:asciiTheme="majorHAnsi" w:hAnsiTheme="majorHAnsi"/>
                <w:b/>
                <w:i/>
                <w:sz w:val="22"/>
                <w:szCs w:val="22"/>
                <w:u w:val="single"/>
              </w:rPr>
              <w:t xml:space="preserve"> </w:t>
            </w:r>
            <w:r w:rsidR="000F7943">
              <w:rPr>
                <w:rFonts w:asciiTheme="majorHAnsi" w:hAnsiTheme="majorHAnsi"/>
                <w:b/>
                <w:i/>
                <w:sz w:val="22"/>
                <w:szCs w:val="22"/>
                <w:u w:val="single"/>
              </w:rPr>
              <w:t>weergeven en middels een plan</w:t>
            </w:r>
            <w:r w:rsidR="00A35934">
              <w:rPr>
                <w:rFonts w:asciiTheme="majorHAnsi" w:hAnsiTheme="majorHAnsi"/>
                <w:b/>
                <w:i/>
                <w:sz w:val="22"/>
                <w:szCs w:val="22"/>
                <w:u w:val="single"/>
              </w:rPr>
              <w:t xml:space="preserve"> van aanpak </w:t>
            </w:r>
            <w:r w:rsidR="0010794D">
              <w:rPr>
                <w:rFonts w:asciiTheme="majorHAnsi" w:hAnsiTheme="majorHAnsi"/>
                <w:b/>
                <w:i/>
                <w:sz w:val="22"/>
                <w:szCs w:val="22"/>
                <w:u w:val="single"/>
              </w:rPr>
              <w:t xml:space="preserve">weergeven hoe we dit </w:t>
            </w:r>
            <w:r w:rsidR="0030030C">
              <w:rPr>
                <w:rFonts w:asciiTheme="majorHAnsi" w:hAnsiTheme="majorHAnsi"/>
                <w:b/>
                <w:i/>
                <w:sz w:val="22"/>
                <w:szCs w:val="22"/>
                <w:u w:val="single"/>
              </w:rPr>
              <w:t xml:space="preserve"> in de praktijk </w:t>
            </w:r>
            <w:r w:rsidR="0010794D">
              <w:rPr>
                <w:rFonts w:asciiTheme="majorHAnsi" w:hAnsiTheme="majorHAnsi"/>
                <w:b/>
                <w:i/>
                <w:sz w:val="22"/>
                <w:szCs w:val="22"/>
                <w:u w:val="single"/>
              </w:rPr>
              <w:t xml:space="preserve">kunnen realiseren. </w:t>
            </w:r>
            <w:r w:rsidR="00496436">
              <w:rPr>
                <w:rFonts w:asciiTheme="majorHAnsi" w:hAnsiTheme="majorHAnsi"/>
                <w:b/>
                <w:i/>
                <w:sz w:val="22"/>
                <w:szCs w:val="22"/>
                <w:u w:val="single"/>
              </w:rPr>
              <w:t>Dit presenteren aan het team.</w:t>
            </w:r>
            <w:r w:rsidR="0095421A">
              <w:rPr>
                <w:rFonts w:asciiTheme="majorHAnsi" w:hAnsiTheme="majorHAnsi"/>
                <w:b/>
                <w:i/>
                <w:sz w:val="22"/>
                <w:szCs w:val="22"/>
                <w:u w:val="single"/>
              </w:rPr>
              <w:t xml:space="preserve"> </w:t>
            </w:r>
          </w:p>
          <w:p w14:paraId="73B39A2F" w14:textId="64C4808A" w:rsidR="009C0028" w:rsidRPr="00C108F4" w:rsidRDefault="009C0028" w:rsidP="00EB2E7D">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Gedragingen</w:t>
            </w:r>
            <w:r w:rsidR="0081415B">
              <w:rPr>
                <w:rFonts w:asciiTheme="majorHAnsi" w:hAnsiTheme="majorHAnsi"/>
                <w:b/>
                <w:i/>
                <w:sz w:val="22"/>
                <w:szCs w:val="22"/>
                <w:u w:val="single"/>
              </w:rPr>
              <w:t xml:space="preserve"> van clienten indien mogelijk </w:t>
            </w:r>
            <w:r w:rsidR="00E9013A">
              <w:rPr>
                <w:rFonts w:asciiTheme="majorHAnsi" w:hAnsiTheme="majorHAnsi"/>
                <w:b/>
                <w:i/>
                <w:sz w:val="22"/>
                <w:szCs w:val="22"/>
                <w:u w:val="single"/>
              </w:rPr>
              <w:t xml:space="preserve"> uitvragen, onderzoek doen na het hoe en waarom van dit gedrag. </w:t>
            </w:r>
            <w:r w:rsidR="008468AC">
              <w:rPr>
                <w:rFonts w:asciiTheme="majorHAnsi" w:hAnsiTheme="majorHAnsi"/>
                <w:b/>
                <w:i/>
                <w:sz w:val="22"/>
                <w:szCs w:val="22"/>
                <w:u w:val="single"/>
              </w:rPr>
              <w:t>Dit analyseren, bespreken met verschillende disciplines</w:t>
            </w:r>
            <w:r w:rsidR="0062622C">
              <w:rPr>
                <w:rFonts w:asciiTheme="majorHAnsi" w:hAnsiTheme="majorHAnsi"/>
                <w:b/>
                <w:i/>
                <w:sz w:val="22"/>
                <w:szCs w:val="22"/>
                <w:u w:val="single"/>
              </w:rPr>
              <w:t>. Hierbij rekening houden met de beroepscode.</w:t>
            </w:r>
          </w:p>
          <w:p w14:paraId="0A007741" w14:textId="77777777" w:rsidR="00BC5B93" w:rsidRPr="00C108F4" w:rsidRDefault="00BC5B93" w:rsidP="00EB2E7D">
            <w:pPr>
              <w:pStyle w:val="BasistekstGGNet"/>
              <w:spacing w:line="240" w:lineRule="auto"/>
              <w:rPr>
                <w:rFonts w:asciiTheme="majorHAnsi" w:hAnsiTheme="majorHAnsi"/>
                <w:b/>
                <w:i/>
                <w:sz w:val="22"/>
                <w:szCs w:val="22"/>
                <w:u w:val="single"/>
              </w:rPr>
            </w:pPr>
          </w:p>
          <w:p w14:paraId="4EEBAD1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425B1E59"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CA80683"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50EA2B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D83FE45"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BBE9014" w14:textId="77777777" w:rsidR="00BC5B93" w:rsidRPr="00C108F4" w:rsidRDefault="00BC5B93" w:rsidP="00EB2E7D">
            <w:pPr>
              <w:pStyle w:val="BasistekstGGNet"/>
              <w:spacing w:line="240" w:lineRule="auto"/>
              <w:rPr>
                <w:rFonts w:asciiTheme="majorHAnsi" w:hAnsiTheme="majorHAnsi"/>
                <w:b/>
                <w:i/>
                <w:sz w:val="22"/>
                <w:szCs w:val="22"/>
                <w:u w:val="single"/>
              </w:rPr>
            </w:pPr>
          </w:p>
          <w:p w14:paraId="58AA4893"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7AF0C3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1755C0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E58202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5D761E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2D47314"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B4F7FAA"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3E1557C"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6992D6C" w14:textId="77777777" w:rsidR="002475EB" w:rsidRPr="00C108F4" w:rsidRDefault="002475EB" w:rsidP="00EB2E7D">
            <w:pPr>
              <w:pStyle w:val="BasistekstGGNet"/>
              <w:spacing w:line="240" w:lineRule="auto"/>
              <w:rPr>
                <w:rFonts w:asciiTheme="majorHAnsi" w:hAnsiTheme="majorHAnsi"/>
                <w:b/>
                <w:i/>
                <w:sz w:val="22"/>
                <w:szCs w:val="22"/>
                <w:u w:val="single"/>
              </w:rPr>
            </w:pPr>
          </w:p>
          <w:p w14:paraId="0D7044A1" w14:textId="77777777" w:rsidR="002475EB" w:rsidRPr="00C108F4" w:rsidRDefault="002475EB" w:rsidP="00EB2E7D">
            <w:pPr>
              <w:pStyle w:val="BasistekstGGNet"/>
              <w:spacing w:line="240" w:lineRule="auto"/>
              <w:rPr>
                <w:rFonts w:asciiTheme="majorHAnsi" w:hAnsiTheme="majorHAnsi"/>
                <w:b/>
                <w:i/>
                <w:sz w:val="22"/>
                <w:szCs w:val="22"/>
                <w:u w:val="single"/>
              </w:rPr>
            </w:pPr>
          </w:p>
          <w:p w14:paraId="27059767" w14:textId="77777777" w:rsidR="002475EB" w:rsidRPr="00C108F4" w:rsidRDefault="002475EB" w:rsidP="00EB2E7D">
            <w:pPr>
              <w:pStyle w:val="BasistekstGGNet"/>
              <w:spacing w:line="240" w:lineRule="auto"/>
              <w:rPr>
                <w:rFonts w:asciiTheme="majorHAnsi" w:hAnsiTheme="majorHAnsi"/>
                <w:b/>
                <w:i/>
                <w:sz w:val="22"/>
                <w:szCs w:val="22"/>
                <w:u w:val="single"/>
              </w:rPr>
            </w:pPr>
          </w:p>
          <w:p w14:paraId="1C8E05C3" w14:textId="77777777" w:rsidR="002475EB" w:rsidRPr="00C108F4" w:rsidRDefault="002475EB" w:rsidP="00EB2E7D">
            <w:pPr>
              <w:pStyle w:val="BasistekstGGNet"/>
              <w:spacing w:line="240" w:lineRule="auto"/>
              <w:rPr>
                <w:rFonts w:asciiTheme="majorHAnsi" w:hAnsiTheme="majorHAnsi"/>
                <w:b/>
                <w:i/>
                <w:sz w:val="22"/>
                <w:szCs w:val="22"/>
                <w:u w:val="single"/>
              </w:rPr>
            </w:pPr>
          </w:p>
          <w:p w14:paraId="0F7FDE4A" w14:textId="77777777" w:rsidR="002475EB" w:rsidRPr="00C108F4" w:rsidRDefault="002475EB" w:rsidP="00EB2E7D">
            <w:pPr>
              <w:pStyle w:val="BasistekstGGNet"/>
              <w:spacing w:line="240" w:lineRule="auto"/>
              <w:rPr>
                <w:rFonts w:asciiTheme="majorHAnsi" w:hAnsiTheme="majorHAnsi"/>
                <w:b/>
                <w:i/>
                <w:sz w:val="22"/>
                <w:szCs w:val="22"/>
                <w:u w:val="single"/>
              </w:rPr>
            </w:pPr>
          </w:p>
          <w:p w14:paraId="377F6532" w14:textId="77777777" w:rsidR="002475EB" w:rsidRPr="00C108F4" w:rsidRDefault="002475EB" w:rsidP="00EB2E7D">
            <w:pPr>
              <w:pStyle w:val="BasistekstGGNet"/>
              <w:spacing w:line="240" w:lineRule="auto"/>
              <w:rPr>
                <w:rFonts w:asciiTheme="majorHAnsi" w:hAnsiTheme="majorHAnsi"/>
                <w:b/>
                <w:i/>
                <w:sz w:val="22"/>
                <w:szCs w:val="22"/>
                <w:u w:val="single"/>
              </w:rPr>
            </w:pPr>
          </w:p>
          <w:p w14:paraId="2D59FE5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0800F6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BDB9F2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376B3E7"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BE0790F"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6683DDA7" w14:textId="77777777" w:rsidR="00BC5B93" w:rsidRDefault="00BC5B93" w:rsidP="00D67CCE">
      <w:pPr>
        <w:pStyle w:val="BasistekstGGNet"/>
      </w:pPr>
    </w:p>
    <w:p w14:paraId="6BDB35B8" w14:textId="77777777" w:rsidR="00ED752F" w:rsidRDefault="00ED752F" w:rsidP="00D67CCE">
      <w:pPr>
        <w:pStyle w:val="BasistekstGGNet"/>
      </w:pPr>
    </w:p>
    <w:p w14:paraId="53A8BCD1" w14:textId="77777777" w:rsidR="00ED752F" w:rsidRDefault="00ED752F" w:rsidP="00D67CCE">
      <w:pPr>
        <w:pStyle w:val="BasistekstGGNet"/>
      </w:pPr>
    </w:p>
    <w:p w14:paraId="0B608A33" w14:textId="77777777" w:rsidR="00ED752F" w:rsidRDefault="00ED752F" w:rsidP="00D67CCE">
      <w:pPr>
        <w:pStyle w:val="BasistekstGGNet"/>
      </w:pPr>
    </w:p>
    <w:p w14:paraId="11A28C10" w14:textId="77777777" w:rsidR="00ED752F" w:rsidRDefault="00ED752F" w:rsidP="00D67CCE">
      <w:pPr>
        <w:pStyle w:val="BasistekstGGNet"/>
      </w:pPr>
    </w:p>
    <w:p w14:paraId="23E40ADF" w14:textId="77777777" w:rsidR="00ED752F" w:rsidRDefault="00ED752F" w:rsidP="00D67CCE">
      <w:pPr>
        <w:pStyle w:val="BasistekstGGNet"/>
      </w:pPr>
    </w:p>
    <w:p w14:paraId="7E81C44E" w14:textId="77777777" w:rsidR="00ED752F" w:rsidRDefault="00ED752F" w:rsidP="00D67CCE">
      <w:pPr>
        <w:pStyle w:val="BasistekstGGNet"/>
      </w:pPr>
    </w:p>
    <w:p w14:paraId="5354E67C" w14:textId="77777777" w:rsidR="00ED752F" w:rsidRDefault="00ED752F" w:rsidP="00D67CCE">
      <w:pPr>
        <w:pStyle w:val="BasistekstGGNet"/>
      </w:pPr>
    </w:p>
    <w:p w14:paraId="7B1B1084" w14:textId="77777777" w:rsidR="00ED752F" w:rsidRDefault="00ED752F" w:rsidP="00D67CCE">
      <w:pPr>
        <w:pStyle w:val="BasistekstGGNet"/>
      </w:pPr>
    </w:p>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0C4D4F">
      <w:headerReference w:type="default" r:id="rId13"/>
      <w:footerReference w:type="default" r:id="rId14"/>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3187" w14:textId="77777777" w:rsidR="000C4D4F" w:rsidRPr="00F95091" w:rsidRDefault="000C4D4F" w:rsidP="00F95091">
      <w:pPr>
        <w:pStyle w:val="Voettekst"/>
      </w:pPr>
    </w:p>
  </w:endnote>
  <w:endnote w:type="continuationSeparator" w:id="0">
    <w:p w14:paraId="6CC1264E" w14:textId="77777777" w:rsidR="000C4D4F" w:rsidRPr="00F95091" w:rsidRDefault="000C4D4F"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mbria"/>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77777777" w:rsidR="00EB2E7D" w:rsidRDefault="00EB2E7D" w:rsidP="002C1500">
    <w:pPr>
      <w:pStyle w:val="Voettekst"/>
      <w:jc w:val="left"/>
    </w:pPr>
    <w:r>
      <w:t xml:space="preserve">Leerplaatsprofiel 2019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98459" w14:textId="77777777" w:rsidR="000C4D4F" w:rsidRPr="00F95091" w:rsidRDefault="000C4D4F" w:rsidP="00F95091">
      <w:pPr>
        <w:pStyle w:val="Voettekst"/>
      </w:pPr>
    </w:p>
  </w:footnote>
  <w:footnote w:type="continuationSeparator" w:id="0">
    <w:p w14:paraId="0A5C0E9E" w14:textId="77777777" w:rsidR="000C4D4F" w:rsidRPr="00F95091" w:rsidRDefault="000C4D4F"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80628">
    <w:abstractNumId w:val="10"/>
  </w:num>
  <w:num w:numId="2" w16cid:durableId="1457605026">
    <w:abstractNumId w:val="20"/>
  </w:num>
  <w:num w:numId="3" w16cid:durableId="831219834">
    <w:abstractNumId w:val="22"/>
  </w:num>
  <w:num w:numId="4" w16cid:durableId="340275209">
    <w:abstractNumId w:val="12"/>
  </w:num>
  <w:num w:numId="5" w16cid:durableId="152525853">
    <w:abstractNumId w:val="24"/>
  </w:num>
  <w:num w:numId="6" w16cid:durableId="1326279110">
    <w:abstractNumId w:val="15"/>
  </w:num>
  <w:num w:numId="7" w16cid:durableId="759451453">
    <w:abstractNumId w:val="14"/>
  </w:num>
  <w:num w:numId="8" w16cid:durableId="1604530766">
    <w:abstractNumId w:val="18"/>
  </w:num>
  <w:num w:numId="9" w16cid:durableId="841552349">
    <w:abstractNumId w:val="21"/>
  </w:num>
  <w:num w:numId="10" w16cid:durableId="1627933427">
    <w:abstractNumId w:val="29"/>
  </w:num>
  <w:num w:numId="11" w16cid:durableId="868445095">
    <w:abstractNumId w:val="17"/>
  </w:num>
  <w:num w:numId="12" w16cid:durableId="1579904363">
    <w:abstractNumId w:val="9"/>
  </w:num>
  <w:num w:numId="13" w16cid:durableId="665519708">
    <w:abstractNumId w:val="7"/>
  </w:num>
  <w:num w:numId="14" w16cid:durableId="385568520">
    <w:abstractNumId w:val="6"/>
  </w:num>
  <w:num w:numId="15" w16cid:durableId="762994146">
    <w:abstractNumId w:val="5"/>
  </w:num>
  <w:num w:numId="16" w16cid:durableId="1793748273">
    <w:abstractNumId w:val="4"/>
  </w:num>
  <w:num w:numId="17" w16cid:durableId="1747221257">
    <w:abstractNumId w:val="8"/>
  </w:num>
  <w:num w:numId="18" w16cid:durableId="1479959886">
    <w:abstractNumId w:val="3"/>
  </w:num>
  <w:num w:numId="19" w16cid:durableId="838230605">
    <w:abstractNumId w:val="2"/>
  </w:num>
  <w:num w:numId="20" w16cid:durableId="1095858521">
    <w:abstractNumId w:val="1"/>
  </w:num>
  <w:num w:numId="21" w16cid:durableId="1256019170">
    <w:abstractNumId w:val="0"/>
  </w:num>
  <w:num w:numId="22" w16cid:durableId="420369533">
    <w:abstractNumId w:val="23"/>
  </w:num>
  <w:num w:numId="23" w16cid:durableId="1523781181">
    <w:abstractNumId w:val="32"/>
  </w:num>
  <w:num w:numId="24" w16cid:durableId="1723098437">
    <w:abstractNumId w:val="13"/>
  </w:num>
  <w:num w:numId="25" w16cid:durableId="2014843085">
    <w:abstractNumId w:val="33"/>
  </w:num>
  <w:num w:numId="26" w16cid:durableId="785002582">
    <w:abstractNumId w:val="28"/>
  </w:num>
  <w:num w:numId="27" w16cid:durableId="1320308604">
    <w:abstractNumId w:val="34"/>
  </w:num>
  <w:num w:numId="28" w16cid:durableId="780955945">
    <w:abstractNumId w:val="37"/>
  </w:num>
  <w:num w:numId="29" w16cid:durableId="2092388704">
    <w:abstractNumId w:val="19"/>
  </w:num>
  <w:num w:numId="30" w16cid:durableId="1476296356">
    <w:abstractNumId w:val="27"/>
  </w:num>
  <w:num w:numId="31" w16cid:durableId="1431855325">
    <w:abstractNumId w:val="30"/>
  </w:num>
  <w:num w:numId="32" w16cid:durableId="1605113806">
    <w:abstractNumId w:val="26"/>
  </w:num>
  <w:num w:numId="33" w16cid:durableId="405228243">
    <w:abstractNumId w:val="36"/>
  </w:num>
  <w:num w:numId="34" w16cid:durableId="1766799410">
    <w:abstractNumId w:val="11"/>
  </w:num>
  <w:num w:numId="35" w16cid:durableId="883447283">
    <w:abstractNumId w:val="35"/>
  </w:num>
  <w:num w:numId="36" w16cid:durableId="1449354897">
    <w:abstractNumId w:val="31"/>
  </w:num>
  <w:num w:numId="37" w16cid:durableId="424426931">
    <w:abstractNumId w:val="16"/>
  </w:num>
  <w:num w:numId="38" w16cid:durableId="19322788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44FC"/>
    <w:rsid w:val="00035232"/>
    <w:rsid w:val="00040BA7"/>
    <w:rsid w:val="000418EF"/>
    <w:rsid w:val="0004513F"/>
    <w:rsid w:val="00050D4B"/>
    <w:rsid w:val="0005205D"/>
    <w:rsid w:val="00052426"/>
    <w:rsid w:val="00052FF4"/>
    <w:rsid w:val="00053E43"/>
    <w:rsid w:val="0005430B"/>
    <w:rsid w:val="0005732F"/>
    <w:rsid w:val="00066DF0"/>
    <w:rsid w:val="000670ED"/>
    <w:rsid w:val="00074176"/>
    <w:rsid w:val="00074DAC"/>
    <w:rsid w:val="00076537"/>
    <w:rsid w:val="0007714E"/>
    <w:rsid w:val="0009698A"/>
    <w:rsid w:val="000A1B78"/>
    <w:rsid w:val="000A2B36"/>
    <w:rsid w:val="000C0969"/>
    <w:rsid w:val="000C1A1A"/>
    <w:rsid w:val="000C4006"/>
    <w:rsid w:val="000C4D4F"/>
    <w:rsid w:val="000D6AB7"/>
    <w:rsid w:val="000E1539"/>
    <w:rsid w:val="000E55A1"/>
    <w:rsid w:val="000E6E43"/>
    <w:rsid w:val="000F213A"/>
    <w:rsid w:val="000F2D93"/>
    <w:rsid w:val="000F650E"/>
    <w:rsid w:val="000F7943"/>
    <w:rsid w:val="00100B98"/>
    <w:rsid w:val="00106601"/>
    <w:rsid w:val="0010794D"/>
    <w:rsid w:val="00110A9F"/>
    <w:rsid w:val="00112F2E"/>
    <w:rsid w:val="001170AE"/>
    <w:rsid w:val="00122DED"/>
    <w:rsid w:val="00131BF8"/>
    <w:rsid w:val="00132265"/>
    <w:rsid w:val="00134E43"/>
    <w:rsid w:val="00135A2A"/>
    <w:rsid w:val="00135E7B"/>
    <w:rsid w:val="00137CBB"/>
    <w:rsid w:val="00145B8E"/>
    <w:rsid w:val="0014640F"/>
    <w:rsid w:val="00152E4D"/>
    <w:rsid w:val="001579D8"/>
    <w:rsid w:val="00161316"/>
    <w:rsid w:val="001639F5"/>
    <w:rsid w:val="0018093D"/>
    <w:rsid w:val="00183A4E"/>
    <w:rsid w:val="00184778"/>
    <w:rsid w:val="00186A0E"/>
    <w:rsid w:val="00187A59"/>
    <w:rsid w:val="00194DD3"/>
    <w:rsid w:val="001A572A"/>
    <w:rsid w:val="001A57A7"/>
    <w:rsid w:val="001A7DFC"/>
    <w:rsid w:val="001B1B37"/>
    <w:rsid w:val="001B30FD"/>
    <w:rsid w:val="001B4C7E"/>
    <w:rsid w:val="001C0F8A"/>
    <w:rsid w:val="001C11BE"/>
    <w:rsid w:val="001C5DD0"/>
    <w:rsid w:val="001C6232"/>
    <w:rsid w:val="001C63E7"/>
    <w:rsid w:val="001D2384"/>
    <w:rsid w:val="001D2A06"/>
    <w:rsid w:val="001D4D55"/>
    <w:rsid w:val="001D7822"/>
    <w:rsid w:val="001E2293"/>
    <w:rsid w:val="001E34AC"/>
    <w:rsid w:val="001E5F7F"/>
    <w:rsid w:val="001E744B"/>
    <w:rsid w:val="001F370E"/>
    <w:rsid w:val="001F59C3"/>
    <w:rsid w:val="001F5B4F"/>
    <w:rsid w:val="001F5B7F"/>
    <w:rsid w:val="001F5C28"/>
    <w:rsid w:val="001F6547"/>
    <w:rsid w:val="0020548B"/>
    <w:rsid w:val="0020607F"/>
    <w:rsid w:val="00206E2A"/>
    <w:rsid w:val="00206FF8"/>
    <w:rsid w:val="002074B2"/>
    <w:rsid w:val="00216489"/>
    <w:rsid w:val="00220A9C"/>
    <w:rsid w:val="002221C4"/>
    <w:rsid w:val="00224E1F"/>
    <w:rsid w:val="00225889"/>
    <w:rsid w:val="002274C7"/>
    <w:rsid w:val="00230B64"/>
    <w:rsid w:val="00236DE9"/>
    <w:rsid w:val="00242226"/>
    <w:rsid w:val="00242A85"/>
    <w:rsid w:val="00243ACF"/>
    <w:rsid w:val="00247085"/>
    <w:rsid w:val="002475EB"/>
    <w:rsid w:val="002518D2"/>
    <w:rsid w:val="00252B9A"/>
    <w:rsid w:val="00253C33"/>
    <w:rsid w:val="00254088"/>
    <w:rsid w:val="0025502E"/>
    <w:rsid w:val="00256039"/>
    <w:rsid w:val="00257287"/>
    <w:rsid w:val="00257AA9"/>
    <w:rsid w:val="00260046"/>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A6C"/>
    <w:rsid w:val="002D0E88"/>
    <w:rsid w:val="002D3010"/>
    <w:rsid w:val="002D52B2"/>
    <w:rsid w:val="002D61C5"/>
    <w:rsid w:val="002D7687"/>
    <w:rsid w:val="002E1399"/>
    <w:rsid w:val="002E2611"/>
    <w:rsid w:val="002E274E"/>
    <w:rsid w:val="002E378F"/>
    <w:rsid w:val="002E68CD"/>
    <w:rsid w:val="002F26CC"/>
    <w:rsid w:val="002F678C"/>
    <w:rsid w:val="002F7B77"/>
    <w:rsid w:val="0030030C"/>
    <w:rsid w:val="003063C0"/>
    <w:rsid w:val="00307EE7"/>
    <w:rsid w:val="003106FA"/>
    <w:rsid w:val="0031108A"/>
    <w:rsid w:val="00312D26"/>
    <w:rsid w:val="0031592D"/>
    <w:rsid w:val="0031643A"/>
    <w:rsid w:val="00317D18"/>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3E7"/>
    <w:rsid w:val="003E766F"/>
    <w:rsid w:val="003E7978"/>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44D"/>
    <w:rsid w:val="00487543"/>
    <w:rsid w:val="004875E2"/>
    <w:rsid w:val="00490BBD"/>
    <w:rsid w:val="00491E0C"/>
    <w:rsid w:val="00495327"/>
    <w:rsid w:val="00496436"/>
    <w:rsid w:val="00496FD6"/>
    <w:rsid w:val="004A1D1B"/>
    <w:rsid w:val="004A7022"/>
    <w:rsid w:val="004B2C90"/>
    <w:rsid w:val="004C51F8"/>
    <w:rsid w:val="004D2412"/>
    <w:rsid w:val="004E13B4"/>
    <w:rsid w:val="004E413E"/>
    <w:rsid w:val="004F2A84"/>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36763"/>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3474"/>
    <w:rsid w:val="005D4151"/>
    <w:rsid w:val="005D5E21"/>
    <w:rsid w:val="005E3E58"/>
    <w:rsid w:val="005E3FC2"/>
    <w:rsid w:val="005E5B7D"/>
    <w:rsid w:val="005F1E97"/>
    <w:rsid w:val="005F5350"/>
    <w:rsid w:val="006040DB"/>
    <w:rsid w:val="00606D41"/>
    <w:rsid w:val="00610FF8"/>
    <w:rsid w:val="00612C22"/>
    <w:rsid w:val="006165C6"/>
    <w:rsid w:val="006220D2"/>
    <w:rsid w:val="00624485"/>
    <w:rsid w:val="0062622C"/>
    <w:rsid w:val="00630D8D"/>
    <w:rsid w:val="00634701"/>
    <w:rsid w:val="00641E45"/>
    <w:rsid w:val="0064214B"/>
    <w:rsid w:val="00647A67"/>
    <w:rsid w:val="00652C15"/>
    <w:rsid w:val="00653D01"/>
    <w:rsid w:val="006540B8"/>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37A26"/>
    <w:rsid w:val="00741551"/>
    <w:rsid w:val="007417BD"/>
    <w:rsid w:val="00743326"/>
    <w:rsid w:val="00750733"/>
    <w:rsid w:val="00750780"/>
    <w:rsid w:val="00751AB1"/>
    <w:rsid w:val="007525D1"/>
    <w:rsid w:val="00752725"/>
    <w:rsid w:val="00756C31"/>
    <w:rsid w:val="0075796F"/>
    <w:rsid w:val="00760A65"/>
    <w:rsid w:val="00763B35"/>
    <w:rsid w:val="00764AF2"/>
    <w:rsid w:val="00766E99"/>
    <w:rsid w:val="00767C51"/>
    <w:rsid w:val="00770652"/>
    <w:rsid w:val="00772478"/>
    <w:rsid w:val="00773492"/>
    <w:rsid w:val="00775717"/>
    <w:rsid w:val="00776618"/>
    <w:rsid w:val="00783487"/>
    <w:rsid w:val="007865DD"/>
    <w:rsid w:val="00787B55"/>
    <w:rsid w:val="0079179F"/>
    <w:rsid w:val="00793E98"/>
    <w:rsid w:val="00796A8D"/>
    <w:rsid w:val="007A4CD4"/>
    <w:rsid w:val="007B0C68"/>
    <w:rsid w:val="007B3114"/>
    <w:rsid w:val="007B364A"/>
    <w:rsid w:val="007B5373"/>
    <w:rsid w:val="007C0010"/>
    <w:rsid w:val="007C037C"/>
    <w:rsid w:val="007D4A7D"/>
    <w:rsid w:val="007D4DCE"/>
    <w:rsid w:val="007E0166"/>
    <w:rsid w:val="007E602B"/>
    <w:rsid w:val="007E7724"/>
    <w:rsid w:val="007F0A2A"/>
    <w:rsid w:val="007F1417"/>
    <w:rsid w:val="007F36BC"/>
    <w:rsid w:val="007F48F0"/>
    <w:rsid w:val="007F653F"/>
    <w:rsid w:val="007F7075"/>
    <w:rsid w:val="00805F46"/>
    <w:rsid w:val="008064EE"/>
    <w:rsid w:val="00810585"/>
    <w:rsid w:val="00811F06"/>
    <w:rsid w:val="008124F3"/>
    <w:rsid w:val="0081296D"/>
    <w:rsid w:val="0081415B"/>
    <w:rsid w:val="008222EE"/>
    <w:rsid w:val="00823AC1"/>
    <w:rsid w:val="00826EA4"/>
    <w:rsid w:val="00832239"/>
    <w:rsid w:val="008347B2"/>
    <w:rsid w:val="00841282"/>
    <w:rsid w:val="00843B35"/>
    <w:rsid w:val="00845B68"/>
    <w:rsid w:val="008468AC"/>
    <w:rsid w:val="00854B34"/>
    <w:rsid w:val="00860E58"/>
    <w:rsid w:val="0086137E"/>
    <w:rsid w:val="008633CB"/>
    <w:rsid w:val="0086441E"/>
    <w:rsid w:val="008664DD"/>
    <w:rsid w:val="008736AE"/>
    <w:rsid w:val="00875472"/>
    <w:rsid w:val="008775D3"/>
    <w:rsid w:val="00877BD5"/>
    <w:rsid w:val="008802D3"/>
    <w:rsid w:val="00886BB9"/>
    <w:rsid w:val="008870F0"/>
    <w:rsid w:val="008931CF"/>
    <w:rsid w:val="00893934"/>
    <w:rsid w:val="00894E52"/>
    <w:rsid w:val="008A1CFB"/>
    <w:rsid w:val="008A2A1D"/>
    <w:rsid w:val="008A5E5E"/>
    <w:rsid w:val="008B00D4"/>
    <w:rsid w:val="008B5CD1"/>
    <w:rsid w:val="008C2F90"/>
    <w:rsid w:val="008C5834"/>
    <w:rsid w:val="008C6251"/>
    <w:rsid w:val="008D7825"/>
    <w:rsid w:val="008D7BDD"/>
    <w:rsid w:val="008E02C1"/>
    <w:rsid w:val="008F1BFA"/>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421A"/>
    <w:rsid w:val="00957CCB"/>
    <w:rsid w:val="009606EB"/>
    <w:rsid w:val="00963973"/>
    <w:rsid w:val="00963CF4"/>
    <w:rsid w:val="00967FD0"/>
    <w:rsid w:val="00971786"/>
    <w:rsid w:val="00971B3B"/>
    <w:rsid w:val="00985636"/>
    <w:rsid w:val="009A52A9"/>
    <w:rsid w:val="009B5A2C"/>
    <w:rsid w:val="009B63AF"/>
    <w:rsid w:val="009C0028"/>
    <w:rsid w:val="009C12F1"/>
    <w:rsid w:val="009C1976"/>
    <w:rsid w:val="009C2F9E"/>
    <w:rsid w:val="009D0509"/>
    <w:rsid w:val="009D5AE2"/>
    <w:rsid w:val="009E56F0"/>
    <w:rsid w:val="009E6E44"/>
    <w:rsid w:val="009F34AA"/>
    <w:rsid w:val="00A07A5E"/>
    <w:rsid w:val="00A07FEF"/>
    <w:rsid w:val="00A10A52"/>
    <w:rsid w:val="00A1133D"/>
    <w:rsid w:val="00A1497C"/>
    <w:rsid w:val="00A21956"/>
    <w:rsid w:val="00A3549C"/>
    <w:rsid w:val="00A35934"/>
    <w:rsid w:val="00A42EEC"/>
    <w:rsid w:val="00A47287"/>
    <w:rsid w:val="00A50406"/>
    <w:rsid w:val="00A50767"/>
    <w:rsid w:val="00A50801"/>
    <w:rsid w:val="00A5112E"/>
    <w:rsid w:val="00A55715"/>
    <w:rsid w:val="00A60A58"/>
    <w:rsid w:val="00A61B21"/>
    <w:rsid w:val="00A63E40"/>
    <w:rsid w:val="00A65B09"/>
    <w:rsid w:val="00A670BB"/>
    <w:rsid w:val="00A71291"/>
    <w:rsid w:val="00A741B5"/>
    <w:rsid w:val="00A76E7C"/>
    <w:rsid w:val="00A84488"/>
    <w:rsid w:val="00A871D6"/>
    <w:rsid w:val="00A93F2C"/>
    <w:rsid w:val="00A93F7C"/>
    <w:rsid w:val="00AA2041"/>
    <w:rsid w:val="00AA2F6F"/>
    <w:rsid w:val="00AB0D90"/>
    <w:rsid w:val="00AB12E5"/>
    <w:rsid w:val="00AB1E21"/>
    <w:rsid w:val="00AB1E30"/>
    <w:rsid w:val="00AB2477"/>
    <w:rsid w:val="00AB56F0"/>
    <w:rsid w:val="00AB5DBD"/>
    <w:rsid w:val="00AB5F0C"/>
    <w:rsid w:val="00AB77BB"/>
    <w:rsid w:val="00AC06B0"/>
    <w:rsid w:val="00AC1986"/>
    <w:rsid w:val="00AC273E"/>
    <w:rsid w:val="00AC5633"/>
    <w:rsid w:val="00AC5E6A"/>
    <w:rsid w:val="00AD24E6"/>
    <w:rsid w:val="00AD2CDD"/>
    <w:rsid w:val="00AD31A0"/>
    <w:rsid w:val="00AD44F1"/>
    <w:rsid w:val="00AD4DF7"/>
    <w:rsid w:val="00AE0183"/>
    <w:rsid w:val="00AE2110"/>
    <w:rsid w:val="00AE2EB1"/>
    <w:rsid w:val="00AE5BA2"/>
    <w:rsid w:val="00AF368F"/>
    <w:rsid w:val="00AF5977"/>
    <w:rsid w:val="00B01DA1"/>
    <w:rsid w:val="00B11A76"/>
    <w:rsid w:val="00B125EF"/>
    <w:rsid w:val="00B16380"/>
    <w:rsid w:val="00B23254"/>
    <w:rsid w:val="00B233E3"/>
    <w:rsid w:val="00B24F8E"/>
    <w:rsid w:val="00B30352"/>
    <w:rsid w:val="00B346DF"/>
    <w:rsid w:val="00B460C2"/>
    <w:rsid w:val="00B47460"/>
    <w:rsid w:val="00B63EB9"/>
    <w:rsid w:val="00B64AEF"/>
    <w:rsid w:val="00B75ED8"/>
    <w:rsid w:val="00B77809"/>
    <w:rsid w:val="00B826F4"/>
    <w:rsid w:val="00B83B98"/>
    <w:rsid w:val="00B860DC"/>
    <w:rsid w:val="00B90E74"/>
    <w:rsid w:val="00B94508"/>
    <w:rsid w:val="00B9540B"/>
    <w:rsid w:val="00B96860"/>
    <w:rsid w:val="00BA26D7"/>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0DF8"/>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7364F"/>
    <w:rsid w:val="00C76B0E"/>
    <w:rsid w:val="00C863AE"/>
    <w:rsid w:val="00C87372"/>
    <w:rsid w:val="00C92E08"/>
    <w:rsid w:val="00C93473"/>
    <w:rsid w:val="00C971C1"/>
    <w:rsid w:val="00CA1FE3"/>
    <w:rsid w:val="00CA21B6"/>
    <w:rsid w:val="00CA332D"/>
    <w:rsid w:val="00CA7B0F"/>
    <w:rsid w:val="00CB254D"/>
    <w:rsid w:val="00CB3533"/>
    <w:rsid w:val="00CB7600"/>
    <w:rsid w:val="00CB7D61"/>
    <w:rsid w:val="00CC1299"/>
    <w:rsid w:val="00CC6A4B"/>
    <w:rsid w:val="00CC6CF0"/>
    <w:rsid w:val="00CD1E8A"/>
    <w:rsid w:val="00CD7A5A"/>
    <w:rsid w:val="00CD7AAF"/>
    <w:rsid w:val="00CE2BA6"/>
    <w:rsid w:val="00CE564D"/>
    <w:rsid w:val="00CF2B0C"/>
    <w:rsid w:val="00CF3DB5"/>
    <w:rsid w:val="00CF4FD8"/>
    <w:rsid w:val="00D021CE"/>
    <w:rsid w:val="00D023A0"/>
    <w:rsid w:val="00D06595"/>
    <w:rsid w:val="00D11EC6"/>
    <w:rsid w:val="00D16E87"/>
    <w:rsid w:val="00D22B96"/>
    <w:rsid w:val="00D25AA0"/>
    <w:rsid w:val="00D27D0E"/>
    <w:rsid w:val="00D30C99"/>
    <w:rsid w:val="00D312BA"/>
    <w:rsid w:val="00D32498"/>
    <w:rsid w:val="00D35DA7"/>
    <w:rsid w:val="00D43AE9"/>
    <w:rsid w:val="00D47AD0"/>
    <w:rsid w:val="00D52AF6"/>
    <w:rsid w:val="00D56BBB"/>
    <w:rsid w:val="00D57A57"/>
    <w:rsid w:val="00D613A9"/>
    <w:rsid w:val="00D619DE"/>
    <w:rsid w:val="00D658D3"/>
    <w:rsid w:val="00D67CCE"/>
    <w:rsid w:val="00D71575"/>
    <w:rsid w:val="00D7238E"/>
    <w:rsid w:val="00D73003"/>
    <w:rsid w:val="00D73C03"/>
    <w:rsid w:val="00D81A72"/>
    <w:rsid w:val="00D81A95"/>
    <w:rsid w:val="00D85FAE"/>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0623"/>
    <w:rsid w:val="00DF184F"/>
    <w:rsid w:val="00DF1BBC"/>
    <w:rsid w:val="00DF4550"/>
    <w:rsid w:val="00E03B30"/>
    <w:rsid w:val="00E05BA5"/>
    <w:rsid w:val="00E07762"/>
    <w:rsid w:val="00E12CAA"/>
    <w:rsid w:val="00E1798B"/>
    <w:rsid w:val="00E239D8"/>
    <w:rsid w:val="00E2770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489C"/>
    <w:rsid w:val="00E7603A"/>
    <w:rsid w:val="00E76843"/>
    <w:rsid w:val="00E85BA9"/>
    <w:rsid w:val="00E87FB4"/>
    <w:rsid w:val="00E9013A"/>
    <w:rsid w:val="00E93FCF"/>
    <w:rsid w:val="00E96BF0"/>
    <w:rsid w:val="00E9778E"/>
    <w:rsid w:val="00EA1128"/>
    <w:rsid w:val="00EA4835"/>
    <w:rsid w:val="00EA7971"/>
    <w:rsid w:val="00EB2E7D"/>
    <w:rsid w:val="00EB4055"/>
    <w:rsid w:val="00EB7C66"/>
    <w:rsid w:val="00EC05D1"/>
    <w:rsid w:val="00EC42E3"/>
    <w:rsid w:val="00EC72BE"/>
    <w:rsid w:val="00ED1385"/>
    <w:rsid w:val="00ED34F8"/>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3FF7"/>
    <w:rsid w:val="00F94FCC"/>
    <w:rsid w:val="00F95091"/>
    <w:rsid w:val="00FA0CC7"/>
    <w:rsid w:val="00FA197A"/>
    <w:rsid w:val="00FA269F"/>
    <w:rsid w:val="00FB08B9"/>
    <w:rsid w:val="00FB21F7"/>
    <w:rsid w:val="00FB22AF"/>
    <w:rsid w:val="00FB2AAE"/>
    <w:rsid w:val="00FB3233"/>
    <w:rsid w:val="00FB7F9C"/>
    <w:rsid w:val="00FC25E1"/>
    <w:rsid w:val="00FC3E20"/>
    <w:rsid w:val="00FC3FA5"/>
    <w:rsid w:val="00FC6260"/>
    <w:rsid w:val="00FD2C03"/>
    <w:rsid w:val="00FD63B3"/>
    <w:rsid w:val="00FE1BFD"/>
    <w:rsid w:val="00FE62F2"/>
    <w:rsid w:val="00FF5EF5"/>
    <w:rsid w:val="41DB9D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leiding@ggnet.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3520F-4CE7-4259-9364-F899744068C7}">
  <ds:schemaRefs>
    <ds:schemaRef ds:uri="http://schemas.microsoft.com/sharepoint/v3/contenttype/forms"/>
  </ds:schemaRefs>
</ds:datastoreItem>
</file>

<file path=customXml/itemProps2.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3.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customXml/itemProps4.xml><?xml version="1.0" encoding="utf-8"?>
<ds:datastoreItem xmlns:ds="http://schemas.openxmlformats.org/officeDocument/2006/customXml" ds:itemID="{F3C8BE9F-4253-47B4-BEAE-1C5EA2123D93}"/>
</file>

<file path=docProps/app.xml><?xml version="1.0" encoding="utf-8"?>
<Properties xmlns="http://schemas.openxmlformats.org/officeDocument/2006/extended-properties" xmlns:vt="http://schemas.openxmlformats.org/officeDocument/2006/docPropsVTypes">
  <Template>Normal</Template>
  <TotalTime>0</TotalTime>
  <Pages>21</Pages>
  <Words>3158</Words>
  <Characters>20050</Characters>
  <Application>Microsoft Office Word</Application>
  <DocSecurity>4</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Mieke Plucker</cp:lastModifiedBy>
  <cp:revision>2</cp:revision>
  <cp:lastPrinted>2019-05-07T12:39:00Z</cp:lastPrinted>
  <dcterms:created xsi:type="dcterms:W3CDTF">2024-03-07T09:45:00Z</dcterms:created>
  <dcterms:modified xsi:type="dcterms:W3CDTF">2024-03-07T09:45:00Z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