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107096">
              <w:rPr>
                <w:sz w:val="36"/>
                <w:szCs w:val="36"/>
              </w:rPr>
              <w:t xml:space="preserve">Mark 5 en 7 </w:t>
            </w:r>
            <w:r w:rsidR="006220D2">
              <w:rPr>
                <w:sz w:val="36"/>
                <w:szCs w:val="36"/>
              </w:rPr>
              <w:t xml:space="preserve"> </w:t>
            </w:r>
          </w:p>
          <w:p w:rsidR="00963CF4" w:rsidRDefault="00963CF4" w:rsidP="00741551"/>
          <w:p w:rsidR="00963CF4" w:rsidRPr="00530967" w:rsidRDefault="00963CF4" w:rsidP="00741551">
            <w:pPr>
              <w:rPr>
                <w:sz w:val="22"/>
                <w:szCs w:val="22"/>
              </w:rPr>
            </w:pPr>
            <w:r w:rsidRPr="00530967">
              <w:rPr>
                <w:sz w:val="22"/>
                <w:szCs w:val="22"/>
              </w:rPr>
              <w:t>Gemaakt op datum:</w:t>
            </w:r>
            <w:r w:rsidR="0002546A">
              <w:rPr>
                <w:sz w:val="22"/>
                <w:szCs w:val="22"/>
              </w:rPr>
              <w:t xml:space="preserve"> 1</w:t>
            </w:r>
            <w:r w:rsidR="006220D2">
              <w:rPr>
                <w:sz w:val="22"/>
                <w:szCs w:val="22"/>
              </w:rPr>
              <w:t>-</w:t>
            </w:r>
            <w:r w:rsidR="0002546A">
              <w:rPr>
                <w:sz w:val="22"/>
                <w:szCs w:val="22"/>
              </w:rPr>
              <w:t>8</w:t>
            </w:r>
            <w:r w:rsidR="00CA3711">
              <w:rPr>
                <w:sz w:val="22"/>
                <w:szCs w:val="22"/>
              </w:rPr>
              <w:t>-</w:t>
            </w:r>
            <w:r w:rsidR="006220D2">
              <w:rPr>
                <w:sz w:val="22"/>
                <w:szCs w:val="22"/>
              </w:rPr>
              <w:t xml:space="preserve">2019 </w:t>
            </w:r>
          </w:p>
          <w:p w:rsidR="00963CF4" w:rsidRPr="00530967" w:rsidRDefault="00963CF4" w:rsidP="00741551">
            <w:pPr>
              <w:rPr>
                <w:sz w:val="22"/>
                <w:szCs w:val="22"/>
              </w:rPr>
            </w:pPr>
            <w:r w:rsidRPr="00530967">
              <w:rPr>
                <w:sz w:val="22"/>
                <w:szCs w:val="22"/>
              </w:rPr>
              <w:t>Aantal beschikbare stagi</w:t>
            </w:r>
            <w:r w:rsidR="006220D2">
              <w:rPr>
                <w:sz w:val="22"/>
                <w:szCs w:val="22"/>
              </w:rPr>
              <w:t>aire-plaatsen binnen afdeling: 1</w:t>
            </w:r>
          </w:p>
          <w:p w:rsidR="006220D2" w:rsidRPr="006220D2" w:rsidRDefault="00963CF4" w:rsidP="006220D2">
            <w:pPr>
              <w:rPr>
                <w:sz w:val="22"/>
                <w:szCs w:val="22"/>
              </w:rPr>
            </w:pPr>
            <w:r w:rsidRPr="00530967">
              <w:rPr>
                <w:sz w:val="22"/>
                <w:szCs w:val="22"/>
              </w:rPr>
              <w:t xml:space="preserve">Aantal beschikbare leerling-plaatsen binnen afdeling: </w:t>
            </w:r>
            <w:r w:rsidR="006220D2" w:rsidRPr="006220D2">
              <w:rPr>
                <w:sz w:val="22"/>
                <w:szCs w:val="22"/>
              </w:rPr>
              <w:t>1, in ieder geval: 2 in totaal!</w:t>
            </w:r>
          </w:p>
          <w:p w:rsidR="00963CF4" w:rsidRPr="00BB1D3F" w:rsidRDefault="00963CF4" w:rsidP="00CA3711">
            <w:pPr>
              <w:rPr>
                <w:sz w:val="24"/>
              </w:rPr>
            </w:pPr>
            <w:r w:rsidRPr="00530967">
              <w:rPr>
                <w:sz w:val="22"/>
                <w:szCs w:val="22"/>
              </w:rPr>
              <w:t>Eventuele specifieke afspraken rondom plaatsing leerlingen:</w:t>
            </w:r>
            <w:r w:rsidR="00CA3711">
              <w:rPr>
                <w:sz w:val="22"/>
                <w:szCs w:val="22"/>
              </w:rPr>
              <w:t xml:space="preserve"> omdat leerlingen en stagiaires zelfstandig/alleen op een bungalow werken is het gewenst dat zij tweede </w:t>
            </w:r>
            <w:proofErr w:type="spellStart"/>
            <w:r w:rsidR="00CA3711">
              <w:rPr>
                <w:sz w:val="22"/>
                <w:szCs w:val="22"/>
              </w:rPr>
              <w:t>jaars</w:t>
            </w:r>
            <w:proofErr w:type="spellEnd"/>
            <w:r w:rsidR="00CA3711">
              <w:rPr>
                <w:sz w:val="22"/>
                <w:szCs w:val="22"/>
              </w:rPr>
              <w:t xml:space="preserve"> of meer zijn.</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725692" w:rsidRDefault="00725692" w:rsidP="00725692">
            <w:pPr>
              <w:tabs>
                <w:tab w:val="center" w:pos="4535"/>
              </w:tabs>
              <w:rPr>
                <w:rFonts w:asciiTheme="majorHAnsi" w:hAnsiTheme="majorHAnsi"/>
                <w:sz w:val="22"/>
                <w:szCs w:val="22"/>
              </w:rPr>
            </w:pPr>
            <w:r>
              <w:rPr>
                <w:rFonts w:asciiTheme="majorHAnsi" w:hAnsiTheme="majorHAnsi"/>
                <w:sz w:val="22"/>
                <w:szCs w:val="22"/>
              </w:rPr>
              <w:t xml:space="preserve">Zorgeenheid: Behandeling en Verblijf </w:t>
            </w:r>
          </w:p>
          <w:p w:rsidR="006220D2" w:rsidRPr="00107096" w:rsidRDefault="006220D2" w:rsidP="00725692">
            <w:pPr>
              <w:tabs>
                <w:tab w:val="center" w:pos="4535"/>
              </w:tabs>
              <w:rPr>
                <w:rFonts w:asciiTheme="majorHAnsi" w:hAnsiTheme="majorHAnsi"/>
                <w:sz w:val="22"/>
                <w:szCs w:val="22"/>
              </w:rPr>
            </w:pPr>
            <w:r w:rsidRPr="00107096">
              <w:rPr>
                <w:rFonts w:asciiTheme="majorHAnsi" w:hAnsiTheme="majorHAnsi"/>
                <w:sz w:val="22"/>
                <w:szCs w:val="22"/>
              </w:rPr>
              <w:t xml:space="preserve">Adres: </w:t>
            </w:r>
            <w:proofErr w:type="spellStart"/>
            <w:r w:rsidR="00107096" w:rsidRPr="00107096">
              <w:rPr>
                <w:rFonts w:asciiTheme="majorHAnsi" w:hAnsiTheme="majorHAnsi"/>
                <w:sz w:val="22"/>
                <w:szCs w:val="22"/>
              </w:rPr>
              <w:t>Vordenseweg</w:t>
            </w:r>
            <w:proofErr w:type="spellEnd"/>
            <w:r w:rsidR="00107096" w:rsidRPr="00107096">
              <w:rPr>
                <w:rFonts w:asciiTheme="majorHAnsi" w:hAnsiTheme="majorHAnsi"/>
                <w:sz w:val="22"/>
                <w:szCs w:val="22"/>
              </w:rPr>
              <w:t xml:space="preserve"> 12, </w:t>
            </w:r>
            <w:r w:rsidR="00A9644D">
              <w:rPr>
                <w:rFonts w:asciiTheme="majorHAnsi" w:hAnsiTheme="majorHAnsi"/>
                <w:sz w:val="22"/>
                <w:szCs w:val="22"/>
              </w:rPr>
              <w:t>Warnsveld. T</w:t>
            </w:r>
            <w:r w:rsidRPr="00107096">
              <w:rPr>
                <w:rFonts w:asciiTheme="majorHAnsi" w:hAnsiTheme="majorHAnsi"/>
                <w:sz w:val="22"/>
                <w:szCs w:val="22"/>
              </w:rPr>
              <w:t>el</w:t>
            </w:r>
            <w:r w:rsidR="00A9644D">
              <w:rPr>
                <w:rFonts w:asciiTheme="majorHAnsi" w:hAnsiTheme="majorHAnsi"/>
                <w:sz w:val="22"/>
                <w:szCs w:val="22"/>
              </w:rPr>
              <w:t xml:space="preserve">. </w:t>
            </w:r>
            <w:r w:rsidRPr="00107096">
              <w:rPr>
                <w:rFonts w:asciiTheme="majorHAnsi" w:hAnsiTheme="majorHAnsi"/>
                <w:sz w:val="22"/>
                <w:szCs w:val="22"/>
              </w:rPr>
              <w:t>088-933</w:t>
            </w:r>
            <w:r w:rsidR="00725692">
              <w:rPr>
                <w:rFonts w:asciiTheme="majorHAnsi" w:hAnsiTheme="majorHAnsi"/>
                <w:sz w:val="22"/>
                <w:szCs w:val="22"/>
              </w:rPr>
              <w:t xml:space="preserve"> </w:t>
            </w:r>
            <w:r w:rsidRPr="00107096">
              <w:rPr>
                <w:rFonts w:asciiTheme="majorHAnsi" w:hAnsiTheme="majorHAnsi"/>
                <w:sz w:val="22"/>
                <w:szCs w:val="22"/>
              </w:rPr>
              <w:t>2327</w:t>
            </w:r>
          </w:p>
          <w:p w:rsidR="006220D2" w:rsidRDefault="006220D2" w:rsidP="00CA3711">
            <w:pPr>
              <w:tabs>
                <w:tab w:val="left" w:pos="3332"/>
              </w:tabs>
            </w:pPr>
          </w:p>
          <w:p w:rsidR="00725692" w:rsidRPr="00725692" w:rsidRDefault="00725692" w:rsidP="00725692">
            <w:pPr>
              <w:pStyle w:val="BasistekstGGNet"/>
              <w:rPr>
                <w:sz w:val="22"/>
                <w:szCs w:val="22"/>
              </w:rPr>
            </w:pPr>
            <w:r w:rsidRPr="00725692">
              <w:rPr>
                <w:sz w:val="22"/>
                <w:szCs w:val="22"/>
              </w:rPr>
              <w:t xml:space="preserve">Voor vragen over dit </w:t>
            </w:r>
            <w:proofErr w:type="spellStart"/>
            <w:r w:rsidRPr="00725692">
              <w:rPr>
                <w:sz w:val="22"/>
                <w:szCs w:val="22"/>
              </w:rPr>
              <w:t>leerplaatsprofiel</w:t>
            </w:r>
            <w:proofErr w:type="spellEnd"/>
            <w:r w:rsidRPr="00725692">
              <w:rPr>
                <w:sz w:val="22"/>
                <w:szCs w:val="22"/>
              </w:rPr>
              <w:t xml:space="preserve"> kun je mailen naar opleiding@ggnet.nl</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725692">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F4" w:rsidTr="00725692">
        <w:tc>
          <w:tcPr>
            <w:tcW w:w="637" w:type="dxa"/>
          </w:tcPr>
          <w:p w:rsidR="00963CF4" w:rsidRDefault="00963CF4" w:rsidP="00741551">
            <w:pPr>
              <w:rPr>
                <w:sz w:val="24"/>
              </w:rPr>
            </w:pPr>
          </w:p>
        </w:tc>
        <w:tc>
          <w:tcPr>
            <w:tcW w:w="8572" w:type="dxa"/>
          </w:tcPr>
          <w:p w:rsidR="006220D2" w:rsidRPr="006220D2" w:rsidRDefault="0097423C" w:rsidP="006220D2">
            <w:pPr>
              <w:tabs>
                <w:tab w:val="left" w:pos="3332"/>
              </w:tabs>
              <w:rPr>
                <w:rFonts w:asciiTheme="majorHAnsi" w:hAnsiTheme="majorHAnsi"/>
                <w:sz w:val="22"/>
                <w:szCs w:val="22"/>
              </w:rPr>
            </w:pPr>
            <w:r>
              <w:rPr>
                <w:rFonts w:asciiTheme="majorHAnsi" w:hAnsiTheme="majorHAnsi"/>
                <w:sz w:val="22"/>
                <w:szCs w:val="22"/>
              </w:rPr>
              <w:t xml:space="preserve">Mark 5 en 7 </w:t>
            </w:r>
            <w:r w:rsidR="006220D2" w:rsidRPr="006220D2">
              <w:rPr>
                <w:rFonts w:asciiTheme="majorHAnsi" w:hAnsiTheme="majorHAnsi"/>
                <w:sz w:val="22"/>
                <w:szCs w:val="22"/>
              </w:rPr>
              <w:t xml:space="preserve">is een afdeling met 12 patiënten, een </w:t>
            </w:r>
            <w:r w:rsidR="00450A56">
              <w:rPr>
                <w:rFonts w:asciiTheme="majorHAnsi" w:hAnsiTheme="majorHAnsi"/>
                <w:sz w:val="22"/>
                <w:szCs w:val="22"/>
              </w:rPr>
              <w:t xml:space="preserve">deels gesloten/deels </w:t>
            </w:r>
            <w:r w:rsidR="006220D2" w:rsidRPr="006220D2">
              <w:rPr>
                <w:rFonts w:asciiTheme="majorHAnsi" w:hAnsiTheme="majorHAnsi"/>
                <w:sz w:val="22"/>
                <w:szCs w:val="22"/>
              </w:rPr>
              <w:t>open afdeling voor langdurige intensieve behandeling.</w:t>
            </w:r>
            <w:r w:rsidR="00450A56">
              <w:rPr>
                <w:rFonts w:asciiTheme="majorHAnsi" w:hAnsiTheme="majorHAnsi"/>
                <w:sz w:val="22"/>
                <w:szCs w:val="22"/>
              </w:rPr>
              <w:t xml:space="preserve"> 12 </w:t>
            </w:r>
            <w:r w:rsidR="00CA3711">
              <w:rPr>
                <w:rFonts w:asciiTheme="majorHAnsi" w:hAnsiTheme="majorHAnsi"/>
                <w:sz w:val="22"/>
                <w:szCs w:val="22"/>
              </w:rPr>
              <w:t>patiënten</w:t>
            </w:r>
            <w:r w:rsidR="00450A56">
              <w:rPr>
                <w:rFonts w:asciiTheme="majorHAnsi" w:hAnsiTheme="majorHAnsi"/>
                <w:sz w:val="22"/>
                <w:szCs w:val="22"/>
              </w:rPr>
              <w:t xml:space="preserve"> zijn verdeeld over twee bungalows.</w:t>
            </w:r>
            <w:r w:rsidR="00CA3711">
              <w:rPr>
                <w:rFonts w:asciiTheme="majorHAnsi" w:hAnsiTheme="majorHAnsi"/>
                <w:sz w:val="22"/>
                <w:szCs w:val="22"/>
              </w:rPr>
              <w:t xml:space="preserve"> 1 daarvan is open, 1 is gesloten.</w:t>
            </w:r>
          </w:p>
          <w:p w:rsidR="006220D2" w:rsidRPr="006220D2" w:rsidRDefault="006220D2" w:rsidP="006220D2">
            <w:pPr>
              <w:tabs>
                <w:tab w:val="left" w:pos="3332"/>
              </w:tabs>
              <w:rPr>
                <w:rFonts w:asciiTheme="majorHAnsi" w:hAnsiTheme="majorHAnsi"/>
                <w:sz w:val="22"/>
                <w:szCs w:val="22"/>
              </w:rPr>
            </w:pPr>
            <w:r w:rsidRPr="006220D2">
              <w:rPr>
                <w:rFonts w:asciiTheme="majorHAnsi" w:hAnsiTheme="majorHAnsi"/>
                <w:sz w:val="22"/>
                <w:szCs w:val="22"/>
              </w:rPr>
              <w:t>Herstelgerichte zorg is het uitgangspunt.</w:t>
            </w:r>
          </w:p>
          <w:p w:rsidR="006220D2" w:rsidRPr="006220D2" w:rsidRDefault="006220D2" w:rsidP="006220D2">
            <w:pPr>
              <w:widowControl w:val="0"/>
              <w:spacing w:line="280" w:lineRule="atLeast"/>
              <w:rPr>
                <w:rFonts w:asciiTheme="majorHAnsi" w:hAnsiTheme="majorHAnsi"/>
                <w:sz w:val="22"/>
                <w:szCs w:val="22"/>
              </w:rPr>
            </w:pPr>
            <w:r w:rsidRPr="006220D2">
              <w:rPr>
                <w:rFonts w:asciiTheme="majorHAnsi" w:hAnsiTheme="majorHAnsi"/>
                <w:sz w:val="22"/>
                <w:szCs w:val="22"/>
              </w:rPr>
              <w:t xml:space="preserve">Er wordt binnen afdeling </w:t>
            </w:r>
            <w:r w:rsidR="0097423C">
              <w:rPr>
                <w:rFonts w:asciiTheme="majorHAnsi" w:hAnsiTheme="majorHAnsi"/>
                <w:sz w:val="22"/>
                <w:szCs w:val="22"/>
              </w:rPr>
              <w:t xml:space="preserve">Mark 5 en 7 </w:t>
            </w:r>
            <w:r w:rsidRPr="006220D2">
              <w:rPr>
                <w:rFonts w:asciiTheme="majorHAnsi" w:hAnsiTheme="majorHAnsi"/>
                <w:sz w:val="22"/>
                <w:szCs w:val="22"/>
              </w:rPr>
              <w:t xml:space="preserve">gestreefd naar een zo groot mogelijk welzijn voor de patiënten. Waarbij de zelfredzaamheid en de zelfstandigheid worden bewaakt.  Voor een aantal patiënten van </w:t>
            </w:r>
            <w:r w:rsidR="0097423C">
              <w:rPr>
                <w:rFonts w:asciiTheme="majorHAnsi" w:hAnsiTheme="majorHAnsi"/>
                <w:sz w:val="22"/>
                <w:szCs w:val="22"/>
              </w:rPr>
              <w:t xml:space="preserve">Mark 5 en 7 </w:t>
            </w:r>
            <w:r w:rsidRPr="006220D2">
              <w:rPr>
                <w:rFonts w:asciiTheme="majorHAnsi" w:hAnsiTheme="majorHAnsi"/>
                <w:sz w:val="22"/>
                <w:szCs w:val="22"/>
              </w:rPr>
              <w:t>geldt dat er ondersteuning wordt gegeven bij de ADL . Dit houdt in dat de verzorging kan bestaan uit begeleiding of hulp bij de ADL en het op tijd signaleren van somatische en psychische achteruitgang, zodat bewoners de juiste zorg en begeleiding krijgen.</w:t>
            </w:r>
          </w:p>
          <w:p w:rsidR="006220D2" w:rsidRPr="006220D2" w:rsidRDefault="006220D2" w:rsidP="006220D2">
            <w:pPr>
              <w:widowControl w:val="0"/>
              <w:spacing w:line="280" w:lineRule="atLeast"/>
              <w:rPr>
                <w:rFonts w:asciiTheme="majorHAnsi" w:hAnsiTheme="majorHAnsi"/>
                <w:sz w:val="22"/>
                <w:szCs w:val="22"/>
              </w:rPr>
            </w:pPr>
            <w:r w:rsidRPr="006220D2">
              <w:rPr>
                <w:rFonts w:asciiTheme="majorHAnsi" w:hAnsiTheme="majorHAnsi"/>
                <w:sz w:val="22"/>
                <w:szCs w:val="22"/>
              </w:rPr>
              <w:t>De focus ligt op het behouden van vaardigheden, de tijd nemen om nieuwe vaardigheden te leren en aansluiten bij wat patiënten nog kunnen/willen.</w:t>
            </w:r>
          </w:p>
          <w:p w:rsidR="006220D2" w:rsidRPr="006220D2" w:rsidRDefault="006220D2" w:rsidP="00CA3711">
            <w:pPr>
              <w:tabs>
                <w:tab w:val="left" w:pos="3332"/>
              </w:tabs>
            </w:pPr>
            <w:r w:rsidRPr="006220D2">
              <w:rPr>
                <w:rFonts w:asciiTheme="majorHAnsi" w:hAnsiTheme="majorHAnsi"/>
                <w:sz w:val="22"/>
                <w:szCs w:val="22"/>
              </w:rPr>
              <w:t xml:space="preserve">Patiënten gaan vanuit </w:t>
            </w:r>
            <w:r w:rsidR="0097423C">
              <w:rPr>
                <w:rFonts w:asciiTheme="majorHAnsi" w:hAnsiTheme="majorHAnsi"/>
                <w:sz w:val="22"/>
                <w:szCs w:val="22"/>
              </w:rPr>
              <w:t xml:space="preserve">Mark 5 en 7 </w:t>
            </w:r>
            <w:r w:rsidRPr="006220D2">
              <w:rPr>
                <w:rFonts w:asciiTheme="majorHAnsi" w:hAnsiTheme="majorHAnsi"/>
                <w:sz w:val="22"/>
                <w:szCs w:val="22"/>
              </w:rPr>
              <w:t>niet meer naar huis, wel naar een</w:t>
            </w:r>
            <w:r w:rsidR="00CA3711">
              <w:rPr>
                <w:rFonts w:asciiTheme="majorHAnsi" w:hAnsiTheme="majorHAnsi"/>
                <w:sz w:val="22"/>
                <w:szCs w:val="22"/>
              </w:rPr>
              <w:t xml:space="preserve"> verpleeghuis</w:t>
            </w:r>
            <w:r w:rsidRPr="006220D2">
              <w:rPr>
                <w:rFonts w:asciiTheme="majorHAnsi" w:hAnsiTheme="majorHAnsi"/>
                <w:sz w:val="22"/>
                <w:szCs w:val="22"/>
              </w:rPr>
              <w:t xml:space="preserve"> of een andere afdeling voor langdurige zorg.</w:t>
            </w:r>
            <w:r w:rsidR="00CA3711">
              <w:rPr>
                <w:rFonts w:asciiTheme="majorHAnsi" w:hAnsiTheme="majorHAnsi"/>
                <w:sz w:val="22"/>
                <w:szCs w:val="22"/>
              </w:rPr>
              <w:t xml:space="preserve"> Op Mark 7 is er aandacht voor behoud van vaardigheden op gebied van zelfzorg en corvee </w:t>
            </w:r>
            <w:proofErr w:type="spellStart"/>
            <w:r w:rsidR="00CA3711">
              <w:rPr>
                <w:rFonts w:asciiTheme="majorHAnsi" w:hAnsiTheme="majorHAnsi"/>
                <w:sz w:val="22"/>
                <w:szCs w:val="22"/>
              </w:rPr>
              <w:t>etcetera</w:t>
            </w:r>
            <w:proofErr w:type="spellEnd"/>
          </w:p>
        </w:tc>
      </w:tr>
      <w:tr w:rsidR="00963CF4" w:rsidTr="00725692">
        <w:tc>
          <w:tcPr>
            <w:tcW w:w="637" w:type="dxa"/>
            <w:shd w:val="clear" w:color="auto" w:fill="3D9EA0" w:themeFill="accent1" w:themeFillShade="BF"/>
          </w:tcPr>
          <w:p w:rsidR="00963CF4" w:rsidRDefault="00963CF4" w:rsidP="00741551">
            <w:pPr>
              <w:rPr>
                <w:b/>
                <w:sz w:val="24"/>
              </w:rPr>
            </w:pPr>
            <w:r>
              <w:rPr>
                <w:b/>
                <w:sz w:val="24"/>
              </w:rPr>
              <w:lastRenderedPageBreak/>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725692">
        <w:tc>
          <w:tcPr>
            <w:tcW w:w="637" w:type="dxa"/>
          </w:tcPr>
          <w:p w:rsidR="00963CF4" w:rsidRDefault="00963CF4" w:rsidP="00741551">
            <w:pPr>
              <w:rPr>
                <w:sz w:val="24"/>
              </w:rPr>
            </w:pPr>
          </w:p>
        </w:tc>
        <w:tc>
          <w:tcPr>
            <w:tcW w:w="8572" w:type="dxa"/>
          </w:tcPr>
          <w:p w:rsidR="007D6D6D" w:rsidRPr="007D6D6D" w:rsidRDefault="006220D2" w:rsidP="00CA3711">
            <w:r w:rsidRPr="006220D2">
              <w:rPr>
                <w:sz w:val="22"/>
                <w:szCs w:val="22"/>
              </w:rPr>
              <w:t xml:space="preserve">Langdurig opgenomen patiënten, meest ouderen. Aandacht voor </w:t>
            </w:r>
            <w:proofErr w:type="spellStart"/>
            <w:r w:rsidRPr="006220D2">
              <w:rPr>
                <w:sz w:val="22"/>
                <w:szCs w:val="22"/>
              </w:rPr>
              <w:t>somatiek</w:t>
            </w:r>
            <w:proofErr w:type="spellEnd"/>
            <w:r w:rsidRPr="006220D2">
              <w:rPr>
                <w:sz w:val="22"/>
                <w:szCs w:val="22"/>
              </w:rPr>
              <w:t xml:space="preserve">, een vaste groep. Alle psychiatrische beelden zien we terug op </w:t>
            </w:r>
            <w:r w:rsidR="007D6D6D">
              <w:rPr>
                <w:sz w:val="22"/>
                <w:szCs w:val="22"/>
              </w:rPr>
              <w:t xml:space="preserve">de afdeling. </w:t>
            </w:r>
          </w:p>
        </w:tc>
      </w:tr>
    </w:tbl>
    <w:p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rsidTr="00E477A5">
        <w:tc>
          <w:tcPr>
            <w:tcW w:w="637" w:type="dxa"/>
          </w:tcPr>
          <w:p w:rsidR="00963CF4" w:rsidRDefault="00963CF4" w:rsidP="00741551">
            <w:pPr>
              <w:rPr>
                <w:sz w:val="24"/>
              </w:rPr>
            </w:pPr>
          </w:p>
        </w:tc>
        <w:tc>
          <w:tcPr>
            <w:tcW w:w="8572" w:type="dxa"/>
          </w:tcPr>
          <w:p w:rsidR="006220D2" w:rsidRPr="006220D2" w:rsidRDefault="006220D2" w:rsidP="006220D2">
            <w:pPr>
              <w:tabs>
                <w:tab w:val="left" w:pos="3332"/>
              </w:tabs>
              <w:rPr>
                <w:rFonts w:asciiTheme="majorHAnsi" w:hAnsiTheme="majorHAnsi"/>
                <w:sz w:val="22"/>
                <w:szCs w:val="22"/>
              </w:rPr>
            </w:pPr>
            <w:r w:rsidRPr="006220D2">
              <w:rPr>
                <w:rFonts w:asciiTheme="majorHAnsi" w:hAnsiTheme="majorHAnsi"/>
                <w:sz w:val="22"/>
                <w:szCs w:val="22"/>
              </w:rPr>
              <w:t>Veel patië</w:t>
            </w:r>
            <w:r w:rsidR="00450A56">
              <w:rPr>
                <w:rFonts w:asciiTheme="majorHAnsi" w:hAnsiTheme="majorHAnsi"/>
                <w:sz w:val="22"/>
                <w:szCs w:val="22"/>
              </w:rPr>
              <w:t>nten gaan naar de dagbesteding</w:t>
            </w:r>
            <w:r w:rsidRPr="006220D2">
              <w:rPr>
                <w:rFonts w:asciiTheme="majorHAnsi" w:hAnsiTheme="majorHAnsi"/>
                <w:sz w:val="22"/>
                <w:szCs w:val="22"/>
              </w:rPr>
              <w:t>.</w:t>
            </w:r>
          </w:p>
          <w:p w:rsidR="006220D2" w:rsidRPr="006220D2" w:rsidRDefault="006220D2" w:rsidP="006220D2">
            <w:pPr>
              <w:tabs>
                <w:tab w:val="left" w:pos="3332"/>
              </w:tabs>
              <w:rPr>
                <w:rFonts w:asciiTheme="majorHAnsi" w:hAnsiTheme="majorHAnsi"/>
                <w:sz w:val="22"/>
                <w:szCs w:val="22"/>
              </w:rPr>
            </w:pPr>
            <w:r w:rsidRPr="006220D2">
              <w:rPr>
                <w:rFonts w:asciiTheme="majorHAnsi" w:hAnsiTheme="majorHAnsi"/>
                <w:sz w:val="22"/>
                <w:szCs w:val="22"/>
              </w:rPr>
              <w:t>Er is een gezamenlijk dagprogramma met individuele afspraken voor iedereen.</w:t>
            </w:r>
          </w:p>
          <w:p w:rsidR="006220D2" w:rsidRPr="006220D2" w:rsidRDefault="006220D2" w:rsidP="006220D2">
            <w:pPr>
              <w:tabs>
                <w:tab w:val="left" w:pos="3332"/>
              </w:tabs>
              <w:rPr>
                <w:rFonts w:asciiTheme="majorHAnsi" w:hAnsiTheme="majorHAnsi"/>
                <w:sz w:val="22"/>
                <w:szCs w:val="22"/>
              </w:rPr>
            </w:pPr>
            <w:r w:rsidRPr="006220D2">
              <w:rPr>
                <w:rFonts w:asciiTheme="majorHAnsi" w:hAnsiTheme="majorHAnsi"/>
                <w:sz w:val="22"/>
                <w:szCs w:val="22"/>
              </w:rPr>
              <w:t>Vaste afspraken over dagindeling, maar veel ruimte voor initiatieven.</w:t>
            </w:r>
          </w:p>
          <w:p w:rsidR="006220D2" w:rsidRPr="006220D2" w:rsidRDefault="006220D2" w:rsidP="00CA3711">
            <w:pPr>
              <w:tabs>
                <w:tab w:val="left" w:pos="3332"/>
              </w:tabs>
            </w:pPr>
            <w:r w:rsidRPr="006220D2">
              <w:rPr>
                <w:rFonts w:asciiTheme="majorHAnsi" w:hAnsiTheme="majorHAnsi"/>
                <w:sz w:val="22"/>
                <w:szCs w:val="22"/>
              </w:rPr>
              <w:t>Bij activiteiten veel 1 op 1 begeleiding.</w:t>
            </w: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963CF4" w:rsidTr="00E477A5">
        <w:tc>
          <w:tcPr>
            <w:tcW w:w="637" w:type="dxa"/>
          </w:tcPr>
          <w:p w:rsidR="00963CF4" w:rsidRDefault="00963CF4" w:rsidP="00963CF4">
            <w:pPr>
              <w:pStyle w:val="Kop1"/>
              <w:numPr>
                <w:ilvl w:val="0"/>
                <w:numId w:val="0"/>
              </w:numPr>
              <w:rPr>
                <w:b w:val="0"/>
              </w:rPr>
            </w:pPr>
          </w:p>
        </w:tc>
        <w:tc>
          <w:tcPr>
            <w:tcW w:w="8572" w:type="dxa"/>
          </w:tcPr>
          <w:p w:rsidR="006220D2" w:rsidRPr="006220D2" w:rsidRDefault="006220D2" w:rsidP="006220D2">
            <w:pPr>
              <w:pStyle w:val="Koptekst"/>
              <w:rPr>
                <w:rFonts w:asciiTheme="majorHAnsi" w:hAnsiTheme="majorHAnsi"/>
                <w:sz w:val="22"/>
                <w:szCs w:val="22"/>
              </w:rPr>
            </w:pPr>
            <w:r w:rsidRPr="006220D2">
              <w:rPr>
                <w:rFonts w:asciiTheme="majorHAnsi" w:hAnsiTheme="majorHAnsi"/>
                <w:sz w:val="22"/>
                <w:szCs w:val="22"/>
              </w:rPr>
              <w:t>Verpleegkundigen, GGZ-agogen, ziekenverzorgende, afdelingsassistente, maatschappelijk werk</w:t>
            </w:r>
            <w:r w:rsidR="00450A56">
              <w:rPr>
                <w:rFonts w:asciiTheme="majorHAnsi" w:hAnsiTheme="majorHAnsi"/>
                <w:sz w:val="22"/>
                <w:szCs w:val="22"/>
              </w:rPr>
              <w:t>er, psychiater</w:t>
            </w:r>
            <w:r w:rsidRPr="006220D2">
              <w:rPr>
                <w:rFonts w:asciiTheme="majorHAnsi" w:hAnsiTheme="majorHAnsi"/>
                <w:sz w:val="22"/>
                <w:szCs w:val="22"/>
              </w:rPr>
              <w:t>.</w:t>
            </w:r>
          </w:p>
          <w:p w:rsidR="00963CF4" w:rsidRPr="006220D2" w:rsidRDefault="006220D2" w:rsidP="00CA3711">
            <w:pPr>
              <w:pStyle w:val="Koptekst"/>
              <w:rPr>
                <w:rFonts w:asciiTheme="majorHAnsi" w:hAnsiTheme="majorHAnsi"/>
                <w:sz w:val="22"/>
                <w:szCs w:val="22"/>
              </w:rPr>
            </w:pPr>
            <w:r w:rsidRPr="006220D2">
              <w:rPr>
                <w:rFonts w:asciiTheme="majorHAnsi" w:hAnsiTheme="majorHAnsi"/>
                <w:sz w:val="22"/>
                <w:szCs w:val="22"/>
              </w:rPr>
              <w:t>Nauwe contacten met de huisarts, de huisartsassistente en de activit</w:t>
            </w:r>
            <w:r w:rsidR="00450A56">
              <w:rPr>
                <w:rFonts w:asciiTheme="majorHAnsi" w:hAnsiTheme="majorHAnsi"/>
                <w:sz w:val="22"/>
                <w:szCs w:val="22"/>
              </w:rPr>
              <w:t>eitenbegeleiding</w:t>
            </w:r>
            <w:r w:rsidRPr="006220D2">
              <w:rPr>
                <w:rFonts w:asciiTheme="majorHAnsi" w:hAnsiTheme="majorHAnsi"/>
                <w:sz w:val="22"/>
                <w:szCs w:val="22"/>
              </w:rPr>
              <w:t>.</w:t>
            </w:r>
          </w:p>
        </w:tc>
      </w:tr>
    </w:tbl>
    <w:p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rsidTr="00E477A5">
        <w:tc>
          <w:tcPr>
            <w:tcW w:w="637" w:type="dxa"/>
          </w:tcPr>
          <w:p w:rsidR="00963CF4" w:rsidRDefault="00963CF4" w:rsidP="00741551">
            <w:pPr>
              <w:pStyle w:val="Koptekst"/>
              <w:rPr>
                <w:sz w:val="24"/>
              </w:rPr>
            </w:pPr>
          </w:p>
        </w:tc>
        <w:tc>
          <w:tcPr>
            <w:tcW w:w="8572" w:type="dxa"/>
          </w:tcPr>
          <w:p w:rsidR="006220D2" w:rsidRPr="006220D2" w:rsidRDefault="006220D2" w:rsidP="006220D2">
            <w:pPr>
              <w:pStyle w:val="Koptekst"/>
              <w:rPr>
                <w:rFonts w:asciiTheme="majorHAnsi" w:hAnsiTheme="majorHAnsi"/>
                <w:sz w:val="22"/>
                <w:szCs w:val="22"/>
              </w:rPr>
            </w:pPr>
            <w:r w:rsidRPr="006220D2">
              <w:rPr>
                <w:rFonts w:asciiTheme="majorHAnsi" w:hAnsiTheme="majorHAnsi"/>
                <w:sz w:val="22"/>
                <w:szCs w:val="22"/>
              </w:rPr>
              <w:t>A: 7-15.30</w:t>
            </w:r>
          </w:p>
          <w:p w:rsidR="006220D2" w:rsidRPr="006220D2" w:rsidRDefault="006220D2" w:rsidP="006220D2">
            <w:pPr>
              <w:pStyle w:val="Koptekst"/>
              <w:rPr>
                <w:rFonts w:asciiTheme="majorHAnsi" w:hAnsiTheme="majorHAnsi"/>
                <w:sz w:val="22"/>
                <w:szCs w:val="22"/>
              </w:rPr>
            </w:pPr>
            <w:r w:rsidRPr="006220D2">
              <w:rPr>
                <w:rFonts w:asciiTheme="majorHAnsi" w:hAnsiTheme="majorHAnsi"/>
                <w:sz w:val="22"/>
                <w:szCs w:val="22"/>
              </w:rPr>
              <w:t xml:space="preserve">G: 7.30-16.00 </w:t>
            </w:r>
          </w:p>
          <w:p w:rsidR="006220D2" w:rsidRPr="006220D2" w:rsidRDefault="006220D2" w:rsidP="006220D2">
            <w:pPr>
              <w:pStyle w:val="Koptekst"/>
              <w:rPr>
                <w:rFonts w:asciiTheme="majorHAnsi" w:hAnsiTheme="majorHAnsi"/>
                <w:sz w:val="22"/>
                <w:szCs w:val="22"/>
              </w:rPr>
            </w:pPr>
            <w:r w:rsidRPr="006220D2">
              <w:rPr>
                <w:rFonts w:asciiTheme="majorHAnsi" w:hAnsiTheme="majorHAnsi"/>
                <w:sz w:val="22"/>
                <w:szCs w:val="22"/>
              </w:rPr>
              <w:t>Q: 14.00-22.30</w:t>
            </w:r>
          </w:p>
          <w:p w:rsidR="006220D2" w:rsidRPr="006220D2" w:rsidRDefault="006220D2" w:rsidP="006220D2">
            <w:pPr>
              <w:pStyle w:val="Koptekst"/>
              <w:rPr>
                <w:rFonts w:asciiTheme="majorHAnsi" w:hAnsiTheme="majorHAnsi"/>
                <w:sz w:val="22"/>
                <w:szCs w:val="22"/>
              </w:rPr>
            </w:pPr>
            <w:r w:rsidRPr="006220D2">
              <w:rPr>
                <w:rFonts w:asciiTheme="majorHAnsi" w:hAnsiTheme="majorHAnsi"/>
                <w:sz w:val="22"/>
                <w:szCs w:val="22"/>
              </w:rPr>
              <w:t>M: 14.30-23.00</w:t>
            </w:r>
          </w:p>
          <w:p w:rsidR="006220D2" w:rsidRPr="006220D2" w:rsidRDefault="006220D2" w:rsidP="006220D2">
            <w:pPr>
              <w:pStyle w:val="Koptekst"/>
              <w:rPr>
                <w:rFonts w:asciiTheme="majorHAnsi" w:hAnsiTheme="majorHAnsi"/>
                <w:sz w:val="22"/>
                <w:szCs w:val="22"/>
              </w:rPr>
            </w:pPr>
            <w:r w:rsidRPr="006220D2">
              <w:rPr>
                <w:rFonts w:asciiTheme="majorHAnsi" w:hAnsiTheme="majorHAnsi"/>
                <w:sz w:val="22"/>
                <w:szCs w:val="22"/>
              </w:rPr>
              <w:t>Z: 22.45-7.15</w:t>
            </w:r>
          </w:p>
          <w:p w:rsidR="006220D2" w:rsidRPr="006220D2" w:rsidRDefault="006220D2" w:rsidP="006220D2">
            <w:pPr>
              <w:pStyle w:val="Koptekst"/>
              <w:rPr>
                <w:rFonts w:asciiTheme="majorHAnsi" w:hAnsiTheme="majorHAnsi"/>
                <w:sz w:val="22"/>
                <w:szCs w:val="22"/>
              </w:rPr>
            </w:pPr>
            <w:r w:rsidRPr="006220D2">
              <w:rPr>
                <w:rFonts w:asciiTheme="majorHAnsi" w:hAnsiTheme="majorHAnsi"/>
                <w:sz w:val="22"/>
                <w:szCs w:val="22"/>
              </w:rPr>
              <w:t>We werken overdag en ’s avonds met 2 verpleegkundigen (als er een agoog is ingepland is er ook altijd een verpleegkundige), in de nacht is er 1 verpleegkundige.</w:t>
            </w:r>
          </w:p>
          <w:p w:rsidR="00963CF4" w:rsidRPr="00902049" w:rsidRDefault="006220D2" w:rsidP="00741551">
            <w:pPr>
              <w:pStyle w:val="Koptekst"/>
              <w:rPr>
                <w:sz w:val="22"/>
                <w:szCs w:val="22"/>
              </w:rPr>
            </w:pPr>
            <w:r w:rsidRPr="006220D2">
              <w:rPr>
                <w:rFonts w:asciiTheme="majorHAnsi" w:hAnsiTheme="majorHAnsi"/>
                <w:sz w:val="22"/>
                <w:szCs w:val="22"/>
              </w:rPr>
              <w:t xml:space="preserve">Inwerkprogramma voor leerlingen en stagiaires wordt op de eerste dag uitgereikt. (staat op de H-schijf van </w:t>
            </w:r>
            <w:r w:rsidR="007D6D6D">
              <w:rPr>
                <w:rFonts w:asciiTheme="majorHAnsi" w:hAnsiTheme="majorHAnsi"/>
                <w:sz w:val="22"/>
                <w:szCs w:val="22"/>
              </w:rPr>
              <w:t>Mark 5 en 7</w:t>
            </w:r>
            <w:r w:rsidRPr="006220D2">
              <w:rPr>
                <w:rFonts w:asciiTheme="majorHAnsi" w:hAnsiTheme="majorHAnsi"/>
                <w:sz w:val="22"/>
                <w:szCs w:val="22"/>
              </w:rPr>
              <w:t>, in de map werkbegeleiding).</w:t>
            </w:r>
          </w:p>
          <w:p w:rsidR="00963CF4" w:rsidRDefault="00963CF4" w:rsidP="00741551">
            <w:pPr>
              <w:pStyle w:val="Koptekst"/>
              <w:rPr>
                <w:sz w:val="24"/>
              </w:rPr>
            </w:pPr>
          </w:p>
        </w:tc>
      </w:tr>
    </w:tbl>
    <w:p w:rsidR="00963CF4" w:rsidRDefault="00963CF4" w:rsidP="00963CF4">
      <w:pPr>
        <w:pStyle w:val="BasistekstGGNet"/>
      </w:pPr>
    </w:p>
    <w:p w:rsidR="00725692" w:rsidRDefault="00725692"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lastRenderedPageBreak/>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B23254" w:rsidTr="00E477A5">
        <w:tc>
          <w:tcPr>
            <w:tcW w:w="637" w:type="dxa"/>
          </w:tcPr>
          <w:p w:rsidR="00B23254" w:rsidRDefault="00B23254" w:rsidP="00741551">
            <w:pPr>
              <w:rPr>
                <w:sz w:val="24"/>
              </w:rPr>
            </w:pPr>
          </w:p>
        </w:tc>
        <w:tc>
          <w:tcPr>
            <w:tcW w:w="8572" w:type="dxa"/>
          </w:tcPr>
          <w:p w:rsidR="00B23254" w:rsidRPr="00902049" w:rsidRDefault="00B23254" w:rsidP="00741551">
            <w:pPr>
              <w:rPr>
                <w:sz w:val="22"/>
                <w:szCs w:val="22"/>
              </w:rPr>
            </w:pPr>
            <w:r w:rsidRPr="00902049">
              <w:rPr>
                <w:sz w:val="22"/>
                <w:szCs w:val="22"/>
              </w:rPr>
              <w:t xml:space="preserve">Wat kunnen leerlingen en stagiaires </w:t>
            </w:r>
            <w:r w:rsidRPr="00007E29">
              <w:rPr>
                <w:sz w:val="22"/>
                <w:szCs w:val="22"/>
              </w:rPr>
              <w:t>verwachten van begeleiding op deze afdeling</w:t>
            </w:r>
            <w:r w:rsidRPr="00902049">
              <w:rPr>
                <w:sz w:val="22"/>
                <w:szCs w:val="22"/>
              </w:rPr>
              <w:t xml:space="preserve"> (beschrijving van leerklimaat):</w:t>
            </w:r>
          </w:p>
          <w:p w:rsidR="006220D2" w:rsidRPr="006220D2" w:rsidRDefault="006220D2" w:rsidP="006220D2">
            <w:pPr>
              <w:rPr>
                <w:rFonts w:asciiTheme="majorHAnsi" w:hAnsiTheme="majorHAnsi"/>
                <w:sz w:val="22"/>
                <w:szCs w:val="22"/>
              </w:rPr>
            </w:pPr>
            <w:r w:rsidRPr="006220D2">
              <w:rPr>
                <w:rFonts w:asciiTheme="majorHAnsi" w:hAnsiTheme="majorHAnsi"/>
                <w:sz w:val="22"/>
                <w:szCs w:val="22"/>
              </w:rPr>
              <w:t xml:space="preserve">Op </w:t>
            </w:r>
            <w:r w:rsidR="0097423C">
              <w:rPr>
                <w:rFonts w:asciiTheme="majorHAnsi" w:hAnsiTheme="majorHAnsi"/>
                <w:sz w:val="22"/>
                <w:szCs w:val="22"/>
              </w:rPr>
              <w:t xml:space="preserve">Mark 5 en 7 </w:t>
            </w:r>
            <w:r w:rsidRPr="006220D2">
              <w:rPr>
                <w:rFonts w:asciiTheme="majorHAnsi" w:hAnsiTheme="majorHAnsi"/>
                <w:sz w:val="22"/>
                <w:szCs w:val="22"/>
              </w:rPr>
              <w:t>zijn leerlingen en stagiaires welkom, wij bieden deskundige begeleiding door ervaren verpleegkundigen. Genoten opleidingen binnen het team: HBOV, SPH, MBOV, verpleegkundige opleiding niveau 4 en SPW.</w:t>
            </w:r>
          </w:p>
          <w:p w:rsidR="006220D2" w:rsidRPr="006220D2" w:rsidRDefault="006220D2" w:rsidP="006220D2">
            <w:pPr>
              <w:rPr>
                <w:rFonts w:asciiTheme="majorHAnsi" w:hAnsiTheme="majorHAnsi"/>
                <w:sz w:val="22"/>
                <w:szCs w:val="22"/>
              </w:rPr>
            </w:pPr>
            <w:r w:rsidRPr="006220D2">
              <w:rPr>
                <w:rFonts w:asciiTheme="majorHAnsi" w:hAnsiTheme="majorHAnsi"/>
                <w:sz w:val="22"/>
                <w:szCs w:val="22"/>
              </w:rPr>
              <w:t>Elke leerling/stagiaire krijgt twee begeleid(st)</w:t>
            </w:r>
            <w:proofErr w:type="spellStart"/>
            <w:r w:rsidRPr="006220D2">
              <w:rPr>
                <w:rFonts w:asciiTheme="majorHAnsi" w:hAnsiTheme="majorHAnsi"/>
                <w:sz w:val="22"/>
                <w:szCs w:val="22"/>
              </w:rPr>
              <w:t>ers</w:t>
            </w:r>
            <w:proofErr w:type="spellEnd"/>
            <w:r w:rsidRPr="006220D2">
              <w:rPr>
                <w:rFonts w:asciiTheme="majorHAnsi" w:hAnsiTheme="majorHAnsi"/>
                <w:sz w:val="22"/>
                <w:szCs w:val="22"/>
              </w:rPr>
              <w:t xml:space="preserve"> toegewezen.</w:t>
            </w:r>
          </w:p>
          <w:p w:rsidR="006220D2" w:rsidRPr="006220D2" w:rsidRDefault="006220D2" w:rsidP="006220D2">
            <w:pPr>
              <w:rPr>
                <w:rFonts w:asciiTheme="majorHAnsi" w:hAnsiTheme="majorHAnsi"/>
                <w:sz w:val="22"/>
                <w:szCs w:val="22"/>
              </w:rPr>
            </w:pPr>
            <w:r w:rsidRPr="006220D2">
              <w:rPr>
                <w:rFonts w:asciiTheme="majorHAnsi" w:hAnsiTheme="majorHAnsi"/>
                <w:sz w:val="22"/>
                <w:szCs w:val="22"/>
              </w:rPr>
              <w:t>Evaluatie/beoordelingsgesprekken worden voor de hele periode gepland, zo mogelijk.</w:t>
            </w:r>
          </w:p>
          <w:p w:rsidR="006220D2" w:rsidRPr="006220D2" w:rsidRDefault="006220D2" w:rsidP="006220D2">
            <w:pPr>
              <w:rPr>
                <w:rFonts w:asciiTheme="majorHAnsi" w:hAnsiTheme="majorHAnsi"/>
                <w:sz w:val="22"/>
                <w:szCs w:val="22"/>
              </w:rPr>
            </w:pPr>
            <w:r w:rsidRPr="006220D2">
              <w:rPr>
                <w:rFonts w:asciiTheme="majorHAnsi" w:hAnsiTheme="majorHAnsi"/>
                <w:sz w:val="22"/>
                <w:szCs w:val="22"/>
              </w:rPr>
              <w:t>Er is ruimte om te leren op elk niveau, leerlingen krijgen daar ook de tijd voor.</w:t>
            </w:r>
          </w:p>
          <w:p w:rsidR="006220D2" w:rsidRPr="006220D2" w:rsidRDefault="006220D2" w:rsidP="006220D2">
            <w:pPr>
              <w:rPr>
                <w:rFonts w:asciiTheme="majorHAnsi" w:hAnsiTheme="majorHAnsi"/>
                <w:sz w:val="22"/>
                <w:szCs w:val="22"/>
              </w:rPr>
            </w:pPr>
            <w:r w:rsidRPr="006220D2">
              <w:rPr>
                <w:rFonts w:asciiTheme="majorHAnsi" w:hAnsiTheme="majorHAnsi"/>
                <w:sz w:val="22"/>
                <w:szCs w:val="22"/>
              </w:rPr>
              <w:t>De afdeling werkt mee aan opdrachten, onderzoeken en biedt hulp waar nodig/mogelijk.</w:t>
            </w:r>
          </w:p>
          <w:p w:rsidR="006220D2" w:rsidRPr="006220D2" w:rsidRDefault="006220D2" w:rsidP="006220D2">
            <w:pPr>
              <w:rPr>
                <w:rFonts w:asciiTheme="majorHAnsi" w:hAnsiTheme="majorHAnsi"/>
                <w:sz w:val="22"/>
                <w:szCs w:val="22"/>
              </w:rPr>
            </w:pPr>
            <w:r w:rsidRPr="006220D2">
              <w:rPr>
                <w:rFonts w:asciiTheme="majorHAnsi" w:hAnsiTheme="majorHAnsi"/>
                <w:sz w:val="22"/>
                <w:szCs w:val="22"/>
              </w:rPr>
              <w:t xml:space="preserve">De leerling/stagiaire zal in de inwerkperiode </w:t>
            </w:r>
            <w:proofErr w:type="spellStart"/>
            <w:r w:rsidRPr="006220D2">
              <w:rPr>
                <w:rFonts w:asciiTheme="majorHAnsi" w:hAnsiTheme="majorHAnsi"/>
                <w:sz w:val="22"/>
                <w:szCs w:val="22"/>
              </w:rPr>
              <w:t>overgepland</w:t>
            </w:r>
            <w:proofErr w:type="spellEnd"/>
            <w:r w:rsidRPr="006220D2">
              <w:rPr>
                <w:rFonts w:asciiTheme="majorHAnsi" w:hAnsiTheme="majorHAnsi"/>
                <w:sz w:val="22"/>
                <w:szCs w:val="22"/>
              </w:rPr>
              <w:t xml:space="preserve"> worden in het dienstrooster</w:t>
            </w:r>
          </w:p>
          <w:p w:rsidR="006220D2" w:rsidRPr="006220D2" w:rsidRDefault="006220D2" w:rsidP="006220D2">
            <w:pPr>
              <w:rPr>
                <w:rFonts w:asciiTheme="majorHAnsi" w:hAnsiTheme="majorHAnsi"/>
                <w:sz w:val="22"/>
                <w:szCs w:val="22"/>
              </w:rPr>
            </w:pPr>
            <w:r w:rsidRPr="006220D2">
              <w:rPr>
                <w:rFonts w:asciiTheme="majorHAnsi" w:hAnsiTheme="majorHAnsi"/>
                <w:sz w:val="22"/>
                <w:szCs w:val="22"/>
              </w:rPr>
              <w:t>Er zal worden getracht om zoveel mogelijk de leerling/stagiaire te laten samenwerken met de werkbegeleider/ster.</w:t>
            </w:r>
          </w:p>
          <w:p w:rsidR="006220D2" w:rsidRPr="006220D2" w:rsidRDefault="006220D2" w:rsidP="006220D2">
            <w:pPr>
              <w:rPr>
                <w:rFonts w:asciiTheme="majorHAnsi" w:hAnsiTheme="majorHAnsi"/>
                <w:sz w:val="22"/>
                <w:szCs w:val="22"/>
              </w:rPr>
            </w:pPr>
            <w:r w:rsidRPr="00007E29">
              <w:rPr>
                <w:rFonts w:asciiTheme="majorHAnsi" w:hAnsiTheme="majorHAnsi"/>
                <w:sz w:val="22"/>
                <w:szCs w:val="22"/>
              </w:rPr>
              <w:t>Verwachtingen van leerlingen en stagiaires</w:t>
            </w:r>
            <w:r w:rsidRPr="006220D2">
              <w:rPr>
                <w:rFonts w:asciiTheme="majorHAnsi" w:hAnsiTheme="majorHAnsi"/>
                <w:sz w:val="22"/>
                <w:szCs w:val="22"/>
              </w:rPr>
              <w:t xml:space="preserve"> om op deze specifieke afdeling te kunnen leren (beginsituatie met betrekking tot attitude/competenties/reflectievaardigheden/agressie hantering etc.):</w:t>
            </w:r>
          </w:p>
          <w:p w:rsidR="006220D2" w:rsidRPr="006220D2" w:rsidRDefault="006220D2" w:rsidP="006220D2">
            <w:pPr>
              <w:widowControl w:val="0"/>
              <w:spacing w:line="280" w:lineRule="atLeast"/>
              <w:rPr>
                <w:rFonts w:asciiTheme="majorHAnsi" w:hAnsiTheme="majorHAnsi"/>
                <w:sz w:val="22"/>
                <w:szCs w:val="22"/>
              </w:rPr>
            </w:pPr>
            <w:r w:rsidRPr="006220D2">
              <w:rPr>
                <w:rFonts w:asciiTheme="majorHAnsi" w:hAnsiTheme="majorHAnsi"/>
                <w:sz w:val="22"/>
                <w:szCs w:val="22"/>
              </w:rPr>
              <w:t xml:space="preserve">Leerlingen/stagiaires die op </w:t>
            </w:r>
            <w:r w:rsidR="0097423C">
              <w:rPr>
                <w:rFonts w:asciiTheme="majorHAnsi" w:hAnsiTheme="majorHAnsi"/>
                <w:sz w:val="22"/>
                <w:szCs w:val="22"/>
              </w:rPr>
              <w:t xml:space="preserve">Mark 5 en 7 </w:t>
            </w:r>
            <w:r w:rsidRPr="006220D2">
              <w:rPr>
                <w:rFonts w:asciiTheme="majorHAnsi" w:hAnsiTheme="majorHAnsi"/>
                <w:sz w:val="22"/>
                <w:szCs w:val="22"/>
              </w:rPr>
              <w:t>komen werken moeten zich hebben verdiept in de langdurig opgenomen psychiatrische patiënt. Maken van tevoren een werkplan waarin staat vermeld wie zij zijn en hoe zij begeleid willen worden. Welke deelkwalificaties zij hier willen gaan behalen en hoe zij dit gaan realiseren. Er wordt ook van de leerlingen/stagiaires zelfstandigheid verwacht m.b.t. het eigen leerproces. Verder verwachten wij een kritische blik en een positieve en humorvolle inzet.</w:t>
            </w:r>
          </w:p>
          <w:p w:rsidR="00B23254" w:rsidRDefault="006220D2" w:rsidP="006220D2">
            <w:pPr>
              <w:rPr>
                <w:sz w:val="24"/>
              </w:rPr>
            </w:pPr>
            <w:r w:rsidRPr="006220D2">
              <w:rPr>
                <w:rFonts w:asciiTheme="majorHAnsi" w:hAnsiTheme="majorHAnsi"/>
                <w:sz w:val="22"/>
                <w:szCs w:val="22"/>
              </w:rPr>
              <w:t>Van de leerling/stagiaire wordt verder verwacht dat zij gesprekken, tussen- en eindevaluaties plannen en deze in de afdelingsagenda noteren.</w:t>
            </w:r>
          </w:p>
        </w:tc>
      </w:tr>
    </w:tbl>
    <w:p w:rsidR="00AE5BA2" w:rsidRDefault="00AE5BA2" w:rsidP="00963CF4">
      <w:pPr>
        <w:pStyle w:val="BasistekstGGNet"/>
      </w:pPr>
    </w:p>
    <w:p w:rsidR="00725692" w:rsidRDefault="00725692" w:rsidP="00963CF4">
      <w:pPr>
        <w:pStyle w:val="BasistekstGGNet"/>
      </w:pPr>
    </w:p>
    <w:p w:rsidR="00725692" w:rsidRDefault="00725692" w:rsidP="00963CF4">
      <w:pPr>
        <w:pStyle w:val="BasistekstGGNet"/>
      </w:pPr>
    </w:p>
    <w:p w:rsidR="00725692" w:rsidRDefault="00725692"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992"/>
        <w:gridCol w:w="757"/>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6735AA">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992"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757"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6220D2" w:rsidRPr="00902049" w:rsidTr="006735AA">
        <w:trPr>
          <w:trHeight w:val="96"/>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992" w:type="dxa"/>
            <w:shd w:val="clear" w:color="auto" w:fill="auto"/>
          </w:tcPr>
          <w:p w:rsidR="006220D2" w:rsidRPr="006F7994" w:rsidRDefault="00A0566C" w:rsidP="006220D2">
            <w:pPr>
              <w:rPr>
                <w:rFonts w:asciiTheme="majorHAnsi" w:hAnsiTheme="majorHAnsi"/>
                <w:sz w:val="22"/>
                <w:szCs w:val="22"/>
              </w:rPr>
            </w:pPr>
            <w:r>
              <w:rPr>
                <w:rFonts w:asciiTheme="majorHAnsi" w:hAnsiTheme="majorHAnsi"/>
                <w:sz w:val="22"/>
                <w:szCs w:val="22"/>
              </w:rPr>
              <w:t>Soms</w:t>
            </w:r>
            <w:bookmarkStart w:id="0" w:name="_GoBack"/>
            <w:bookmarkEnd w:id="0"/>
          </w:p>
        </w:tc>
        <w:tc>
          <w:tcPr>
            <w:tcW w:w="757" w:type="dxa"/>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992" w:type="dxa"/>
            <w:shd w:val="clear" w:color="auto" w:fill="auto"/>
          </w:tcPr>
          <w:p w:rsidR="006220D2" w:rsidRPr="006F7994" w:rsidRDefault="00007E29" w:rsidP="006220D2">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992" w:type="dxa"/>
            <w:shd w:val="clear" w:color="auto" w:fill="auto"/>
          </w:tcPr>
          <w:p w:rsidR="006220D2" w:rsidRPr="006F7994" w:rsidRDefault="00007E29" w:rsidP="006220D2">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361"/>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992" w:type="dxa"/>
            <w:shd w:val="clear" w:color="auto" w:fill="auto"/>
          </w:tcPr>
          <w:p w:rsidR="006220D2" w:rsidRPr="006F7994" w:rsidRDefault="00007E29" w:rsidP="006220D2">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297"/>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992" w:type="dxa"/>
            <w:shd w:val="clear" w:color="auto" w:fill="auto"/>
          </w:tcPr>
          <w:p w:rsidR="006220D2" w:rsidRPr="006F7994" w:rsidRDefault="00007E29" w:rsidP="006220D2">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4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992" w:type="dxa"/>
            <w:shd w:val="clear" w:color="auto" w:fill="auto"/>
          </w:tcPr>
          <w:p w:rsidR="006220D2" w:rsidRPr="006F7994" w:rsidRDefault="00007E29" w:rsidP="006220D2">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375"/>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992" w:type="dxa"/>
            <w:vMerge w:val="restart"/>
            <w:shd w:val="clear" w:color="auto" w:fill="auto"/>
          </w:tcPr>
          <w:p w:rsidR="00CA3711" w:rsidRDefault="00007E29" w:rsidP="00CA3711">
            <w:pPr>
              <w:pStyle w:val="BasistekstGGNet"/>
            </w:pPr>
            <w:r>
              <w:t>X</w:t>
            </w:r>
          </w:p>
          <w:p w:rsidR="00007E29" w:rsidRDefault="00007E29" w:rsidP="00CA3711">
            <w:pPr>
              <w:pStyle w:val="BasistekstGGNet"/>
            </w:pPr>
          </w:p>
          <w:p w:rsidR="00007E29" w:rsidRDefault="00007E29" w:rsidP="00CA3711">
            <w:pPr>
              <w:pStyle w:val="BasistekstGGNet"/>
            </w:pPr>
          </w:p>
          <w:p w:rsidR="00007E29" w:rsidRDefault="00007E29" w:rsidP="00CA3711">
            <w:pPr>
              <w:pStyle w:val="BasistekstGGNet"/>
            </w:pPr>
          </w:p>
          <w:p w:rsidR="00007E29" w:rsidRPr="00CA3711" w:rsidRDefault="00007E29" w:rsidP="00CA3711">
            <w:pPr>
              <w:pStyle w:val="BasistekstGGNet"/>
            </w:pPr>
            <w:r>
              <w:t>X</w:t>
            </w:r>
          </w:p>
        </w:tc>
        <w:tc>
          <w:tcPr>
            <w:tcW w:w="757" w:type="dxa"/>
            <w:vMerge w:val="restart"/>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35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6220D2" w:rsidRPr="00902049" w:rsidRDefault="006220D2" w:rsidP="006220D2">
            <w:pPr>
              <w:rPr>
                <w:rFonts w:asciiTheme="majorHAnsi" w:hAnsiTheme="majorHAnsi"/>
                <w:sz w:val="22"/>
                <w:szCs w:val="22"/>
              </w:rPr>
            </w:pPr>
          </w:p>
        </w:tc>
        <w:tc>
          <w:tcPr>
            <w:tcW w:w="992" w:type="dxa"/>
            <w:vMerge/>
            <w:shd w:val="clear" w:color="auto" w:fill="auto"/>
          </w:tcPr>
          <w:p w:rsidR="006220D2" w:rsidRPr="006F7994" w:rsidRDefault="006220D2" w:rsidP="006220D2">
            <w:pPr>
              <w:rPr>
                <w:rFonts w:asciiTheme="majorHAnsi" w:hAnsiTheme="majorHAnsi"/>
                <w:sz w:val="22"/>
                <w:szCs w:val="22"/>
              </w:rPr>
            </w:pPr>
          </w:p>
        </w:tc>
        <w:tc>
          <w:tcPr>
            <w:tcW w:w="757" w:type="dxa"/>
            <w:vMerge/>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490"/>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992" w:type="dxa"/>
            <w:shd w:val="clear" w:color="auto" w:fill="auto"/>
          </w:tcPr>
          <w:p w:rsidR="006220D2" w:rsidRPr="006F7994" w:rsidRDefault="00007E29" w:rsidP="006220D2">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992" w:type="dxa"/>
            <w:shd w:val="clear" w:color="auto" w:fill="auto"/>
          </w:tcPr>
          <w:p w:rsidR="006220D2" w:rsidRPr="006F7994" w:rsidRDefault="00007E29" w:rsidP="006220D2">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6220D2" w:rsidRPr="006165C6" w:rsidRDefault="006220D2" w:rsidP="006220D2">
            <w:pPr>
              <w:rPr>
                <w:rFonts w:asciiTheme="majorHAnsi" w:hAnsiTheme="majorHAnsi"/>
                <w:b/>
                <w:sz w:val="22"/>
                <w:szCs w:val="22"/>
              </w:rPr>
            </w:pPr>
          </w:p>
        </w:tc>
      </w:tr>
      <w:tr w:rsidR="006220D2" w:rsidRPr="00902049" w:rsidTr="006735AA">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992" w:type="dxa"/>
            <w:shd w:val="clear" w:color="auto" w:fill="auto"/>
          </w:tcPr>
          <w:p w:rsidR="006220D2" w:rsidRPr="006F7994" w:rsidRDefault="00007E29" w:rsidP="006220D2">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6220D2" w:rsidRPr="006165C6" w:rsidRDefault="006220D2" w:rsidP="006220D2">
            <w:pPr>
              <w:rPr>
                <w:rFonts w:asciiTheme="majorHAnsi" w:hAnsiTheme="majorHAnsi"/>
                <w:b/>
                <w:sz w:val="22"/>
                <w:szCs w:val="22"/>
              </w:rPr>
            </w:pPr>
          </w:p>
        </w:tc>
      </w:tr>
      <w:tr w:rsidR="006220D2" w:rsidRPr="00CA3711" w:rsidTr="006735AA">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992" w:type="dxa"/>
            <w:shd w:val="clear" w:color="auto" w:fill="auto"/>
          </w:tcPr>
          <w:p w:rsidR="006220D2" w:rsidRPr="006F7994" w:rsidRDefault="00A0566C" w:rsidP="006220D2">
            <w:pPr>
              <w:rPr>
                <w:rFonts w:asciiTheme="majorHAnsi" w:hAnsiTheme="majorHAnsi"/>
                <w:sz w:val="22"/>
                <w:szCs w:val="22"/>
              </w:rPr>
            </w:pPr>
            <w:r>
              <w:rPr>
                <w:rFonts w:asciiTheme="majorHAnsi" w:hAnsiTheme="majorHAnsi"/>
                <w:sz w:val="22"/>
                <w:szCs w:val="22"/>
              </w:rPr>
              <w:t>Soms</w:t>
            </w:r>
          </w:p>
        </w:tc>
        <w:tc>
          <w:tcPr>
            <w:tcW w:w="757" w:type="dxa"/>
            <w:shd w:val="clear" w:color="auto" w:fill="auto"/>
          </w:tcPr>
          <w:p w:rsidR="006220D2" w:rsidRPr="00CA3711" w:rsidRDefault="006220D2" w:rsidP="00CA3711">
            <w:pPr>
              <w:rPr>
                <w:rFonts w:asciiTheme="majorHAnsi" w:hAnsiTheme="majorHAnsi"/>
                <w:sz w:val="22"/>
                <w:szCs w:val="22"/>
              </w:rPr>
            </w:pPr>
          </w:p>
        </w:tc>
      </w:tr>
      <w:tr w:rsidR="00EB2E7D" w:rsidRPr="00902049" w:rsidTr="006735AA">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FFFFFF"/>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16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992" w:type="dxa"/>
            <w:shd w:val="clear" w:color="auto" w:fill="auto"/>
          </w:tcPr>
          <w:p w:rsidR="00EB2E7D" w:rsidRPr="006F7994" w:rsidRDefault="00EB2E7D" w:rsidP="00EB2E7D">
            <w:pPr>
              <w:rPr>
                <w:rFonts w:asciiTheme="majorHAnsi" w:hAnsiTheme="majorHAnsi"/>
                <w:sz w:val="22"/>
                <w:szCs w:val="22"/>
              </w:rPr>
            </w:pP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Palliatieve en terminale zorg verlenen</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 xml:space="preserve">Soms </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EB2E7D" w:rsidRPr="00902049" w:rsidRDefault="00EB2E7D" w:rsidP="00EB2E7D">
            <w:pPr>
              <w:rPr>
                <w:b/>
                <w:sz w:val="22"/>
                <w:szCs w:val="22"/>
              </w:rPr>
            </w:pP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EB2E7D" w:rsidRPr="00902049" w:rsidRDefault="00EB2E7D" w:rsidP="00EB2E7D">
            <w:pPr>
              <w:rPr>
                <w:b/>
                <w:sz w:val="22"/>
                <w:szCs w:val="22"/>
              </w:rPr>
            </w:pP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B1-K1-W7</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Geeft voorlichting, advies en instructie (VAI)</w:t>
            </w:r>
          </w:p>
        </w:tc>
        <w:tc>
          <w:tcPr>
            <w:tcW w:w="4120"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Geeft VAI t.a.v. gezonde leefstijl</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B1-K1-W8</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Reageert op onvoorziene en crisissituaties</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Richtlijnen van de organisatie toepassen bij onvoorziene- en crisissituaties</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sz w:val="22"/>
                <w:szCs w:val="22"/>
              </w:rPr>
            </w:pPr>
          </w:p>
        </w:tc>
      </w:tr>
      <w:tr w:rsidR="00EB2E7D" w:rsidRPr="001B7FBA" w:rsidTr="006735AA">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Handelen bij onvoorziene- en crisissituaties</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sz w:val="22"/>
                <w:szCs w:val="22"/>
              </w:rPr>
            </w:pPr>
          </w:p>
        </w:tc>
      </w:tr>
      <w:tr w:rsidR="00EB2E7D" w:rsidRPr="001B7FBA" w:rsidTr="006735AA">
        <w:trPr>
          <w:trHeight w:val="375"/>
        </w:trPr>
        <w:tc>
          <w:tcPr>
            <w:tcW w:w="1555" w:type="dxa"/>
            <w:vMerge w:val="restart"/>
            <w:shd w:val="clear" w:color="auto" w:fill="auto"/>
          </w:tcPr>
          <w:p w:rsidR="00EB2E7D" w:rsidRPr="00902049" w:rsidRDefault="00EB2E7D" w:rsidP="00EB2E7D">
            <w:pPr>
              <w:rPr>
                <w:b/>
                <w:sz w:val="22"/>
                <w:szCs w:val="22"/>
              </w:rPr>
            </w:pPr>
            <w:r w:rsidRPr="00902049">
              <w:rPr>
                <w:b/>
                <w:sz w:val="22"/>
                <w:szCs w:val="22"/>
              </w:rPr>
              <w:t>B1-K1-W9</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Coördineert de zorgverlening van individuele zorgvragers</w:t>
            </w: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Samenwerken met mantelzorgers, vrijwilligers en andere disciplines</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 xml:space="preserve">Soms </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255"/>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Knelpunten analyseren</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1B7FBA" w:rsidTr="006735AA">
        <w:trPr>
          <w:trHeight w:val="450"/>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Overleg afstemmen met betrokkenen</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6735AA">
        <w:tc>
          <w:tcPr>
            <w:tcW w:w="1555" w:type="dxa"/>
            <w:vMerge w:val="restart"/>
            <w:shd w:val="clear" w:color="auto" w:fill="auto"/>
          </w:tcPr>
          <w:p w:rsidR="00EB2E7D" w:rsidRPr="00902049" w:rsidRDefault="00EB2E7D" w:rsidP="00EB2E7D">
            <w:pPr>
              <w:rPr>
                <w:b/>
                <w:sz w:val="22"/>
                <w:szCs w:val="22"/>
              </w:rPr>
            </w:pPr>
            <w:r w:rsidRPr="00902049">
              <w:rPr>
                <w:b/>
                <w:sz w:val="22"/>
                <w:szCs w:val="22"/>
              </w:rPr>
              <w:lastRenderedPageBreak/>
              <w:t>B1-K1-W10</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Overdracht naar andere instelling</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Verpleegplan evalueren</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345"/>
        </w:trPr>
        <w:tc>
          <w:tcPr>
            <w:tcW w:w="1555" w:type="dxa"/>
            <w:vMerge w:val="restart"/>
            <w:shd w:val="clear" w:color="auto" w:fill="auto"/>
          </w:tcPr>
          <w:p w:rsidR="00EB2E7D" w:rsidRPr="00902049" w:rsidRDefault="00EB2E7D" w:rsidP="00EB2E7D">
            <w:pPr>
              <w:rPr>
                <w:sz w:val="22"/>
                <w:szCs w:val="22"/>
              </w:rPr>
            </w:pPr>
          </w:p>
        </w:tc>
        <w:tc>
          <w:tcPr>
            <w:tcW w:w="2932" w:type="dxa"/>
            <w:vMerge w:val="restart"/>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Mondelinge en schriftelijke rapportage</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205"/>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Evaluatiegesprek</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6735AA">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Ontslaggesprek</w:t>
            </w:r>
          </w:p>
        </w:tc>
        <w:tc>
          <w:tcPr>
            <w:tcW w:w="992" w:type="dxa"/>
            <w:shd w:val="clear" w:color="auto" w:fill="auto"/>
          </w:tcPr>
          <w:p w:rsidR="00EB2E7D" w:rsidRPr="006F7994" w:rsidRDefault="00EB2E7D" w:rsidP="00EB2E7D">
            <w:pPr>
              <w:rPr>
                <w:rFonts w:asciiTheme="majorHAnsi" w:hAnsiTheme="majorHAnsi"/>
                <w:sz w:val="22"/>
                <w:szCs w:val="22"/>
              </w:rPr>
            </w:pPr>
          </w:p>
        </w:tc>
        <w:tc>
          <w:tcPr>
            <w:tcW w:w="757"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r>
      <w:tr w:rsidR="00EB2E7D" w:rsidRPr="00902049" w:rsidTr="006735AA">
        <w:tc>
          <w:tcPr>
            <w:tcW w:w="1555" w:type="dxa"/>
            <w:vMerge w:val="restart"/>
            <w:shd w:val="clear" w:color="auto" w:fill="auto"/>
          </w:tcPr>
          <w:p w:rsidR="00EB2E7D" w:rsidRPr="00902049" w:rsidRDefault="00EB2E7D" w:rsidP="00EB2E7D">
            <w:pPr>
              <w:rPr>
                <w:b/>
                <w:sz w:val="22"/>
                <w:szCs w:val="22"/>
              </w:rPr>
            </w:pPr>
            <w:r w:rsidRPr="00902049">
              <w:rPr>
                <w:b/>
                <w:sz w:val="22"/>
                <w:szCs w:val="22"/>
              </w:rPr>
              <w:t>B1-K2-W2</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FFFFFF"/>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Het voorbereiden en uitvoeren van een artsenvisite</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c>
          <w:tcPr>
            <w:tcW w:w="1555" w:type="dxa"/>
            <w:shd w:val="clear" w:color="auto" w:fill="auto"/>
          </w:tcPr>
          <w:p w:rsidR="00EB2E7D" w:rsidRPr="00902049" w:rsidRDefault="00EB2E7D" w:rsidP="00EB2E7D">
            <w:pPr>
              <w:rPr>
                <w:b/>
                <w:sz w:val="22"/>
                <w:szCs w:val="22"/>
              </w:rPr>
            </w:pPr>
            <w:r w:rsidRPr="00902049">
              <w:rPr>
                <w:b/>
                <w:sz w:val="22"/>
                <w:szCs w:val="22"/>
              </w:rPr>
              <w:t>B1-K2-W3</w:t>
            </w:r>
          </w:p>
        </w:tc>
        <w:tc>
          <w:tcPr>
            <w:tcW w:w="2932" w:type="dxa"/>
            <w:shd w:val="clear" w:color="auto" w:fill="auto"/>
          </w:tcPr>
          <w:p w:rsidR="00EB2E7D" w:rsidRPr="00902049" w:rsidRDefault="00EB2E7D" w:rsidP="00EB2E7D">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EB2E7D" w:rsidRPr="00902049" w:rsidRDefault="00EB2E7D" w:rsidP="00EB2E7D">
            <w:pPr>
              <w:rPr>
                <w:b/>
                <w:sz w:val="22"/>
                <w:szCs w:val="22"/>
              </w:rPr>
            </w:pP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c>
          <w:tcPr>
            <w:tcW w:w="1555" w:type="dxa"/>
            <w:shd w:val="clear" w:color="auto" w:fill="auto"/>
          </w:tcPr>
          <w:p w:rsidR="00EB2E7D" w:rsidRPr="00902049" w:rsidRDefault="00EB2E7D" w:rsidP="00EB2E7D">
            <w:pPr>
              <w:rPr>
                <w:b/>
                <w:sz w:val="22"/>
                <w:szCs w:val="22"/>
              </w:rPr>
            </w:pPr>
            <w:r w:rsidRPr="00902049">
              <w:rPr>
                <w:b/>
                <w:sz w:val="22"/>
                <w:szCs w:val="22"/>
              </w:rPr>
              <w:t>P3-K1-W1</w:t>
            </w:r>
          </w:p>
          <w:p w:rsidR="00EB2E7D" w:rsidRPr="00902049" w:rsidRDefault="00EB2E7D" w:rsidP="00EB2E7D">
            <w:pPr>
              <w:rPr>
                <w:b/>
                <w:sz w:val="22"/>
                <w:szCs w:val="22"/>
              </w:rPr>
            </w:pPr>
            <w:r w:rsidRPr="00902049">
              <w:rPr>
                <w:b/>
                <w:sz w:val="22"/>
                <w:szCs w:val="22"/>
              </w:rPr>
              <w:t>(branche psychiatrie)</w:t>
            </w:r>
          </w:p>
        </w:tc>
        <w:tc>
          <w:tcPr>
            <w:tcW w:w="2932" w:type="dxa"/>
            <w:shd w:val="clear" w:color="auto" w:fill="auto"/>
          </w:tcPr>
          <w:p w:rsidR="00EB2E7D" w:rsidRPr="00902049" w:rsidRDefault="00EB2E7D" w:rsidP="00EB2E7D">
            <w:pPr>
              <w:rPr>
                <w:b/>
                <w:sz w:val="22"/>
                <w:szCs w:val="22"/>
              </w:rPr>
            </w:pPr>
            <w:r w:rsidRPr="00902049">
              <w:rPr>
                <w:b/>
                <w:sz w:val="22"/>
                <w:szCs w:val="22"/>
              </w:rPr>
              <w:t>Biedt een zorgvrager herstel ondersteunende zorg (HOZ)</w:t>
            </w: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Herstel ondersteunende zorg en bemoeizorg</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490"/>
        </w:trPr>
        <w:tc>
          <w:tcPr>
            <w:tcW w:w="1555" w:type="dxa"/>
            <w:shd w:val="clear" w:color="auto" w:fill="auto"/>
          </w:tcPr>
          <w:p w:rsidR="00EB2E7D" w:rsidRPr="00902049" w:rsidRDefault="00EB2E7D" w:rsidP="00EB2E7D">
            <w:pPr>
              <w:rPr>
                <w:b/>
                <w:sz w:val="22"/>
                <w:szCs w:val="22"/>
              </w:rPr>
            </w:pPr>
            <w:r w:rsidRPr="00902049">
              <w:rPr>
                <w:b/>
                <w:sz w:val="22"/>
                <w:szCs w:val="22"/>
              </w:rPr>
              <w:t>P3-K1-W2</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Communiceert met de zorgvragers gericht op maatschappelijke participatie</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Rehabilitatie</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P3-K1-W3</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P2-K1-W1</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Ondersteunt en begeleidt bij het ontwikkelen en behouden van vaardigheden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Ontwikkelen en behouden van vaardigheden</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165C6" w:rsidRDefault="00EB2E7D" w:rsidP="00EB2E7D">
            <w:pPr>
              <w:rPr>
                <w:rFonts w:asciiTheme="majorHAnsi" w:hAnsiTheme="majorHAnsi"/>
                <w:b/>
                <w:sz w:val="22"/>
                <w:szCs w:val="22"/>
              </w:rPr>
            </w:pPr>
          </w:p>
        </w:tc>
      </w:tr>
      <w:tr w:rsidR="00EB2E7D" w:rsidRPr="00902049" w:rsidTr="006735AA">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P2-K1-W2</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Communiceert met en begeleidt doelgroepen in de gehandicaptenzorg</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992"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c>
          <w:tcPr>
            <w:tcW w:w="757" w:type="dxa"/>
            <w:shd w:val="clear" w:color="auto" w:fill="auto"/>
          </w:tcPr>
          <w:p w:rsidR="00EB2E7D" w:rsidRPr="006F7994" w:rsidRDefault="00EB2E7D" w:rsidP="00EB2E7D">
            <w:pPr>
              <w:rPr>
                <w:rFonts w:asciiTheme="majorHAnsi" w:hAnsiTheme="majorHAnsi"/>
                <w:sz w:val="22"/>
                <w:szCs w:val="22"/>
              </w:rPr>
            </w:pPr>
          </w:p>
        </w:tc>
      </w:tr>
      <w:tr w:rsidR="00EB2E7D" w:rsidRPr="00902049" w:rsidTr="006735AA">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lastRenderedPageBreak/>
              <w:t>P2-K1-W3</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992" w:type="dxa"/>
            <w:shd w:val="clear" w:color="auto" w:fill="auto"/>
          </w:tcPr>
          <w:p w:rsidR="00EB2E7D" w:rsidRPr="006F7994" w:rsidRDefault="00EB2E7D" w:rsidP="00EB2E7D">
            <w:pPr>
              <w:rPr>
                <w:rFonts w:asciiTheme="majorHAnsi" w:hAnsiTheme="majorHAnsi"/>
                <w:sz w:val="22"/>
                <w:szCs w:val="22"/>
              </w:rPr>
            </w:pPr>
          </w:p>
        </w:tc>
        <w:tc>
          <w:tcPr>
            <w:tcW w:w="757" w:type="dxa"/>
            <w:shd w:val="clear" w:color="auto" w:fill="auto"/>
          </w:tcPr>
          <w:p w:rsidR="00EB2E7D" w:rsidRPr="006F7994" w:rsidRDefault="00DF6CAE" w:rsidP="00EB2E7D">
            <w:pPr>
              <w:rPr>
                <w:rFonts w:asciiTheme="majorHAnsi" w:hAnsiTheme="majorHAnsi"/>
                <w:sz w:val="22"/>
                <w:szCs w:val="22"/>
              </w:rPr>
            </w:pPr>
            <w:r>
              <w:rPr>
                <w:rFonts w:asciiTheme="majorHAnsi" w:hAnsiTheme="majorHAnsi"/>
                <w:sz w:val="22"/>
                <w:szCs w:val="22"/>
              </w:rPr>
              <w:t>X</w:t>
            </w: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1A57A7" w:rsidRDefault="001A57A7" w:rsidP="00985636">
      <w:pPr>
        <w:pStyle w:val="BasistekstGGNet"/>
      </w:pPr>
    </w:p>
    <w:p w:rsidR="001A57A7" w:rsidRDefault="001A57A7" w:rsidP="00985636">
      <w:pPr>
        <w:pStyle w:val="BasistekstGGNet"/>
      </w:pPr>
    </w:p>
    <w:p w:rsidR="001A57A7" w:rsidRDefault="001A57A7" w:rsidP="00985636">
      <w:pPr>
        <w:pStyle w:val="BasistekstGGNet"/>
      </w:pPr>
    </w:p>
    <w:p w:rsidR="00902049" w:rsidRDefault="00902049" w:rsidP="00985636">
      <w:pPr>
        <w:pStyle w:val="BasistekstGGNet"/>
      </w:pPr>
    </w:p>
    <w:p w:rsidR="00902049" w:rsidRDefault="00902049" w:rsidP="00985636">
      <w:pPr>
        <w:pStyle w:val="BasistekstGGNet"/>
      </w:pPr>
    </w:p>
    <w:p w:rsidR="002475EB" w:rsidRDefault="002475EB" w:rsidP="00985636">
      <w:pPr>
        <w:pStyle w:val="BasistekstGGNet"/>
      </w:pPr>
    </w:p>
    <w:p w:rsidR="001F5B7F" w:rsidRDefault="001F5B7F"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B91130" w:rsidRPr="00B91130" w:rsidRDefault="00B91130" w:rsidP="00B91130">
            <w:pPr>
              <w:pStyle w:val="BasistekstGGNet"/>
              <w:spacing w:line="240" w:lineRule="auto"/>
              <w:rPr>
                <w:sz w:val="22"/>
                <w:szCs w:val="22"/>
                <w:u w:val="single"/>
              </w:rPr>
            </w:pPr>
            <w:r w:rsidRPr="00B91130">
              <w:rPr>
                <w:sz w:val="22"/>
                <w:szCs w:val="22"/>
                <w:u w:val="single"/>
              </w:rPr>
              <w:t>Hulp bij ADL</w:t>
            </w:r>
          </w:p>
          <w:p w:rsidR="00B91130" w:rsidRPr="00B91130" w:rsidRDefault="00B91130" w:rsidP="00B91130">
            <w:pPr>
              <w:pStyle w:val="BasistekstGGNet"/>
              <w:spacing w:line="240" w:lineRule="auto"/>
              <w:rPr>
                <w:sz w:val="22"/>
                <w:szCs w:val="22"/>
                <w:u w:val="single"/>
              </w:rPr>
            </w:pPr>
            <w:r w:rsidRPr="00B91130">
              <w:rPr>
                <w:sz w:val="22"/>
                <w:szCs w:val="22"/>
                <w:u w:val="single"/>
              </w:rPr>
              <w:t>Aandacht voor somatisch welbevinden</w:t>
            </w:r>
          </w:p>
          <w:p w:rsidR="00B24F8E" w:rsidRPr="00B91130"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Default="00E535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tc>
      </w:tr>
    </w:tbl>
    <w:p w:rsidR="00D52AF6" w:rsidRDefault="00D52AF6"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735AA">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735AA">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technologieën en het bieden van zorg op afstand (</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B91130" w:rsidRPr="00B91130" w:rsidRDefault="00B91130" w:rsidP="00B91130">
            <w:pPr>
              <w:pStyle w:val="BasistekstGGNet"/>
              <w:spacing w:line="240" w:lineRule="auto"/>
              <w:rPr>
                <w:sz w:val="22"/>
                <w:szCs w:val="22"/>
                <w:u w:val="single"/>
              </w:rPr>
            </w:pPr>
            <w:r w:rsidRPr="00B91130">
              <w:rPr>
                <w:sz w:val="22"/>
                <w:szCs w:val="22"/>
                <w:u w:val="single"/>
              </w:rPr>
              <w:t>Begeleiding naar het ziekenhuis</w:t>
            </w:r>
          </w:p>
          <w:p w:rsidR="00B91130" w:rsidRPr="00B91130" w:rsidRDefault="00B91130" w:rsidP="00B91130">
            <w:pPr>
              <w:pStyle w:val="BasistekstGGNet"/>
              <w:spacing w:line="240" w:lineRule="auto"/>
              <w:rPr>
                <w:sz w:val="22"/>
                <w:szCs w:val="22"/>
                <w:u w:val="single"/>
              </w:rPr>
            </w:pPr>
            <w:r w:rsidRPr="00B91130">
              <w:rPr>
                <w:sz w:val="22"/>
                <w:szCs w:val="22"/>
                <w:u w:val="single"/>
              </w:rPr>
              <w:t xml:space="preserve">Communiceren met EPA </w:t>
            </w:r>
            <w:proofErr w:type="spellStart"/>
            <w:r w:rsidRPr="00B91130">
              <w:rPr>
                <w:sz w:val="22"/>
                <w:szCs w:val="22"/>
                <w:u w:val="single"/>
              </w:rPr>
              <w:t>patienten</w:t>
            </w:r>
            <w:proofErr w:type="spellEnd"/>
          </w:p>
          <w:p w:rsidR="00D52AF6" w:rsidRDefault="00D52A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6735AA" w:rsidRDefault="006735AA"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6735AA" w:rsidRDefault="006735AA" w:rsidP="00741551">
            <w:pPr>
              <w:pStyle w:val="BasistekstGGNet"/>
              <w:spacing w:line="240" w:lineRule="auto"/>
              <w:rPr>
                <w:rFonts w:asciiTheme="majorHAnsi" w:hAnsiTheme="majorHAnsi"/>
                <w:b/>
                <w:i/>
                <w:sz w:val="22"/>
                <w:szCs w:val="22"/>
                <w:u w:val="single"/>
              </w:rPr>
            </w:pPr>
          </w:p>
          <w:p w:rsidR="006735AA" w:rsidRDefault="006735AA" w:rsidP="00741551">
            <w:pPr>
              <w:pStyle w:val="BasistekstGGNet"/>
              <w:spacing w:line="240" w:lineRule="auto"/>
              <w:rPr>
                <w:rFonts w:asciiTheme="majorHAnsi" w:hAnsiTheme="majorHAnsi"/>
                <w:b/>
                <w:i/>
                <w:sz w:val="22"/>
                <w:szCs w:val="22"/>
                <w:u w:val="single"/>
              </w:rPr>
            </w:pPr>
          </w:p>
          <w:p w:rsidR="006735AA" w:rsidRDefault="006735AA" w:rsidP="00741551">
            <w:pPr>
              <w:pStyle w:val="BasistekstGGNet"/>
              <w:spacing w:line="240" w:lineRule="auto"/>
              <w:rPr>
                <w:rFonts w:asciiTheme="majorHAnsi" w:hAnsiTheme="majorHAnsi"/>
                <w:b/>
                <w:i/>
                <w:sz w:val="22"/>
                <w:szCs w:val="22"/>
                <w:u w:val="single"/>
              </w:rPr>
            </w:pPr>
          </w:p>
          <w:p w:rsidR="006735AA" w:rsidRDefault="006735AA"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6735AA" w:rsidRDefault="006735AA"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F11750" w:rsidRDefault="00F11750" w:rsidP="00741551">
            <w:pPr>
              <w:pStyle w:val="BasistekstGGNet"/>
              <w:spacing w:line="240" w:lineRule="auto"/>
              <w:rPr>
                <w:rFonts w:asciiTheme="majorHAnsi" w:hAnsiTheme="majorHAnsi"/>
                <w:b/>
                <w:i/>
                <w:sz w:val="22"/>
                <w:szCs w:val="22"/>
                <w:u w:val="single"/>
              </w:rPr>
            </w:pPr>
          </w:p>
          <w:p w:rsidR="00F11750" w:rsidRDefault="00F11750" w:rsidP="00741551">
            <w:pPr>
              <w:pStyle w:val="BasistekstGGNet"/>
              <w:spacing w:line="240" w:lineRule="auto"/>
              <w:rPr>
                <w:rFonts w:asciiTheme="majorHAnsi" w:hAnsiTheme="majorHAnsi"/>
                <w:b/>
                <w:i/>
                <w:sz w:val="22"/>
                <w:szCs w:val="22"/>
                <w:u w:val="single"/>
              </w:rPr>
            </w:pPr>
          </w:p>
          <w:p w:rsidR="00F11750" w:rsidRDefault="00F11750"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735AA">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735AA">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735AA">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2B27E3" w:rsidRPr="002B27E3" w:rsidRDefault="002B27E3" w:rsidP="002B27E3">
            <w:pPr>
              <w:pStyle w:val="BasistekstGGNet"/>
              <w:spacing w:line="240" w:lineRule="auto"/>
              <w:rPr>
                <w:sz w:val="22"/>
                <w:szCs w:val="22"/>
                <w:u w:val="single"/>
              </w:rPr>
            </w:pPr>
            <w:r w:rsidRPr="002B27E3">
              <w:rPr>
                <w:sz w:val="22"/>
                <w:szCs w:val="22"/>
                <w:u w:val="single"/>
              </w:rPr>
              <w:t>Hulp bij contacten onderhouden met familie</w:t>
            </w:r>
          </w:p>
          <w:p w:rsidR="002B27E3" w:rsidRPr="002B27E3" w:rsidRDefault="002B27E3" w:rsidP="002B27E3">
            <w:pPr>
              <w:pStyle w:val="BasistekstGGNet"/>
              <w:spacing w:line="240" w:lineRule="auto"/>
              <w:rPr>
                <w:sz w:val="22"/>
                <w:szCs w:val="22"/>
                <w:u w:val="single"/>
              </w:rPr>
            </w:pPr>
            <w:r w:rsidRPr="002B27E3">
              <w:rPr>
                <w:sz w:val="22"/>
                <w:szCs w:val="22"/>
                <w:u w:val="single"/>
              </w:rPr>
              <w:t>Invullen van vrije tijd/hulp bij het uitoefenen van hobby’s</w:t>
            </w:r>
          </w:p>
          <w:p w:rsidR="006937A8" w:rsidRPr="00AD2CDD" w:rsidRDefault="006937A8" w:rsidP="00741551">
            <w:pPr>
              <w:pStyle w:val="BasistekstGGNet"/>
              <w:spacing w:line="240" w:lineRule="auto"/>
              <w:rPr>
                <w:rFonts w:asciiTheme="majorHAnsi" w:hAnsiTheme="majorHAnsi"/>
                <w:b/>
                <w:i/>
                <w:sz w:val="22"/>
                <w:szCs w:val="22"/>
                <w:u w:val="single"/>
              </w:rPr>
            </w:pPr>
          </w:p>
          <w:p w:rsidR="006937A8" w:rsidRDefault="006937A8" w:rsidP="00741551">
            <w:pPr>
              <w:pStyle w:val="BasistekstGGNet"/>
              <w:spacing w:line="240" w:lineRule="auto"/>
              <w:rPr>
                <w:rFonts w:asciiTheme="majorHAnsi" w:hAnsiTheme="majorHAnsi"/>
                <w:b/>
                <w:i/>
                <w:sz w:val="22"/>
                <w:szCs w:val="22"/>
                <w:u w:val="single"/>
              </w:rPr>
            </w:pPr>
          </w:p>
          <w:p w:rsidR="006735AA" w:rsidRDefault="006735AA" w:rsidP="00741551">
            <w:pPr>
              <w:pStyle w:val="BasistekstGGNet"/>
              <w:spacing w:line="240" w:lineRule="auto"/>
              <w:rPr>
                <w:rFonts w:asciiTheme="majorHAnsi" w:hAnsiTheme="majorHAnsi"/>
                <w:b/>
                <w:i/>
                <w:sz w:val="22"/>
                <w:szCs w:val="22"/>
                <w:u w:val="single"/>
              </w:rPr>
            </w:pPr>
          </w:p>
          <w:p w:rsidR="006735AA" w:rsidRPr="00AD2CDD" w:rsidRDefault="006735AA" w:rsidP="00741551">
            <w:pPr>
              <w:pStyle w:val="BasistekstGGNet"/>
              <w:spacing w:line="240" w:lineRule="auto"/>
              <w:rPr>
                <w:rFonts w:asciiTheme="majorHAnsi" w:hAnsiTheme="majorHAnsi"/>
                <w:b/>
                <w:i/>
                <w:sz w:val="22"/>
                <w:szCs w:val="22"/>
                <w:u w:val="single"/>
              </w:rPr>
            </w:pPr>
          </w:p>
          <w:p w:rsidR="006937A8" w:rsidRDefault="006937A8" w:rsidP="00741551">
            <w:pPr>
              <w:pStyle w:val="BasistekstGGNet"/>
              <w:spacing w:line="240" w:lineRule="auto"/>
              <w:rPr>
                <w:rFonts w:asciiTheme="majorHAnsi" w:hAnsiTheme="majorHAnsi"/>
                <w:b/>
                <w:i/>
                <w:sz w:val="22"/>
                <w:szCs w:val="22"/>
                <w:u w:val="single"/>
              </w:rPr>
            </w:pPr>
          </w:p>
          <w:p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735AA">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735AA">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 xml:space="preserve">werking met de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lastRenderedPageBreak/>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40735F" w:rsidRPr="0040735F" w:rsidRDefault="0040735F" w:rsidP="0040735F">
            <w:pPr>
              <w:pStyle w:val="BasistekstGGNet"/>
              <w:spacing w:line="240" w:lineRule="auto"/>
              <w:rPr>
                <w:sz w:val="22"/>
                <w:szCs w:val="22"/>
                <w:u w:val="single"/>
              </w:rPr>
            </w:pPr>
            <w:r w:rsidRPr="0040735F">
              <w:rPr>
                <w:sz w:val="22"/>
                <w:szCs w:val="22"/>
                <w:u w:val="single"/>
              </w:rPr>
              <w:t>Aandacht voor onderzoek binnen de langdurige zorg</w:t>
            </w:r>
          </w:p>
          <w:p w:rsidR="0040735F" w:rsidRPr="0040735F" w:rsidRDefault="0040735F" w:rsidP="0040735F">
            <w:pPr>
              <w:pStyle w:val="BasistekstGGNet"/>
              <w:spacing w:line="240" w:lineRule="auto"/>
              <w:rPr>
                <w:sz w:val="22"/>
                <w:szCs w:val="22"/>
                <w:u w:val="single"/>
              </w:rPr>
            </w:pPr>
            <w:r w:rsidRPr="0040735F">
              <w:rPr>
                <w:sz w:val="22"/>
                <w:szCs w:val="22"/>
                <w:u w:val="single"/>
              </w:rPr>
              <w:t>signaleren van knelpunten/ingaan op vragen van de afdeling</w:t>
            </w:r>
          </w:p>
          <w:p w:rsidR="002221C4" w:rsidRPr="00C108F4" w:rsidRDefault="002221C4"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Default="002221C4" w:rsidP="00EB2E7D">
            <w:pPr>
              <w:pStyle w:val="BasistekstGGNet"/>
              <w:spacing w:line="240" w:lineRule="auto"/>
              <w:rPr>
                <w:rFonts w:asciiTheme="majorHAnsi" w:hAnsiTheme="majorHAnsi"/>
                <w:b/>
                <w:i/>
                <w:sz w:val="22"/>
                <w:szCs w:val="22"/>
                <w:u w:val="single"/>
              </w:rPr>
            </w:pPr>
          </w:p>
          <w:p w:rsidR="006735AA" w:rsidRDefault="006735AA" w:rsidP="00EB2E7D">
            <w:pPr>
              <w:pStyle w:val="BasistekstGGNet"/>
              <w:spacing w:line="240" w:lineRule="auto"/>
              <w:rPr>
                <w:rFonts w:asciiTheme="majorHAnsi" w:hAnsiTheme="majorHAnsi"/>
                <w:b/>
                <w:i/>
                <w:sz w:val="22"/>
                <w:szCs w:val="22"/>
                <w:u w:val="single"/>
              </w:rPr>
            </w:pPr>
          </w:p>
          <w:p w:rsidR="006735AA" w:rsidRDefault="006735AA" w:rsidP="00EB2E7D">
            <w:pPr>
              <w:pStyle w:val="BasistekstGGNet"/>
              <w:spacing w:line="240" w:lineRule="auto"/>
              <w:rPr>
                <w:rFonts w:asciiTheme="majorHAnsi" w:hAnsiTheme="majorHAnsi"/>
                <w:b/>
                <w:i/>
                <w:sz w:val="22"/>
                <w:szCs w:val="22"/>
                <w:u w:val="single"/>
              </w:rPr>
            </w:pPr>
          </w:p>
          <w:p w:rsidR="006735AA" w:rsidRPr="00C108F4" w:rsidRDefault="006735AA"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F11750" w:rsidRDefault="00F11750"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735AA">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735AA">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40735F" w:rsidRPr="0040735F" w:rsidRDefault="0040735F" w:rsidP="0040735F">
            <w:pPr>
              <w:pStyle w:val="BasistekstGGNet"/>
              <w:spacing w:line="240" w:lineRule="auto"/>
              <w:rPr>
                <w:sz w:val="22"/>
                <w:szCs w:val="22"/>
                <w:u w:val="single"/>
              </w:rPr>
            </w:pPr>
            <w:r w:rsidRPr="0040735F">
              <w:rPr>
                <w:sz w:val="22"/>
                <w:szCs w:val="22"/>
                <w:u w:val="single"/>
              </w:rPr>
              <w:t xml:space="preserve">Geven van leefstijl adviezen </w:t>
            </w:r>
          </w:p>
          <w:p w:rsidR="0040735F" w:rsidRPr="0040735F" w:rsidRDefault="0040735F" w:rsidP="0040735F">
            <w:pPr>
              <w:pStyle w:val="BasistekstGGNet"/>
              <w:spacing w:line="240" w:lineRule="auto"/>
              <w:rPr>
                <w:sz w:val="22"/>
                <w:szCs w:val="22"/>
                <w:u w:val="single"/>
              </w:rPr>
            </w:pPr>
            <w:r w:rsidRPr="0040735F">
              <w:rPr>
                <w:sz w:val="22"/>
                <w:szCs w:val="22"/>
                <w:u w:val="single"/>
              </w:rPr>
              <w:t>Problemen in leefstijl achterhalen</w:t>
            </w:r>
          </w:p>
          <w:p w:rsidR="0040735F" w:rsidRPr="00C108F4" w:rsidRDefault="0040735F"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Default="00A3549C" w:rsidP="00EB2E7D">
            <w:pPr>
              <w:pStyle w:val="BasistekstGGNet"/>
              <w:spacing w:line="240" w:lineRule="auto"/>
              <w:rPr>
                <w:rFonts w:asciiTheme="majorHAnsi" w:hAnsiTheme="majorHAnsi"/>
                <w:b/>
                <w:i/>
                <w:sz w:val="22"/>
                <w:szCs w:val="22"/>
                <w:u w:val="single"/>
              </w:rPr>
            </w:pPr>
          </w:p>
          <w:p w:rsidR="006735AA" w:rsidRDefault="006735AA" w:rsidP="00EB2E7D">
            <w:pPr>
              <w:pStyle w:val="BasistekstGGNet"/>
              <w:spacing w:line="240" w:lineRule="auto"/>
              <w:rPr>
                <w:rFonts w:asciiTheme="majorHAnsi" w:hAnsiTheme="majorHAnsi"/>
                <w:b/>
                <w:i/>
                <w:sz w:val="22"/>
                <w:szCs w:val="22"/>
                <w:u w:val="single"/>
              </w:rPr>
            </w:pPr>
          </w:p>
          <w:p w:rsidR="006735AA" w:rsidRPr="00C108F4" w:rsidRDefault="006735AA"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Default="00A3549C" w:rsidP="00EB2E7D">
            <w:pPr>
              <w:pStyle w:val="BasistekstGGNet"/>
              <w:spacing w:line="240" w:lineRule="auto"/>
              <w:rPr>
                <w:rFonts w:asciiTheme="majorHAnsi" w:hAnsiTheme="majorHAnsi"/>
                <w:b/>
                <w:i/>
                <w:sz w:val="22"/>
                <w:szCs w:val="22"/>
                <w:u w:val="single"/>
              </w:rPr>
            </w:pPr>
          </w:p>
          <w:p w:rsidR="006735AA" w:rsidRPr="00C108F4" w:rsidRDefault="006735AA"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tc>
      </w:tr>
    </w:tbl>
    <w:p w:rsidR="00A3549C" w:rsidRDefault="00A3549C" w:rsidP="0037299E">
      <w:pPr>
        <w:pStyle w:val="BasistekstGGNet"/>
      </w:pPr>
    </w:p>
    <w:p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735AA">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735AA">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2329DD" w:rsidRPr="002329DD" w:rsidRDefault="002329DD" w:rsidP="002329DD">
            <w:pPr>
              <w:pStyle w:val="BasistekstGGNet"/>
              <w:spacing w:line="240" w:lineRule="auto"/>
              <w:rPr>
                <w:sz w:val="22"/>
                <w:szCs w:val="22"/>
                <w:u w:val="single"/>
              </w:rPr>
            </w:pPr>
            <w:r w:rsidRPr="002329DD">
              <w:rPr>
                <w:sz w:val="22"/>
                <w:szCs w:val="22"/>
                <w:u w:val="single"/>
              </w:rPr>
              <w:t>Bijwonen van het MDO</w:t>
            </w:r>
          </w:p>
          <w:p w:rsidR="002329DD" w:rsidRPr="002329DD" w:rsidRDefault="002329DD" w:rsidP="002329DD">
            <w:pPr>
              <w:pStyle w:val="BasistekstGGNet"/>
              <w:spacing w:line="240" w:lineRule="auto"/>
              <w:rPr>
                <w:sz w:val="22"/>
                <w:szCs w:val="22"/>
                <w:u w:val="single"/>
              </w:rPr>
            </w:pPr>
            <w:r w:rsidRPr="002329DD">
              <w:rPr>
                <w:sz w:val="22"/>
                <w:szCs w:val="22"/>
                <w:u w:val="single"/>
              </w:rPr>
              <w:t>Contact houden met activiteiten begeleiding</w:t>
            </w:r>
          </w:p>
          <w:p w:rsidR="0037299E" w:rsidRPr="002329DD" w:rsidRDefault="0037299E" w:rsidP="00741551">
            <w:pPr>
              <w:pStyle w:val="BasistekstGGNet"/>
              <w:spacing w:line="240" w:lineRule="auto"/>
              <w:rPr>
                <w:rFonts w:asciiTheme="majorHAnsi" w:hAnsiTheme="majorHAnsi"/>
                <w:sz w:val="22"/>
                <w:szCs w:val="22"/>
                <w:u w:val="single"/>
              </w:rPr>
            </w:pPr>
          </w:p>
          <w:p w:rsidR="0025502E" w:rsidRPr="002329DD" w:rsidRDefault="0025502E" w:rsidP="00741551">
            <w:pPr>
              <w:pStyle w:val="BasistekstGGNet"/>
              <w:spacing w:line="240" w:lineRule="auto"/>
              <w:rPr>
                <w:rFonts w:asciiTheme="majorHAnsi" w:hAnsiTheme="majorHAnsi"/>
                <w:sz w:val="22"/>
                <w:szCs w:val="22"/>
                <w:u w:val="single"/>
              </w:rPr>
            </w:pPr>
          </w:p>
          <w:p w:rsidR="0025502E" w:rsidRPr="002329DD" w:rsidRDefault="0025502E" w:rsidP="00741551">
            <w:pPr>
              <w:pStyle w:val="BasistekstGGNet"/>
              <w:spacing w:line="240" w:lineRule="auto"/>
              <w:rPr>
                <w:rFonts w:asciiTheme="majorHAnsi" w:hAnsiTheme="majorHAnsi"/>
                <w:sz w:val="22"/>
                <w:szCs w:val="22"/>
                <w:u w:val="single"/>
              </w:rPr>
            </w:pPr>
          </w:p>
          <w:p w:rsidR="0025502E" w:rsidRDefault="0025502E" w:rsidP="00741551">
            <w:pPr>
              <w:pStyle w:val="BasistekstGGNet"/>
              <w:spacing w:line="240" w:lineRule="auto"/>
              <w:rPr>
                <w:rFonts w:asciiTheme="majorHAnsi" w:hAnsiTheme="majorHAnsi"/>
                <w:sz w:val="22"/>
                <w:szCs w:val="22"/>
                <w:u w:val="single"/>
              </w:rPr>
            </w:pPr>
          </w:p>
          <w:p w:rsidR="006735AA" w:rsidRDefault="006735AA" w:rsidP="00741551">
            <w:pPr>
              <w:pStyle w:val="BasistekstGGNet"/>
              <w:spacing w:line="240" w:lineRule="auto"/>
              <w:rPr>
                <w:rFonts w:asciiTheme="majorHAnsi" w:hAnsiTheme="majorHAnsi"/>
                <w:sz w:val="22"/>
                <w:szCs w:val="22"/>
                <w:u w:val="single"/>
              </w:rPr>
            </w:pPr>
          </w:p>
          <w:p w:rsidR="006735AA" w:rsidRPr="002329DD" w:rsidRDefault="006735AA" w:rsidP="00741551">
            <w:pPr>
              <w:pStyle w:val="BasistekstGGNet"/>
              <w:spacing w:line="240" w:lineRule="auto"/>
              <w:rPr>
                <w:rFonts w:asciiTheme="majorHAnsi" w:hAnsiTheme="majorHAnsi"/>
                <w:sz w:val="22"/>
                <w:szCs w:val="22"/>
                <w:u w:val="single"/>
              </w:rPr>
            </w:pPr>
          </w:p>
          <w:p w:rsidR="0025502E" w:rsidRPr="002329DD" w:rsidRDefault="0025502E" w:rsidP="00741551">
            <w:pPr>
              <w:pStyle w:val="BasistekstGGNet"/>
              <w:spacing w:line="240" w:lineRule="auto"/>
              <w:rPr>
                <w:rFonts w:asciiTheme="majorHAnsi" w:hAnsiTheme="majorHAnsi"/>
                <w:sz w:val="22"/>
                <w:szCs w:val="22"/>
                <w:u w:val="single"/>
              </w:rPr>
            </w:pPr>
          </w:p>
          <w:p w:rsidR="0025502E" w:rsidRPr="002329DD" w:rsidRDefault="0025502E" w:rsidP="00741551">
            <w:pPr>
              <w:pStyle w:val="BasistekstGGNet"/>
              <w:spacing w:line="240" w:lineRule="auto"/>
              <w:rPr>
                <w:rFonts w:asciiTheme="majorHAnsi" w:hAnsiTheme="majorHAnsi"/>
                <w:sz w:val="22"/>
                <w:szCs w:val="22"/>
                <w:u w:val="single"/>
              </w:rPr>
            </w:pPr>
          </w:p>
          <w:p w:rsidR="0037299E" w:rsidRPr="002329DD" w:rsidRDefault="0037299E" w:rsidP="00741551">
            <w:pPr>
              <w:pStyle w:val="BasistekstGGNet"/>
              <w:spacing w:line="240" w:lineRule="auto"/>
              <w:rPr>
                <w:rFonts w:asciiTheme="majorHAnsi" w:hAnsiTheme="majorHAnsi"/>
                <w:sz w:val="22"/>
                <w:szCs w:val="22"/>
                <w:u w:val="single"/>
              </w:rPr>
            </w:pPr>
          </w:p>
          <w:p w:rsidR="0037299E" w:rsidRPr="002329DD" w:rsidRDefault="0037299E" w:rsidP="00741551">
            <w:pPr>
              <w:pStyle w:val="BasistekstGGNet"/>
              <w:spacing w:line="240" w:lineRule="auto"/>
              <w:rPr>
                <w:rFonts w:asciiTheme="majorHAnsi" w:hAnsiTheme="majorHAnsi"/>
                <w:sz w:val="22"/>
                <w:szCs w:val="22"/>
                <w:u w:val="single"/>
              </w:rPr>
            </w:pPr>
          </w:p>
          <w:p w:rsidR="0037299E" w:rsidRPr="002329DD" w:rsidRDefault="0037299E" w:rsidP="00741551">
            <w:pPr>
              <w:pStyle w:val="BasistekstGGNet"/>
              <w:spacing w:line="240" w:lineRule="auto"/>
              <w:rPr>
                <w:rFonts w:asciiTheme="majorHAnsi" w:hAnsiTheme="majorHAnsi"/>
                <w:sz w:val="22"/>
                <w:szCs w:val="22"/>
                <w:u w:val="single"/>
              </w:rPr>
            </w:pPr>
          </w:p>
          <w:p w:rsidR="0037299E" w:rsidRPr="002329DD" w:rsidRDefault="0037299E" w:rsidP="00741551">
            <w:pPr>
              <w:pStyle w:val="BasistekstGGNet"/>
              <w:spacing w:line="240" w:lineRule="auto"/>
              <w:rPr>
                <w:rFonts w:asciiTheme="majorHAnsi" w:hAnsiTheme="majorHAnsi"/>
                <w:sz w:val="22"/>
                <w:szCs w:val="22"/>
                <w:u w:val="single"/>
              </w:rPr>
            </w:pPr>
          </w:p>
          <w:p w:rsidR="0037299E" w:rsidRPr="002329DD" w:rsidRDefault="0037299E" w:rsidP="00741551">
            <w:pPr>
              <w:pStyle w:val="BasistekstGGNet"/>
              <w:spacing w:line="240" w:lineRule="auto"/>
              <w:rPr>
                <w:rFonts w:asciiTheme="majorHAnsi" w:hAnsiTheme="majorHAnsi"/>
                <w:sz w:val="22"/>
                <w:szCs w:val="22"/>
                <w:u w:val="single"/>
              </w:rPr>
            </w:pPr>
          </w:p>
          <w:p w:rsidR="0037299E" w:rsidRDefault="0037299E" w:rsidP="00741551">
            <w:pPr>
              <w:pStyle w:val="BasistekstGGNet"/>
              <w:spacing w:line="240" w:lineRule="auto"/>
              <w:rPr>
                <w:rFonts w:asciiTheme="majorHAnsi" w:hAnsiTheme="majorHAnsi"/>
                <w:sz w:val="22"/>
                <w:szCs w:val="22"/>
                <w:u w:val="single"/>
              </w:rPr>
            </w:pPr>
          </w:p>
          <w:p w:rsidR="00F11750" w:rsidRPr="002329DD" w:rsidRDefault="00F11750" w:rsidP="00741551">
            <w:pPr>
              <w:pStyle w:val="BasistekstGGNet"/>
              <w:spacing w:line="240" w:lineRule="auto"/>
              <w:rPr>
                <w:rFonts w:asciiTheme="majorHAnsi" w:hAnsiTheme="majorHAnsi"/>
                <w:sz w:val="22"/>
                <w:szCs w:val="22"/>
                <w:u w:val="single"/>
              </w:rPr>
            </w:pPr>
          </w:p>
          <w:p w:rsidR="0037299E" w:rsidRPr="002329DD" w:rsidRDefault="0037299E" w:rsidP="00741551">
            <w:pPr>
              <w:pStyle w:val="BasistekstGGNet"/>
              <w:spacing w:line="240" w:lineRule="auto"/>
              <w:rPr>
                <w:rFonts w:asciiTheme="majorHAnsi" w:hAnsiTheme="majorHAnsi"/>
                <w:sz w:val="22"/>
                <w:szCs w:val="22"/>
                <w:u w:val="single"/>
              </w:rPr>
            </w:pPr>
          </w:p>
        </w:tc>
      </w:tr>
    </w:tbl>
    <w:p w:rsidR="0037299E" w:rsidRDefault="0037299E"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r w:rsidR="006735AA">
              <w:rPr>
                <w:rFonts w:asciiTheme="majorHAnsi" w:hAnsiTheme="majorHAnsi"/>
                <w:sz w:val="22"/>
                <w:szCs w:val="22"/>
              </w:rPr>
              <w:t xml:space="preserve"> </w:t>
            </w:r>
            <w:r w:rsidR="00242A85" w:rsidRPr="00C108F4">
              <w:rPr>
                <w:rFonts w:asciiTheme="majorHAnsi" w:hAnsiTheme="majorHAnsi"/>
                <w:sz w:val="22"/>
                <w:szCs w:val="22"/>
              </w:rPr>
              <w:t>nemen in al het eigen handelen en het</w:t>
            </w:r>
            <w:r w:rsidRPr="00C108F4">
              <w:rPr>
                <w:rFonts w:asciiTheme="majorHAnsi" w:hAnsiTheme="majorHAnsi"/>
                <w:sz w:val="22"/>
                <w:szCs w:val="22"/>
              </w:rPr>
              <w:t xml:space="preserve"> </w:t>
            </w:r>
            <w:r w:rsidR="00242A85"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2329DD" w:rsidRPr="002329DD" w:rsidRDefault="002329DD" w:rsidP="002329DD">
            <w:pPr>
              <w:pStyle w:val="BasistekstGGNet"/>
              <w:spacing w:line="240" w:lineRule="auto"/>
              <w:rPr>
                <w:sz w:val="22"/>
                <w:szCs w:val="22"/>
                <w:u w:val="single"/>
              </w:rPr>
            </w:pPr>
            <w:r w:rsidRPr="002329DD">
              <w:rPr>
                <w:sz w:val="22"/>
                <w:szCs w:val="22"/>
                <w:u w:val="single"/>
              </w:rPr>
              <w:t>Bijwonen van de samenwerkingsbesprekingen</w:t>
            </w:r>
          </w:p>
          <w:p w:rsidR="002329DD" w:rsidRPr="002329DD" w:rsidRDefault="002329DD" w:rsidP="002329DD">
            <w:pPr>
              <w:pStyle w:val="BasistekstGGNet"/>
              <w:spacing w:line="240" w:lineRule="auto"/>
              <w:rPr>
                <w:sz w:val="22"/>
                <w:szCs w:val="22"/>
                <w:u w:val="single"/>
              </w:rPr>
            </w:pPr>
            <w:r w:rsidRPr="002329DD">
              <w:rPr>
                <w:sz w:val="22"/>
                <w:szCs w:val="22"/>
                <w:u w:val="single"/>
              </w:rPr>
              <w:t>Toepassen van theorie in de dagelijk</w:t>
            </w:r>
            <w:r w:rsidR="006735AA">
              <w:rPr>
                <w:sz w:val="22"/>
                <w:szCs w:val="22"/>
                <w:u w:val="single"/>
              </w:rPr>
              <w:t>s</w:t>
            </w:r>
            <w:r w:rsidRPr="002329DD">
              <w:rPr>
                <w:sz w:val="22"/>
                <w:szCs w:val="22"/>
                <w:u w:val="single"/>
              </w:rPr>
              <w:t>e verpleegkundige praktijk</w:t>
            </w:r>
          </w:p>
          <w:p w:rsidR="002329DD" w:rsidRDefault="002329DD" w:rsidP="002329DD">
            <w:pPr>
              <w:pStyle w:val="BasistekstGGNet"/>
              <w:spacing w:line="240" w:lineRule="auto"/>
              <w:rPr>
                <w:b/>
                <w:i/>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tc>
      </w:tr>
    </w:tbl>
    <w:p w:rsidR="00BC5B93" w:rsidRDefault="00BC5B93" w:rsidP="00D67CCE">
      <w:pPr>
        <w:pStyle w:val="BasistekstGGNet"/>
      </w:pPr>
    </w:p>
    <w:p w:rsidR="00ED752F" w:rsidRDefault="00ED752F" w:rsidP="00D67CCE">
      <w:pPr>
        <w:pStyle w:val="BasistekstGGNet"/>
      </w:pPr>
    </w:p>
    <w:sectPr w:rsidR="00ED752F" w:rsidSect="00CC1299">
      <w:headerReference w:type="default" r:id="rId9"/>
      <w:footerReference w:type="default" r:id="rId10"/>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7D" w:rsidRPr="00F95091" w:rsidRDefault="00EB2E7D" w:rsidP="00F95091">
      <w:pPr>
        <w:pStyle w:val="Voettekst"/>
      </w:pPr>
    </w:p>
  </w:endnote>
  <w:endnote w:type="continuationSeparator" w:id="0">
    <w:p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rsidP="002C1500">
    <w:pPr>
      <w:pStyle w:val="Voettekst"/>
      <w:jc w:val="left"/>
    </w:pPr>
  </w:p>
  <w:p w:rsidR="00EB2E7D" w:rsidRDefault="00EB2E7D" w:rsidP="002C1500">
    <w:pPr>
      <w:pStyle w:val="Voettekst"/>
      <w:jc w:val="left"/>
    </w:pPr>
  </w:p>
  <w:p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A0566C">
      <w:rPr>
        <w:noProof/>
      </w:rPr>
      <w:t>4</w:t>
    </w:r>
    <w:r>
      <w:fldChar w:fldCharType="end"/>
    </w:r>
    <w:r>
      <w:ptab w:relativeTo="margin" w:alignment="right" w:leader="none"/>
    </w:r>
  </w:p>
  <w:p w:rsidR="00EB2E7D" w:rsidRPr="008633CB" w:rsidRDefault="00EB2E7D"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7D" w:rsidRPr="00F95091" w:rsidRDefault="00EB2E7D" w:rsidP="00F95091">
      <w:pPr>
        <w:pStyle w:val="Voettekst"/>
      </w:pPr>
    </w:p>
  </w:footnote>
  <w:footnote w:type="continuationSeparator" w:id="0">
    <w:p w:rsidR="00EB2E7D" w:rsidRPr="00F95091" w:rsidRDefault="00EB2E7D"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EB2E7D" w:rsidRDefault="00EB2E7D">
    <w:pPr>
      <w:pStyle w:val="Koptekst"/>
    </w:pPr>
  </w:p>
  <w:p w:rsidR="00EB2E7D" w:rsidRDefault="00EB2E7D" w:rsidP="00F10BB0">
    <w:pPr>
      <w:pStyle w:val="BasistekstGGNet"/>
    </w:pPr>
  </w:p>
  <w:p w:rsidR="00EB2E7D" w:rsidRDefault="00EB2E7D" w:rsidP="00F10BB0">
    <w:pPr>
      <w:pStyle w:val="BasistekstGGNet"/>
    </w:pPr>
  </w:p>
  <w:p w:rsidR="00EB2E7D" w:rsidRPr="00F10BB0" w:rsidRDefault="00EB2E7D"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915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07E29"/>
    <w:rsid w:val="00010D95"/>
    <w:rsid w:val="00011BFA"/>
    <w:rsid w:val="00012581"/>
    <w:rsid w:val="000133A7"/>
    <w:rsid w:val="00017D94"/>
    <w:rsid w:val="0002546A"/>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07096"/>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29DD"/>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7E3"/>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35F"/>
    <w:rsid w:val="0040753A"/>
    <w:rsid w:val="00410F28"/>
    <w:rsid w:val="0041674F"/>
    <w:rsid w:val="0042594D"/>
    <w:rsid w:val="00441382"/>
    <w:rsid w:val="00445C03"/>
    <w:rsid w:val="00450738"/>
    <w:rsid w:val="00450A56"/>
    <w:rsid w:val="00451FDB"/>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2FF9"/>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35AA"/>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E1DF6"/>
    <w:rsid w:val="006F7994"/>
    <w:rsid w:val="00703BD3"/>
    <w:rsid w:val="00705849"/>
    <w:rsid w:val="00706308"/>
    <w:rsid w:val="00712665"/>
    <w:rsid w:val="0071386B"/>
    <w:rsid w:val="0072479C"/>
    <w:rsid w:val="00725692"/>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D6D6D"/>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7423C"/>
    <w:rsid w:val="00985636"/>
    <w:rsid w:val="009A1040"/>
    <w:rsid w:val="009B5A2C"/>
    <w:rsid w:val="009B63AF"/>
    <w:rsid w:val="009C12F1"/>
    <w:rsid w:val="009C1976"/>
    <w:rsid w:val="009C2F9E"/>
    <w:rsid w:val="009D5AE2"/>
    <w:rsid w:val="009E56F0"/>
    <w:rsid w:val="009E6E44"/>
    <w:rsid w:val="009F34AA"/>
    <w:rsid w:val="00A0566C"/>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9644D"/>
    <w:rsid w:val="00AA2F6F"/>
    <w:rsid w:val="00AB0D90"/>
    <w:rsid w:val="00AB1E21"/>
    <w:rsid w:val="00AB1E30"/>
    <w:rsid w:val="00AB2477"/>
    <w:rsid w:val="00AB56F0"/>
    <w:rsid w:val="00AB5DBD"/>
    <w:rsid w:val="00AB5F0C"/>
    <w:rsid w:val="00AB77BB"/>
    <w:rsid w:val="00AC06B0"/>
    <w:rsid w:val="00AC1986"/>
    <w:rsid w:val="00AC273E"/>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1130"/>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A3711"/>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DF6CAE"/>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175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 w:val="00FF765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4A6BF-855B-4D16-8650-7884283A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2730</Words>
  <Characters>17650</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7</cp:revision>
  <cp:lastPrinted>2019-05-07T12:39:00Z</cp:lastPrinted>
  <dcterms:created xsi:type="dcterms:W3CDTF">2019-11-12T08:25:00Z</dcterms:created>
  <dcterms:modified xsi:type="dcterms:W3CDTF">2019-12-12T10:26:00Z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