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6D3091FB" w14:textId="77777777" w:rsidTr="00E477A5">
        <w:tc>
          <w:tcPr>
            <w:tcW w:w="9209" w:type="dxa"/>
            <w:shd w:val="clear" w:color="auto" w:fill="A2DADB" w:themeFill="accent1" w:themeFillTint="99"/>
          </w:tcPr>
          <w:p w14:paraId="2554655C" w14:textId="445F76A7" w:rsidR="00963CF4" w:rsidRPr="00390BA2" w:rsidRDefault="00963CF4" w:rsidP="00963CF4">
            <w:pPr>
              <w:pStyle w:val="Kop2"/>
              <w:numPr>
                <w:ilvl w:val="0"/>
                <w:numId w:val="0"/>
              </w:numPr>
              <w:ind w:left="567" w:hanging="567"/>
              <w:rPr>
                <w:sz w:val="36"/>
                <w:szCs w:val="36"/>
              </w:rPr>
            </w:pPr>
            <w:proofErr w:type="spellStart"/>
            <w:r w:rsidRPr="00390BA2">
              <w:rPr>
                <w:sz w:val="36"/>
                <w:szCs w:val="36"/>
              </w:rPr>
              <w:t>Leerplaatsprofiel</w:t>
            </w:r>
            <w:proofErr w:type="spellEnd"/>
            <w:r w:rsidRPr="00390BA2">
              <w:rPr>
                <w:sz w:val="36"/>
                <w:szCs w:val="36"/>
              </w:rPr>
              <w:t xml:space="preserve"> afdeling: </w:t>
            </w:r>
            <w:r w:rsidR="006220D2">
              <w:rPr>
                <w:sz w:val="36"/>
                <w:szCs w:val="36"/>
              </w:rPr>
              <w:t xml:space="preserve"> </w:t>
            </w:r>
            <w:r w:rsidR="009F2AEE">
              <w:rPr>
                <w:sz w:val="36"/>
                <w:szCs w:val="36"/>
              </w:rPr>
              <w:t xml:space="preserve">RGC Zutphen </w:t>
            </w:r>
            <w:r w:rsidR="00F133F5">
              <w:rPr>
                <w:sz w:val="36"/>
                <w:szCs w:val="36"/>
              </w:rPr>
              <w:t>Volwassenen</w:t>
            </w:r>
          </w:p>
          <w:p w14:paraId="31C13445" w14:textId="77777777" w:rsidR="00963CF4" w:rsidRDefault="00963CF4" w:rsidP="00741551"/>
          <w:p w14:paraId="5BFEF73C" w14:textId="68A74354" w:rsidR="00963CF4" w:rsidRPr="00530967" w:rsidRDefault="00963CF4" w:rsidP="00741551">
            <w:pPr>
              <w:rPr>
                <w:sz w:val="22"/>
                <w:szCs w:val="22"/>
              </w:rPr>
            </w:pPr>
            <w:r w:rsidRPr="00530967">
              <w:rPr>
                <w:sz w:val="22"/>
                <w:szCs w:val="22"/>
              </w:rPr>
              <w:t>Gemaakt op datum:</w:t>
            </w:r>
            <w:r w:rsidR="006220D2">
              <w:rPr>
                <w:sz w:val="22"/>
                <w:szCs w:val="22"/>
              </w:rPr>
              <w:t xml:space="preserve"> </w:t>
            </w:r>
            <w:r w:rsidR="00E92F87">
              <w:rPr>
                <w:sz w:val="22"/>
                <w:szCs w:val="22"/>
              </w:rPr>
              <w:t>15</w:t>
            </w:r>
            <w:r w:rsidR="006220D2">
              <w:rPr>
                <w:sz w:val="22"/>
                <w:szCs w:val="22"/>
              </w:rPr>
              <w:t>-</w:t>
            </w:r>
            <w:r w:rsidR="00E92F87">
              <w:rPr>
                <w:sz w:val="22"/>
                <w:szCs w:val="22"/>
              </w:rPr>
              <w:t>9</w:t>
            </w:r>
            <w:r w:rsidR="006220D2">
              <w:rPr>
                <w:sz w:val="22"/>
                <w:szCs w:val="22"/>
              </w:rPr>
              <w:t>-20</w:t>
            </w:r>
            <w:r w:rsidR="005A1935">
              <w:rPr>
                <w:sz w:val="22"/>
                <w:szCs w:val="22"/>
              </w:rPr>
              <w:t>21</w:t>
            </w:r>
            <w:r w:rsidR="006220D2">
              <w:rPr>
                <w:sz w:val="22"/>
                <w:szCs w:val="22"/>
              </w:rPr>
              <w:t xml:space="preserve"> </w:t>
            </w:r>
          </w:p>
          <w:p w14:paraId="5F5F8D2A" w14:textId="3ADFD17B"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5A1935">
              <w:rPr>
                <w:sz w:val="22"/>
                <w:szCs w:val="22"/>
              </w:rPr>
              <w:t>1</w:t>
            </w:r>
          </w:p>
          <w:p w14:paraId="6FB77253" w14:textId="3774232B"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r w:rsidR="005A1935">
              <w:rPr>
                <w:sz w:val="22"/>
                <w:szCs w:val="22"/>
              </w:rPr>
              <w:t>2</w:t>
            </w:r>
          </w:p>
          <w:p w14:paraId="6BA9D3D5" w14:textId="170655EA" w:rsidR="00963CF4" w:rsidRPr="00BB1D3F" w:rsidRDefault="00963CF4" w:rsidP="00741551">
            <w:pPr>
              <w:rPr>
                <w:sz w:val="24"/>
              </w:rPr>
            </w:pPr>
            <w:r w:rsidRPr="00530967">
              <w:rPr>
                <w:sz w:val="22"/>
                <w:szCs w:val="22"/>
              </w:rPr>
              <w:t>Eventuele specifieke afspraken rondom plaatsing leerlingen:</w:t>
            </w:r>
            <w:r w:rsidR="005A1935">
              <w:rPr>
                <w:sz w:val="22"/>
                <w:szCs w:val="22"/>
              </w:rPr>
              <w:t xml:space="preserve"> Leerlingen werken alleen op groep 1, stagiaires op groep 2</w:t>
            </w:r>
          </w:p>
        </w:tc>
      </w:tr>
    </w:tbl>
    <w:p w14:paraId="7B5D30E8"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A408F28" w14:textId="77777777" w:rsidTr="00E477A5">
        <w:tc>
          <w:tcPr>
            <w:tcW w:w="637" w:type="dxa"/>
            <w:shd w:val="clear" w:color="auto" w:fill="3D9EA0" w:themeFill="accent1" w:themeFillShade="BF"/>
          </w:tcPr>
          <w:p w14:paraId="412A35AF" w14:textId="77777777" w:rsidR="00963CF4" w:rsidRDefault="00963CF4" w:rsidP="00741551">
            <w:pPr>
              <w:rPr>
                <w:b/>
                <w:sz w:val="24"/>
              </w:rPr>
            </w:pPr>
            <w:r>
              <w:rPr>
                <w:b/>
                <w:sz w:val="24"/>
              </w:rPr>
              <w:t>1.</w:t>
            </w:r>
          </w:p>
        </w:tc>
        <w:tc>
          <w:tcPr>
            <w:tcW w:w="8572" w:type="dxa"/>
            <w:shd w:val="clear" w:color="auto" w:fill="3D9EA0" w:themeFill="accent1" w:themeFillShade="BF"/>
          </w:tcPr>
          <w:p w14:paraId="0B5A48BA" w14:textId="77777777" w:rsidR="00963CF4" w:rsidRDefault="00963CF4" w:rsidP="00963CF4">
            <w:pPr>
              <w:pStyle w:val="Kop1"/>
              <w:numPr>
                <w:ilvl w:val="0"/>
                <w:numId w:val="0"/>
              </w:numPr>
              <w:ind w:left="567" w:hanging="567"/>
            </w:pPr>
            <w:r>
              <w:t>Afdelingsgegevens</w:t>
            </w:r>
          </w:p>
          <w:p w14:paraId="21A4CC5B" w14:textId="77777777" w:rsidR="00963CF4" w:rsidRDefault="00963CF4" w:rsidP="00741551">
            <w:pPr>
              <w:rPr>
                <w:b/>
                <w:sz w:val="24"/>
              </w:rPr>
            </w:pPr>
          </w:p>
        </w:tc>
      </w:tr>
      <w:tr w:rsidR="00963CF4" w14:paraId="1F5142A1" w14:textId="77777777" w:rsidTr="00E477A5">
        <w:tc>
          <w:tcPr>
            <w:tcW w:w="637" w:type="dxa"/>
          </w:tcPr>
          <w:p w14:paraId="29C0D20A" w14:textId="77777777" w:rsidR="00963CF4" w:rsidRDefault="00963CF4" w:rsidP="00741551">
            <w:pPr>
              <w:rPr>
                <w:sz w:val="24"/>
              </w:rPr>
            </w:pPr>
          </w:p>
        </w:tc>
        <w:tc>
          <w:tcPr>
            <w:tcW w:w="8572" w:type="dxa"/>
          </w:tcPr>
          <w:p w14:paraId="4E04D8E5" w14:textId="5FFB8CC1" w:rsidR="005A1935" w:rsidRPr="00B60302" w:rsidRDefault="006220D2" w:rsidP="005A1935">
            <w:pPr>
              <w:tabs>
                <w:tab w:val="center" w:pos="4535"/>
              </w:tabs>
              <w:rPr>
                <w:rFonts w:asciiTheme="majorHAnsi" w:hAnsiTheme="majorHAnsi"/>
                <w:sz w:val="22"/>
                <w:szCs w:val="22"/>
              </w:rPr>
            </w:pPr>
            <w:r w:rsidRPr="00B60302">
              <w:rPr>
                <w:rFonts w:asciiTheme="majorHAnsi" w:hAnsiTheme="majorHAnsi"/>
                <w:sz w:val="22"/>
                <w:szCs w:val="22"/>
              </w:rPr>
              <w:t>Zorg</w:t>
            </w:r>
            <w:r w:rsidR="004523DA" w:rsidRPr="00B60302">
              <w:rPr>
                <w:rFonts w:asciiTheme="majorHAnsi" w:hAnsiTheme="majorHAnsi"/>
                <w:sz w:val="22"/>
                <w:szCs w:val="22"/>
              </w:rPr>
              <w:t xml:space="preserve">eenheid: </w:t>
            </w:r>
            <w:r w:rsidR="009F2AEE" w:rsidRPr="00B60302">
              <w:rPr>
                <w:rFonts w:asciiTheme="majorHAnsi" w:hAnsiTheme="majorHAnsi"/>
                <w:sz w:val="22"/>
                <w:szCs w:val="22"/>
              </w:rPr>
              <w:t xml:space="preserve">Behandeling en Verblijf </w:t>
            </w:r>
          </w:p>
          <w:p w14:paraId="61B52DBB" w14:textId="3CEB6820" w:rsidR="00AC5E6A" w:rsidRPr="00B60302" w:rsidRDefault="006220D2" w:rsidP="006220D2">
            <w:pPr>
              <w:rPr>
                <w:rFonts w:asciiTheme="majorHAnsi" w:hAnsiTheme="majorHAnsi"/>
                <w:sz w:val="22"/>
                <w:szCs w:val="22"/>
              </w:rPr>
            </w:pPr>
            <w:r w:rsidRPr="00B60302">
              <w:rPr>
                <w:rFonts w:asciiTheme="majorHAnsi" w:hAnsiTheme="majorHAnsi"/>
                <w:sz w:val="22"/>
                <w:szCs w:val="22"/>
              </w:rPr>
              <w:t xml:space="preserve">Adres: </w:t>
            </w:r>
            <w:r w:rsidR="005A1935" w:rsidRPr="00B60302">
              <w:rPr>
                <w:rFonts w:asciiTheme="majorHAnsi" w:hAnsiTheme="majorHAnsi"/>
                <w:sz w:val="22"/>
                <w:szCs w:val="22"/>
              </w:rPr>
              <w:t xml:space="preserve">Den </w:t>
            </w:r>
            <w:proofErr w:type="spellStart"/>
            <w:r w:rsidR="005A1935" w:rsidRPr="00B60302">
              <w:rPr>
                <w:rFonts w:asciiTheme="majorHAnsi" w:hAnsiTheme="majorHAnsi"/>
                <w:sz w:val="22"/>
                <w:szCs w:val="22"/>
              </w:rPr>
              <w:t>Elterweg</w:t>
            </w:r>
            <w:proofErr w:type="spellEnd"/>
            <w:r w:rsidR="005A1935" w:rsidRPr="00B60302">
              <w:rPr>
                <w:rFonts w:asciiTheme="majorHAnsi" w:hAnsiTheme="majorHAnsi"/>
                <w:sz w:val="22"/>
                <w:szCs w:val="22"/>
              </w:rPr>
              <w:t xml:space="preserve"> 75, 7207 AE Zutphen</w:t>
            </w:r>
            <w:r w:rsidR="00F133F5" w:rsidRPr="00B60302">
              <w:rPr>
                <w:rFonts w:asciiTheme="majorHAnsi" w:hAnsiTheme="majorHAnsi"/>
                <w:sz w:val="22"/>
                <w:szCs w:val="22"/>
              </w:rPr>
              <w:t>. Tel.nr. 088-933 3430.</w:t>
            </w:r>
          </w:p>
          <w:p w14:paraId="7EA84E80" w14:textId="77777777" w:rsidR="006220D2" w:rsidRPr="00B60302" w:rsidRDefault="006220D2" w:rsidP="00AC5E6A">
            <w:pPr>
              <w:tabs>
                <w:tab w:val="left" w:pos="3332"/>
              </w:tabs>
              <w:rPr>
                <w:sz w:val="22"/>
                <w:szCs w:val="22"/>
              </w:rPr>
            </w:pPr>
          </w:p>
          <w:p w14:paraId="19D8701A" w14:textId="77777777" w:rsidR="004523DA" w:rsidRPr="00B60302" w:rsidRDefault="004523DA" w:rsidP="004523DA">
            <w:pPr>
              <w:pStyle w:val="BasistekstGGNet"/>
              <w:rPr>
                <w:sz w:val="22"/>
                <w:szCs w:val="22"/>
              </w:rPr>
            </w:pPr>
            <w:r w:rsidRPr="00B60302">
              <w:rPr>
                <w:sz w:val="22"/>
                <w:szCs w:val="22"/>
              </w:rPr>
              <w:t xml:space="preserve">Voor vragen over dit </w:t>
            </w:r>
            <w:proofErr w:type="spellStart"/>
            <w:r w:rsidRPr="00B60302">
              <w:rPr>
                <w:sz w:val="22"/>
                <w:szCs w:val="22"/>
              </w:rPr>
              <w:t>leerplaatsprofiel</w:t>
            </w:r>
            <w:proofErr w:type="spellEnd"/>
            <w:r w:rsidRPr="00B60302">
              <w:rPr>
                <w:sz w:val="22"/>
                <w:szCs w:val="22"/>
              </w:rPr>
              <w:t xml:space="preserve"> kun je mailen naar </w:t>
            </w:r>
            <w:hyperlink r:id="rId8" w:history="1">
              <w:r w:rsidRPr="00B60302">
                <w:rPr>
                  <w:rStyle w:val="Hyperlink"/>
                  <w:sz w:val="22"/>
                  <w:szCs w:val="22"/>
                </w:rPr>
                <w:t>opleiding@ggnet.nl</w:t>
              </w:r>
            </w:hyperlink>
            <w:r w:rsidRPr="00B60302">
              <w:rPr>
                <w:sz w:val="22"/>
                <w:szCs w:val="22"/>
              </w:rPr>
              <w:t xml:space="preserve"> </w:t>
            </w:r>
          </w:p>
        </w:tc>
      </w:tr>
    </w:tbl>
    <w:p w14:paraId="0B75E24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803D359" w14:textId="77777777" w:rsidTr="00E477A5">
        <w:tc>
          <w:tcPr>
            <w:tcW w:w="637" w:type="dxa"/>
            <w:shd w:val="clear" w:color="auto" w:fill="3D9EA0" w:themeFill="accent1" w:themeFillShade="BF"/>
          </w:tcPr>
          <w:p w14:paraId="44764B5B" w14:textId="77777777" w:rsidR="00963CF4" w:rsidRDefault="00963CF4" w:rsidP="00741551">
            <w:pPr>
              <w:rPr>
                <w:b/>
                <w:sz w:val="24"/>
              </w:rPr>
            </w:pPr>
            <w:r>
              <w:rPr>
                <w:b/>
                <w:sz w:val="24"/>
              </w:rPr>
              <w:t>1.1</w:t>
            </w:r>
          </w:p>
        </w:tc>
        <w:tc>
          <w:tcPr>
            <w:tcW w:w="8572" w:type="dxa"/>
            <w:shd w:val="clear" w:color="auto" w:fill="3D9EA0" w:themeFill="accent1" w:themeFillShade="BF"/>
          </w:tcPr>
          <w:p w14:paraId="0935B72E" w14:textId="77777777" w:rsidR="00963CF4" w:rsidRDefault="00963CF4" w:rsidP="00963CF4">
            <w:pPr>
              <w:pStyle w:val="Kop1"/>
              <w:numPr>
                <w:ilvl w:val="0"/>
                <w:numId w:val="0"/>
              </w:numPr>
              <w:ind w:left="567" w:hanging="567"/>
            </w:pPr>
            <w:r>
              <w:t>Doelstelling/visie van de afdeling</w:t>
            </w:r>
          </w:p>
          <w:p w14:paraId="6CC1205F" w14:textId="77777777" w:rsidR="00963CF4" w:rsidRPr="004171B5" w:rsidRDefault="00963CF4" w:rsidP="00741551">
            <w:pPr>
              <w:rPr>
                <w:sz w:val="24"/>
              </w:rPr>
            </w:pPr>
            <w:r w:rsidRPr="004171B5">
              <w:rPr>
                <w:sz w:val="24"/>
              </w:rPr>
              <w:t>(opname duur/observatie/behandeling/woonvoorziening etc.)</w:t>
            </w:r>
          </w:p>
        </w:tc>
      </w:tr>
      <w:tr w:rsidR="00963CF4" w14:paraId="0BEC7381" w14:textId="77777777" w:rsidTr="00E477A5">
        <w:tc>
          <w:tcPr>
            <w:tcW w:w="637" w:type="dxa"/>
          </w:tcPr>
          <w:p w14:paraId="55CFDA78" w14:textId="77777777" w:rsidR="00963CF4" w:rsidRDefault="00963CF4" w:rsidP="00741551">
            <w:pPr>
              <w:rPr>
                <w:sz w:val="24"/>
              </w:rPr>
            </w:pPr>
          </w:p>
        </w:tc>
        <w:tc>
          <w:tcPr>
            <w:tcW w:w="8572" w:type="dxa"/>
          </w:tcPr>
          <w:p w14:paraId="551DDCB8" w14:textId="77777777" w:rsidR="005A1935" w:rsidRPr="00B60302" w:rsidRDefault="005A1935" w:rsidP="005A1935">
            <w:pPr>
              <w:pStyle w:val="Geenafstand"/>
              <w:rPr>
                <w:color w:val="000000"/>
                <w:sz w:val="22"/>
                <w:szCs w:val="22"/>
              </w:rPr>
            </w:pPr>
            <w:r w:rsidRPr="00B60302">
              <w:rPr>
                <w:sz w:val="22"/>
                <w:szCs w:val="22"/>
              </w:rPr>
              <w:t xml:space="preserve">Acute Zorg Zutphen bestaat uit drie open afdelingen voor volwassen patiënten. </w:t>
            </w:r>
          </w:p>
          <w:p w14:paraId="75A96E2F" w14:textId="77777777" w:rsidR="005A1935" w:rsidRPr="00B60302" w:rsidRDefault="005A1935" w:rsidP="005A1935">
            <w:pPr>
              <w:pStyle w:val="Geenafstand"/>
              <w:numPr>
                <w:ilvl w:val="0"/>
                <w:numId w:val="40"/>
              </w:numPr>
              <w:spacing w:line="240" w:lineRule="auto"/>
              <w:rPr>
                <w:sz w:val="22"/>
                <w:szCs w:val="22"/>
              </w:rPr>
            </w:pPr>
            <w:r w:rsidRPr="00B60302">
              <w:rPr>
                <w:sz w:val="22"/>
                <w:szCs w:val="22"/>
              </w:rPr>
              <w:t>Groep 1 is voornamelijk gericht op structuur; het doorbreken van crisis en stabiliseren van het toestandsbeeld speelt hierbij een grote rol. Er zijn elf bedden.</w:t>
            </w:r>
          </w:p>
          <w:p w14:paraId="7FF4FE20" w14:textId="77777777" w:rsidR="005A1935" w:rsidRPr="00B60302" w:rsidRDefault="005A1935" w:rsidP="005A1935">
            <w:pPr>
              <w:pStyle w:val="Geenafstand"/>
              <w:numPr>
                <w:ilvl w:val="0"/>
                <w:numId w:val="39"/>
              </w:numPr>
              <w:spacing w:line="240" w:lineRule="auto"/>
              <w:rPr>
                <w:sz w:val="22"/>
                <w:szCs w:val="22"/>
              </w:rPr>
            </w:pPr>
            <w:r w:rsidRPr="00B60302">
              <w:rPr>
                <w:sz w:val="22"/>
                <w:szCs w:val="22"/>
              </w:rPr>
              <w:t>Groep 2 is ook gericht op structuur; het doorbreken van crisis en stabiliseren van toestandsbeeld speelt hierbij een grote rol. Hier worden patiënten opgenomen met stemmingsproblematiek en/of voor ECT behandeling. Daarnaast worden hier ook patiënten opgenomen die een eetstoornis hebben (Amarum). (max 2) Er zijn 9 bedden.</w:t>
            </w:r>
          </w:p>
          <w:p w14:paraId="74C617F8" w14:textId="77777777" w:rsidR="005A1935" w:rsidRPr="00B60302" w:rsidRDefault="005A1935" w:rsidP="005A1935">
            <w:pPr>
              <w:pStyle w:val="Geenafstand"/>
              <w:numPr>
                <w:ilvl w:val="0"/>
                <w:numId w:val="39"/>
              </w:numPr>
              <w:spacing w:line="240" w:lineRule="auto"/>
              <w:rPr>
                <w:sz w:val="22"/>
                <w:szCs w:val="22"/>
              </w:rPr>
            </w:pPr>
            <w:r w:rsidRPr="00B60302">
              <w:rPr>
                <w:sz w:val="22"/>
                <w:szCs w:val="22"/>
              </w:rPr>
              <w:t>Groep 3 is gericht op autonomie en resocialisatie; een groep waar patiënten van groep 1 en 2 naartoe gaan, waar ze nog tot max 3 weken kunnen verblijven. Er zijn 6 bedden.</w:t>
            </w:r>
          </w:p>
          <w:p w14:paraId="6E927928" w14:textId="77777777" w:rsidR="005A1935" w:rsidRPr="00B60302" w:rsidRDefault="005A1935" w:rsidP="005A1935">
            <w:pPr>
              <w:pStyle w:val="Geenafstand"/>
              <w:rPr>
                <w:sz w:val="22"/>
                <w:szCs w:val="22"/>
              </w:rPr>
            </w:pPr>
          </w:p>
          <w:p w14:paraId="043EDB50" w14:textId="77777777" w:rsidR="005A1935" w:rsidRPr="00B60302" w:rsidRDefault="005A1935" w:rsidP="005A1935">
            <w:pPr>
              <w:pStyle w:val="Geenafstand"/>
              <w:rPr>
                <w:sz w:val="22"/>
                <w:szCs w:val="22"/>
              </w:rPr>
            </w:pPr>
            <w:r w:rsidRPr="00B60302">
              <w:rPr>
                <w:sz w:val="22"/>
                <w:szCs w:val="22"/>
              </w:rPr>
              <w:lastRenderedPageBreak/>
              <w:t>Verder kunnen patiënten voor één of twee nachten hier verblijven wanneer ze gebruik maken van een Bed op Recept (BOR). Daarover zijn individuele afspraken gemaakt die zijn te vinden in het BOR-contract. BOR-patiënten verblijven op groep 2.</w:t>
            </w:r>
          </w:p>
          <w:p w14:paraId="7A702F33" w14:textId="77777777" w:rsidR="005A1935" w:rsidRPr="00B60302" w:rsidRDefault="005A1935" w:rsidP="005A1935">
            <w:pPr>
              <w:pStyle w:val="Geenafstand"/>
              <w:rPr>
                <w:sz w:val="22"/>
                <w:szCs w:val="22"/>
              </w:rPr>
            </w:pPr>
            <w:r w:rsidRPr="00B60302">
              <w:rPr>
                <w:sz w:val="22"/>
                <w:szCs w:val="22"/>
              </w:rPr>
              <w:t xml:space="preserve"> </w:t>
            </w:r>
          </w:p>
          <w:p w14:paraId="3CCFBF00" w14:textId="77777777" w:rsidR="005A1935" w:rsidRPr="00B60302" w:rsidRDefault="005A1935" w:rsidP="005A1935">
            <w:pPr>
              <w:pStyle w:val="Geenafstand"/>
              <w:rPr>
                <w:sz w:val="22"/>
                <w:szCs w:val="22"/>
              </w:rPr>
            </w:pPr>
            <w:r w:rsidRPr="00B60302">
              <w:rPr>
                <w:sz w:val="22"/>
                <w:szCs w:val="22"/>
              </w:rPr>
              <w:t xml:space="preserve">Opnames komen veelal uit de thuissituatie, maar ook regelmatig van afdelingen binnen GGNet (bijv. Amarum, de HIC, beschermde woonvormen, ambulante zorg of opname vanuit andere regio). Het doel van de opname is de problematiek in kaart te brengen en hierop stappen te ondernemen. </w:t>
            </w:r>
          </w:p>
          <w:p w14:paraId="2FFC94CF" w14:textId="3685AADD" w:rsidR="00AC5E6A" w:rsidRPr="00B60302" w:rsidRDefault="005A1935" w:rsidP="005A1935">
            <w:pPr>
              <w:pStyle w:val="Geenafstand"/>
              <w:rPr>
                <w:sz w:val="22"/>
                <w:szCs w:val="22"/>
              </w:rPr>
            </w:pPr>
            <w:r w:rsidRPr="00B60302">
              <w:rPr>
                <w:sz w:val="22"/>
                <w:szCs w:val="22"/>
              </w:rPr>
              <w:t xml:space="preserve">De opnameduur is afhankelijk van de problematiek maar er wordt naar gestreefd de opname zo kort mogelijk te houden. </w:t>
            </w:r>
          </w:p>
          <w:p w14:paraId="07E58A04" w14:textId="77777777" w:rsidR="00AC5E6A" w:rsidRPr="00B60302" w:rsidRDefault="00AC5E6A" w:rsidP="006220D2">
            <w:pPr>
              <w:pStyle w:val="BasistekstGGNet"/>
              <w:rPr>
                <w:sz w:val="22"/>
                <w:szCs w:val="22"/>
              </w:rPr>
            </w:pPr>
          </w:p>
        </w:tc>
      </w:tr>
    </w:tbl>
    <w:p w14:paraId="27CE729E"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45993D71" w14:textId="77777777" w:rsidTr="00E477A5">
        <w:tc>
          <w:tcPr>
            <w:tcW w:w="637" w:type="dxa"/>
            <w:shd w:val="clear" w:color="auto" w:fill="3D9EA0" w:themeFill="accent1" w:themeFillShade="BF"/>
          </w:tcPr>
          <w:p w14:paraId="360FF296" w14:textId="77777777" w:rsidR="00963CF4" w:rsidRDefault="00963CF4" w:rsidP="00741551">
            <w:pPr>
              <w:rPr>
                <w:b/>
                <w:sz w:val="24"/>
              </w:rPr>
            </w:pPr>
            <w:r>
              <w:rPr>
                <w:b/>
                <w:sz w:val="24"/>
              </w:rPr>
              <w:t>1.2</w:t>
            </w:r>
          </w:p>
        </w:tc>
        <w:tc>
          <w:tcPr>
            <w:tcW w:w="8572" w:type="dxa"/>
            <w:shd w:val="clear" w:color="auto" w:fill="3D9EA0" w:themeFill="accent1" w:themeFillShade="BF"/>
          </w:tcPr>
          <w:p w14:paraId="1CDA4082" w14:textId="77777777" w:rsidR="00963CF4" w:rsidRDefault="00963CF4" w:rsidP="00741551">
            <w:pPr>
              <w:rPr>
                <w:b/>
                <w:sz w:val="24"/>
              </w:rPr>
            </w:pPr>
            <w:r>
              <w:rPr>
                <w:b/>
                <w:sz w:val="24"/>
              </w:rPr>
              <w:t>Cliëntengroep</w:t>
            </w:r>
          </w:p>
          <w:p w14:paraId="7BE970CC" w14:textId="77777777" w:rsidR="00963CF4" w:rsidRPr="00671C35" w:rsidRDefault="00963CF4" w:rsidP="00741551">
            <w:pPr>
              <w:rPr>
                <w:b/>
                <w:sz w:val="24"/>
              </w:rPr>
            </w:pPr>
          </w:p>
        </w:tc>
      </w:tr>
      <w:tr w:rsidR="00963CF4" w14:paraId="3A27E647" w14:textId="77777777" w:rsidTr="00E477A5">
        <w:tc>
          <w:tcPr>
            <w:tcW w:w="637" w:type="dxa"/>
          </w:tcPr>
          <w:p w14:paraId="22D6F14B" w14:textId="77777777" w:rsidR="00963CF4" w:rsidRDefault="00963CF4" w:rsidP="00741551">
            <w:pPr>
              <w:rPr>
                <w:sz w:val="24"/>
              </w:rPr>
            </w:pPr>
          </w:p>
        </w:tc>
        <w:tc>
          <w:tcPr>
            <w:tcW w:w="8572" w:type="dxa"/>
          </w:tcPr>
          <w:p w14:paraId="4DF11584" w14:textId="77777777" w:rsidR="005A1935" w:rsidRPr="00B60302" w:rsidRDefault="005A1935" w:rsidP="005A1935">
            <w:pPr>
              <w:pStyle w:val="Geenafstand"/>
              <w:rPr>
                <w:sz w:val="22"/>
                <w:szCs w:val="22"/>
              </w:rPr>
            </w:pPr>
            <w:r w:rsidRPr="00B60302">
              <w:rPr>
                <w:sz w:val="22"/>
                <w:szCs w:val="22"/>
              </w:rPr>
              <w:t xml:space="preserve">Binnen Acute Zorg Zutphen krijg je te maken met een grote verscheidenheid aan patiënten en ziektebeelden. De leeftijd van de patiënten ligt tussen de 18 en 100 jaar. </w:t>
            </w:r>
          </w:p>
          <w:p w14:paraId="34D35586" w14:textId="77777777" w:rsidR="005A1935" w:rsidRPr="00B60302" w:rsidRDefault="005A1935" w:rsidP="005A1935">
            <w:pPr>
              <w:pStyle w:val="Geenafstand"/>
              <w:rPr>
                <w:sz w:val="22"/>
                <w:szCs w:val="22"/>
              </w:rPr>
            </w:pPr>
            <w:r w:rsidRPr="00B60302">
              <w:rPr>
                <w:sz w:val="22"/>
                <w:szCs w:val="22"/>
              </w:rPr>
              <w:t>De meest voorkomende ziektebeelden zijn:</w:t>
            </w:r>
          </w:p>
          <w:p w14:paraId="2A84D717" w14:textId="77777777" w:rsidR="005A1935" w:rsidRPr="00B60302" w:rsidRDefault="005A1935" w:rsidP="005A1935">
            <w:pPr>
              <w:pStyle w:val="Geenafstand"/>
              <w:numPr>
                <w:ilvl w:val="0"/>
                <w:numId w:val="41"/>
              </w:numPr>
              <w:spacing w:line="240" w:lineRule="auto"/>
              <w:rPr>
                <w:sz w:val="22"/>
                <w:szCs w:val="22"/>
              </w:rPr>
            </w:pPr>
            <w:r w:rsidRPr="00B60302">
              <w:rPr>
                <w:sz w:val="22"/>
                <w:szCs w:val="22"/>
              </w:rPr>
              <w:t>Stemmingsstoornissen;</w:t>
            </w:r>
          </w:p>
          <w:p w14:paraId="453C45ED" w14:textId="77777777" w:rsidR="005A1935" w:rsidRPr="00B60302" w:rsidRDefault="005A1935" w:rsidP="005A1935">
            <w:pPr>
              <w:pStyle w:val="Geenafstand"/>
              <w:numPr>
                <w:ilvl w:val="0"/>
                <w:numId w:val="41"/>
              </w:numPr>
              <w:spacing w:line="240" w:lineRule="auto"/>
              <w:rPr>
                <w:sz w:val="22"/>
                <w:szCs w:val="22"/>
              </w:rPr>
            </w:pPr>
            <w:r w:rsidRPr="00B60302">
              <w:rPr>
                <w:sz w:val="22"/>
                <w:szCs w:val="22"/>
              </w:rPr>
              <w:t>Persoonlijkheidsproblematiek;</w:t>
            </w:r>
          </w:p>
          <w:p w14:paraId="34537442" w14:textId="77777777" w:rsidR="005A1935" w:rsidRPr="00B60302" w:rsidRDefault="005A1935" w:rsidP="005A1935">
            <w:pPr>
              <w:pStyle w:val="Geenafstand"/>
              <w:numPr>
                <w:ilvl w:val="0"/>
                <w:numId w:val="41"/>
              </w:numPr>
              <w:spacing w:line="240" w:lineRule="auto"/>
              <w:rPr>
                <w:sz w:val="22"/>
                <w:szCs w:val="22"/>
              </w:rPr>
            </w:pPr>
            <w:r w:rsidRPr="00B60302">
              <w:rPr>
                <w:sz w:val="22"/>
                <w:szCs w:val="22"/>
              </w:rPr>
              <w:t>Eetstoornissen;</w:t>
            </w:r>
          </w:p>
          <w:p w14:paraId="009FD5AE" w14:textId="77777777" w:rsidR="005A1935" w:rsidRPr="00B60302" w:rsidRDefault="005A1935" w:rsidP="005A1935">
            <w:pPr>
              <w:pStyle w:val="Geenafstand"/>
              <w:numPr>
                <w:ilvl w:val="0"/>
                <w:numId w:val="41"/>
              </w:numPr>
              <w:spacing w:line="240" w:lineRule="auto"/>
              <w:rPr>
                <w:sz w:val="22"/>
                <w:szCs w:val="22"/>
              </w:rPr>
            </w:pPr>
            <w:r w:rsidRPr="00B60302">
              <w:rPr>
                <w:sz w:val="22"/>
                <w:szCs w:val="22"/>
              </w:rPr>
              <w:t>Psychosen;</w:t>
            </w:r>
          </w:p>
          <w:p w14:paraId="0ED5358D" w14:textId="77777777" w:rsidR="005A1935" w:rsidRPr="00B60302" w:rsidRDefault="005A1935" w:rsidP="005A1935">
            <w:pPr>
              <w:pStyle w:val="Geenafstand"/>
              <w:numPr>
                <w:ilvl w:val="0"/>
                <w:numId w:val="41"/>
              </w:numPr>
              <w:spacing w:line="240" w:lineRule="auto"/>
              <w:rPr>
                <w:sz w:val="22"/>
                <w:szCs w:val="22"/>
              </w:rPr>
            </w:pPr>
            <w:r w:rsidRPr="00B60302">
              <w:rPr>
                <w:sz w:val="22"/>
                <w:szCs w:val="22"/>
              </w:rPr>
              <w:t>Organische afwijkingen.</w:t>
            </w:r>
          </w:p>
          <w:p w14:paraId="22707F22" w14:textId="77777777" w:rsidR="00AC5E6A" w:rsidRPr="00B60302" w:rsidRDefault="005A1935" w:rsidP="006220D2">
            <w:pPr>
              <w:pStyle w:val="Geenafstand"/>
              <w:numPr>
                <w:ilvl w:val="0"/>
                <w:numId w:val="41"/>
              </w:numPr>
              <w:spacing w:line="240" w:lineRule="auto"/>
              <w:rPr>
                <w:sz w:val="22"/>
                <w:szCs w:val="22"/>
              </w:rPr>
            </w:pPr>
            <w:r w:rsidRPr="00B60302">
              <w:rPr>
                <w:sz w:val="22"/>
                <w:szCs w:val="22"/>
              </w:rPr>
              <w:t xml:space="preserve">Somatische problematiek, co morbiditeit. </w:t>
            </w:r>
          </w:p>
          <w:p w14:paraId="71150791" w14:textId="77777777" w:rsidR="005A1935" w:rsidRPr="00B60302" w:rsidRDefault="005A1935" w:rsidP="005A1935">
            <w:pPr>
              <w:pStyle w:val="BasistekstGGNet"/>
              <w:rPr>
                <w:sz w:val="22"/>
                <w:szCs w:val="22"/>
              </w:rPr>
            </w:pPr>
          </w:p>
          <w:p w14:paraId="27FE6FF0" w14:textId="77777777" w:rsidR="005A1935" w:rsidRPr="00B60302" w:rsidRDefault="005A1935" w:rsidP="005A1935">
            <w:pPr>
              <w:pStyle w:val="BasistekstGGNet"/>
              <w:rPr>
                <w:sz w:val="22"/>
                <w:szCs w:val="22"/>
              </w:rPr>
            </w:pPr>
          </w:p>
          <w:p w14:paraId="01C33DD6" w14:textId="4ED04BF2" w:rsidR="005A1935" w:rsidRPr="00B60302" w:rsidRDefault="005A1935" w:rsidP="005A1935">
            <w:pPr>
              <w:pStyle w:val="BasistekstGGNet"/>
              <w:rPr>
                <w:sz w:val="22"/>
                <w:szCs w:val="22"/>
              </w:rPr>
            </w:pPr>
          </w:p>
        </w:tc>
      </w:tr>
    </w:tbl>
    <w:p w14:paraId="27B9F9BA" w14:textId="5053B2BC" w:rsidR="00963CF4" w:rsidRDefault="00963CF4" w:rsidP="00963CF4">
      <w:pPr>
        <w:rPr>
          <w:b/>
          <w:sz w:val="24"/>
        </w:rPr>
      </w:pPr>
    </w:p>
    <w:p w14:paraId="35FCC258" w14:textId="6C1E8482" w:rsidR="009F2AEE" w:rsidRDefault="009F2AEE" w:rsidP="009F2AEE">
      <w:pPr>
        <w:pStyle w:val="BasistekstGGNet"/>
      </w:pPr>
    </w:p>
    <w:p w14:paraId="69CE5C18" w14:textId="2CB00213" w:rsidR="00B60302" w:rsidRDefault="00B60302" w:rsidP="009F2AEE">
      <w:pPr>
        <w:pStyle w:val="BasistekstGGNet"/>
      </w:pPr>
    </w:p>
    <w:p w14:paraId="774C6851" w14:textId="77777777" w:rsidR="00B60302" w:rsidRDefault="00B60302" w:rsidP="009F2AEE">
      <w:pPr>
        <w:pStyle w:val="BasistekstGGNet"/>
      </w:pPr>
    </w:p>
    <w:p w14:paraId="0D3832CA" w14:textId="77777777" w:rsidR="009F2AEE" w:rsidRPr="009F2AEE" w:rsidRDefault="009F2AEE" w:rsidP="009F2AEE">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3811904" w14:textId="77777777" w:rsidTr="00E477A5">
        <w:tc>
          <w:tcPr>
            <w:tcW w:w="637" w:type="dxa"/>
            <w:shd w:val="clear" w:color="auto" w:fill="3D9EA0" w:themeFill="accent1" w:themeFillShade="BF"/>
          </w:tcPr>
          <w:p w14:paraId="24AE2D70" w14:textId="77777777" w:rsidR="00963CF4" w:rsidRDefault="00963CF4" w:rsidP="00741551">
            <w:pPr>
              <w:rPr>
                <w:b/>
                <w:sz w:val="24"/>
              </w:rPr>
            </w:pPr>
            <w:r>
              <w:rPr>
                <w:b/>
                <w:sz w:val="24"/>
              </w:rPr>
              <w:lastRenderedPageBreak/>
              <w:t>1.3</w:t>
            </w:r>
          </w:p>
        </w:tc>
        <w:tc>
          <w:tcPr>
            <w:tcW w:w="8572" w:type="dxa"/>
            <w:shd w:val="clear" w:color="auto" w:fill="3D9EA0" w:themeFill="accent1" w:themeFillShade="BF"/>
          </w:tcPr>
          <w:p w14:paraId="4911E57F" w14:textId="77777777" w:rsidR="00963CF4" w:rsidRDefault="00963CF4" w:rsidP="00963CF4">
            <w:pPr>
              <w:pStyle w:val="Kop1"/>
              <w:numPr>
                <w:ilvl w:val="0"/>
                <w:numId w:val="0"/>
              </w:numPr>
              <w:ind w:left="567" w:hanging="567"/>
            </w:pPr>
            <w:r>
              <w:t>Werkwijze van de afdeling</w:t>
            </w:r>
          </w:p>
          <w:p w14:paraId="4E9E21BC"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5DDE79D2" w14:textId="77777777" w:rsidTr="00E477A5">
        <w:tc>
          <w:tcPr>
            <w:tcW w:w="637" w:type="dxa"/>
          </w:tcPr>
          <w:p w14:paraId="2AA981A0" w14:textId="77777777" w:rsidR="00963CF4" w:rsidRDefault="00963CF4" w:rsidP="00741551">
            <w:pPr>
              <w:rPr>
                <w:sz w:val="24"/>
              </w:rPr>
            </w:pPr>
          </w:p>
        </w:tc>
        <w:tc>
          <w:tcPr>
            <w:tcW w:w="8572" w:type="dxa"/>
          </w:tcPr>
          <w:p w14:paraId="3BCF9F0B" w14:textId="23305DC4" w:rsidR="005A1935" w:rsidRPr="00B60302" w:rsidRDefault="005A1935" w:rsidP="005A1935">
            <w:pPr>
              <w:pStyle w:val="Geenafstand"/>
              <w:rPr>
                <w:sz w:val="22"/>
                <w:szCs w:val="22"/>
                <w:u w:val="single"/>
              </w:rPr>
            </w:pPr>
            <w:r w:rsidRPr="00B60302">
              <w:rPr>
                <w:sz w:val="22"/>
                <w:szCs w:val="22"/>
                <w:u w:val="single"/>
              </w:rPr>
              <w:t>Op de afdeling vinden regelmatig overlegsituaties plaats.</w:t>
            </w:r>
          </w:p>
          <w:p w14:paraId="1189DCF5" w14:textId="77777777" w:rsidR="005A1935" w:rsidRPr="00B60302" w:rsidRDefault="005A1935" w:rsidP="005A1935">
            <w:pPr>
              <w:pStyle w:val="BasistekstGGNet"/>
              <w:rPr>
                <w:sz w:val="22"/>
                <w:szCs w:val="22"/>
              </w:rPr>
            </w:pPr>
          </w:p>
          <w:p w14:paraId="2434671C" w14:textId="77777777" w:rsidR="005A1935" w:rsidRPr="00B60302" w:rsidRDefault="005A1935" w:rsidP="005A1935">
            <w:pPr>
              <w:pStyle w:val="Geenafstand"/>
              <w:rPr>
                <w:sz w:val="22"/>
                <w:szCs w:val="22"/>
                <w:u w:val="single"/>
              </w:rPr>
            </w:pPr>
            <w:proofErr w:type="spellStart"/>
            <w:r w:rsidRPr="00B60302">
              <w:rPr>
                <w:sz w:val="22"/>
                <w:szCs w:val="22"/>
                <w:u w:val="single"/>
              </w:rPr>
              <w:t>Mono-disciplinair</w:t>
            </w:r>
            <w:proofErr w:type="spellEnd"/>
            <w:r w:rsidRPr="00B60302">
              <w:rPr>
                <w:sz w:val="22"/>
                <w:szCs w:val="22"/>
                <w:u w:val="single"/>
              </w:rPr>
              <w:t>:</w:t>
            </w:r>
          </w:p>
          <w:p w14:paraId="0964725E" w14:textId="77777777" w:rsidR="005A1935" w:rsidRPr="00B60302" w:rsidRDefault="005A1935" w:rsidP="005A1935">
            <w:pPr>
              <w:pStyle w:val="Geenafstand"/>
              <w:numPr>
                <w:ilvl w:val="0"/>
                <w:numId w:val="42"/>
              </w:numPr>
              <w:spacing w:line="240" w:lineRule="auto"/>
              <w:rPr>
                <w:i/>
                <w:sz w:val="22"/>
                <w:szCs w:val="22"/>
              </w:rPr>
            </w:pPr>
            <w:r w:rsidRPr="00B60302">
              <w:rPr>
                <w:i/>
                <w:sz w:val="22"/>
                <w:szCs w:val="22"/>
              </w:rPr>
              <w:t>Verpleegkundige overdracht;</w:t>
            </w:r>
          </w:p>
          <w:p w14:paraId="6D8447C7" w14:textId="77777777" w:rsidR="005A1935" w:rsidRPr="00B60302" w:rsidRDefault="005A1935" w:rsidP="005A1935">
            <w:pPr>
              <w:pStyle w:val="Geenafstand"/>
              <w:ind w:left="360"/>
              <w:rPr>
                <w:sz w:val="22"/>
                <w:szCs w:val="22"/>
              </w:rPr>
            </w:pPr>
            <w:r w:rsidRPr="00B60302">
              <w:rPr>
                <w:sz w:val="22"/>
                <w:szCs w:val="22"/>
              </w:rPr>
              <w:t>Bij wisseling van elke dienst door alle verpleegkundigen in dienst. Het doel is het bespreken van bijzonderheden uit directe patiëntenzorg en organisatorische aspecten die voor die dag van belang zijn.</w:t>
            </w:r>
          </w:p>
          <w:p w14:paraId="06C29003" w14:textId="77777777" w:rsidR="005A1935" w:rsidRPr="00B60302" w:rsidRDefault="005A1935" w:rsidP="005A1935">
            <w:pPr>
              <w:pStyle w:val="Geenafstand"/>
              <w:numPr>
                <w:ilvl w:val="0"/>
                <w:numId w:val="42"/>
              </w:numPr>
              <w:spacing w:line="240" w:lineRule="auto"/>
              <w:rPr>
                <w:i/>
                <w:sz w:val="22"/>
                <w:szCs w:val="22"/>
              </w:rPr>
            </w:pPr>
            <w:r w:rsidRPr="00B60302">
              <w:rPr>
                <w:i/>
                <w:sz w:val="22"/>
                <w:szCs w:val="22"/>
              </w:rPr>
              <w:t>Verpleegkundig werkoverleg;</w:t>
            </w:r>
          </w:p>
          <w:p w14:paraId="462A6424" w14:textId="1B9A1E04" w:rsidR="005A1935" w:rsidRPr="00B60302" w:rsidRDefault="005A1935" w:rsidP="005A1935">
            <w:pPr>
              <w:pStyle w:val="Geenafstand"/>
              <w:ind w:left="360"/>
              <w:rPr>
                <w:sz w:val="22"/>
                <w:szCs w:val="22"/>
              </w:rPr>
            </w:pPr>
            <w:r w:rsidRPr="00B60302">
              <w:rPr>
                <w:sz w:val="22"/>
                <w:szCs w:val="22"/>
              </w:rPr>
              <w:t xml:space="preserve">Het doel is het uitwisselen van informatie, evalueren en beslissen rondom voorwaardenscheppende aspecten op afdelingsniveau. </w:t>
            </w:r>
          </w:p>
          <w:p w14:paraId="027E2D9D" w14:textId="77777777" w:rsidR="005A1935" w:rsidRPr="00B60302" w:rsidRDefault="005A1935" w:rsidP="005A1935">
            <w:pPr>
              <w:pStyle w:val="BasistekstGGNet"/>
              <w:rPr>
                <w:sz w:val="22"/>
                <w:szCs w:val="22"/>
              </w:rPr>
            </w:pPr>
          </w:p>
          <w:p w14:paraId="63508C9F" w14:textId="77777777" w:rsidR="005A1935" w:rsidRPr="00B60302" w:rsidRDefault="005A1935" w:rsidP="005A1935">
            <w:pPr>
              <w:pStyle w:val="Geenafstand"/>
              <w:rPr>
                <w:sz w:val="22"/>
                <w:szCs w:val="22"/>
                <w:u w:val="single"/>
              </w:rPr>
            </w:pPr>
            <w:proofErr w:type="spellStart"/>
            <w:r w:rsidRPr="00B60302">
              <w:rPr>
                <w:sz w:val="22"/>
                <w:szCs w:val="22"/>
                <w:u w:val="single"/>
              </w:rPr>
              <w:t>Multi-disciplinair</w:t>
            </w:r>
            <w:proofErr w:type="spellEnd"/>
            <w:r w:rsidRPr="00B60302">
              <w:rPr>
                <w:sz w:val="22"/>
                <w:szCs w:val="22"/>
                <w:u w:val="single"/>
              </w:rPr>
              <w:t>:</w:t>
            </w:r>
          </w:p>
          <w:p w14:paraId="242F9DE9" w14:textId="77777777" w:rsidR="005A1935" w:rsidRPr="00B60302" w:rsidRDefault="005A1935" w:rsidP="005A1935">
            <w:pPr>
              <w:pStyle w:val="Geenafstand"/>
              <w:numPr>
                <w:ilvl w:val="0"/>
                <w:numId w:val="42"/>
              </w:numPr>
              <w:spacing w:line="240" w:lineRule="auto"/>
              <w:rPr>
                <w:i/>
                <w:sz w:val="22"/>
                <w:szCs w:val="22"/>
              </w:rPr>
            </w:pPr>
            <w:r w:rsidRPr="00B60302">
              <w:rPr>
                <w:i/>
                <w:sz w:val="22"/>
                <w:szCs w:val="22"/>
              </w:rPr>
              <w:t>Bijzonderhedenoverleg;</w:t>
            </w:r>
          </w:p>
          <w:p w14:paraId="51C9A792" w14:textId="77777777" w:rsidR="005A1935" w:rsidRPr="00B60302" w:rsidRDefault="005A1935" w:rsidP="005A1935">
            <w:pPr>
              <w:pStyle w:val="Geenafstand"/>
              <w:ind w:left="360"/>
              <w:rPr>
                <w:sz w:val="22"/>
                <w:szCs w:val="22"/>
              </w:rPr>
            </w:pPr>
            <w:r w:rsidRPr="00B60302">
              <w:rPr>
                <w:sz w:val="22"/>
                <w:szCs w:val="22"/>
              </w:rPr>
              <w:t>Behandelaren komen langs op de afdeling. Het doel is het bespreken van de bijzonderheden m.b.t. de patiëntenzorg van de afgelopen 24 uur (of het afgelopen weekend), met de mogelijkheid hier direct actie op te kunnen nemen/afspraken over te kunnen maken. Zie memobord op verpleegkundige kantoren voor de tijdstippen van dit overleg.</w:t>
            </w:r>
          </w:p>
          <w:p w14:paraId="402E6128" w14:textId="77777777" w:rsidR="005A1935" w:rsidRPr="00B60302" w:rsidRDefault="005A1935" w:rsidP="005A1935">
            <w:pPr>
              <w:pStyle w:val="Geenafstand"/>
              <w:numPr>
                <w:ilvl w:val="0"/>
                <w:numId w:val="42"/>
              </w:numPr>
              <w:spacing w:line="240" w:lineRule="auto"/>
              <w:rPr>
                <w:i/>
                <w:sz w:val="22"/>
                <w:szCs w:val="22"/>
              </w:rPr>
            </w:pPr>
            <w:r w:rsidRPr="00B60302">
              <w:rPr>
                <w:i/>
                <w:sz w:val="22"/>
                <w:szCs w:val="22"/>
              </w:rPr>
              <w:t>Multidisciplinair overleg (MDO);</w:t>
            </w:r>
          </w:p>
          <w:p w14:paraId="4E52228F" w14:textId="77777777" w:rsidR="005A1935" w:rsidRPr="00B60302" w:rsidRDefault="005A1935" w:rsidP="005A1935">
            <w:pPr>
              <w:pStyle w:val="Geenafstand"/>
              <w:ind w:left="360"/>
              <w:rPr>
                <w:sz w:val="22"/>
                <w:szCs w:val="22"/>
              </w:rPr>
            </w:pPr>
            <w:r w:rsidRPr="00B60302">
              <w:rPr>
                <w:sz w:val="22"/>
                <w:szCs w:val="22"/>
              </w:rPr>
              <w:t>Iedere dinsdag door alle disciplines die met de betreffende patiënten bemoeienis hebben. Het doel is de voortgang van de behandeling van de patiënten te bepalen.</w:t>
            </w:r>
          </w:p>
          <w:p w14:paraId="4004986C" w14:textId="77777777" w:rsidR="005A1935" w:rsidRPr="00B60302" w:rsidRDefault="005A1935" w:rsidP="005A1935">
            <w:pPr>
              <w:pStyle w:val="Geenafstand"/>
              <w:ind w:left="360"/>
              <w:rPr>
                <w:sz w:val="22"/>
                <w:szCs w:val="22"/>
              </w:rPr>
            </w:pPr>
            <w:r w:rsidRPr="00B60302">
              <w:rPr>
                <w:sz w:val="22"/>
                <w:szCs w:val="22"/>
              </w:rPr>
              <w:t xml:space="preserve">Op het </w:t>
            </w:r>
            <w:proofErr w:type="spellStart"/>
            <w:r w:rsidRPr="00B60302">
              <w:rPr>
                <w:sz w:val="22"/>
                <w:szCs w:val="22"/>
              </w:rPr>
              <w:t>dagoverzicht</w:t>
            </w:r>
            <w:proofErr w:type="spellEnd"/>
            <w:r w:rsidRPr="00B60302">
              <w:rPr>
                <w:sz w:val="22"/>
                <w:szCs w:val="22"/>
              </w:rPr>
              <w:t xml:space="preserve"> is vinden wanneer een betreffende patiënt wordt besproken in het MDO. </w:t>
            </w:r>
          </w:p>
          <w:p w14:paraId="0B584439" w14:textId="77777777" w:rsidR="005A1935" w:rsidRPr="00B60302" w:rsidRDefault="005A1935" w:rsidP="005A1935">
            <w:pPr>
              <w:pStyle w:val="Geenafstand"/>
              <w:numPr>
                <w:ilvl w:val="0"/>
                <w:numId w:val="42"/>
              </w:numPr>
              <w:spacing w:line="240" w:lineRule="auto"/>
              <w:rPr>
                <w:i/>
                <w:sz w:val="22"/>
                <w:szCs w:val="22"/>
              </w:rPr>
            </w:pPr>
            <w:r w:rsidRPr="00B60302">
              <w:rPr>
                <w:i/>
                <w:sz w:val="22"/>
                <w:szCs w:val="22"/>
              </w:rPr>
              <w:t xml:space="preserve">Voortgang; </w:t>
            </w:r>
          </w:p>
          <w:p w14:paraId="543E0224" w14:textId="77777777" w:rsidR="005A1935" w:rsidRPr="00B60302" w:rsidRDefault="005A1935" w:rsidP="005A1935">
            <w:pPr>
              <w:pStyle w:val="Geenafstand"/>
              <w:ind w:left="360"/>
              <w:rPr>
                <w:i/>
                <w:sz w:val="22"/>
                <w:szCs w:val="22"/>
              </w:rPr>
            </w:pPr>
            <w:r w:rsidRPr="00B60302">
              <w:rPr>
                <w:sz w:val="22"/>
                <w:szCs w:val="22"/>
              </w:rPr>
              <w:t>Iedere dinsdag door alle disciplines die met de betreffende patiënten bemoeienis hebben. De patiënten die niet in het MDO besproken zijn worden daar besproken. Onderwerpen kunnen zijn; vrijheden, verlofstappen, doelstelling etc.</w:t>
            </w:r>
          </w:p>
          <w:p w14:paraId="69E50B33" w14:textId="77777777" w:rsidR="005A1935" w:rsidRPr="00B60302" w:rsidRDefault="005A1935" w:rsidP="005A1935">
            <w:pPr>
              <w:pStyle w:val="Geenafstand"/>
              <w:numPr>
                <w:ilvl w:val="0"/>
                <w:numId w:val="42"/>
              </w:numPr>
              <w:spacing w:line="240" w:lineRule="auto"/>
              <w:rPr>
                <w:i/>
                <w:sz w:val="22"/>
                <w:szCs w:val="22"/>
              </w:rPr>
            </w:pPr>
            <w:r w:rsidRPr="00B60302">
              <w:rPr>
                <w:i/>
                <w:sz w:val="22"/>
                <w:szCs w:val="22"/>
              </w:rPr>
              <w:t>Beleidsvergadering;</w:t>
            </w:r>
          </w:p>
          <w:p w14:paraId="12EB817E" w14:textId="3DA88F51" w:rsidR="005A1935" w:rsidRPr="00B60302" w:rsidRDefault="005A1935" w:rsidP="005A1935">
            <w:pPr>
              <w:pStyle w:val="Geenafstand"/>
              <w:ind w:left="360"/>
              <w:rPr>
                <w:sz w:val="22"/>
                <w:szCs w:val="22"/>
              </w:rPr>
            </w:pPr>
            <w:r w:rsidRPr="00B60302">
              <w:rPr>
                <w:sz w:val="22"/>
                <w:szCs w:val="22"/>
              </w:rPr>
              <w:t>Alle werkende teamleden (die in de gelegenheid zijn) zijn aanwezig. Aspecten rond het beleid van de organisatie tot aan het beleid van het eigen programma worden besproken.</w:t>
            </w:r>
          </w:p>
          <w:p w14:paraId="6FD369B4" w14:textId="368B1DAC" w:rsidR="005A1935" w:rsidRPr="00B60302" w:rsidRDefault="005A1935" w:rsidP="005A1935">
            <w:pPr>
              <w:pStyle w:val="Geenafstand"/>
              <w:numPr>
                <w:ilvl w:val="0"/>
                <w:numId w:val="42"/>
              </w:numPr>
              <w:spacing w:line="240" w:lineRule="auto"/>
              <w:rPr>
                <w:i/>
                <w:sz w:val="22"/>
                <w:szCs w:val="22"/>
              </w:rPr>
            </w:pPr>
            <w:r w:rsidRPr="00B60302">
              <w:rPr>
                <w:i/>
                <w:sz w:val="22"/>
                <w:szCs w:val="22"/>
              </w:rPr>
              <w:lastRenderedPageBreak/>
              <w:t>Casuïstiekbespreking/intervisie/moreel beraad;</w:t>
            </w:r>
          </w:p>
          <w:p w14:paraId="1C8B21AB" w14:textId="77777777" w:rsidR="005A1935" w:rsidRPr="00B60302" w:rsidRDefault="005A1935" w:rsidP="005A1935">
            <w:pPr>
              <w:pStyle w:val="Geenafstand"/>
              <w:ind w:left="360"/>
              <w:rPr>
                <w:sz w:val="22"/>
                <w:szCs w:val="22"/>
              </w:rPr>
            </w:pPr>
            <w:r w:rsidRPr="00B60302">
              <w:rPr>
                <w:sz w:val="22"/>
                <w:szCs w:val="22"/>
              </w:rPr>
              <w:t>Aanwezig zijn alle (aanwezige en beschikbare) teamleden. Een casus of een onderwerp, betreffende de behandeling van een patiënt, of categorie patiënten, wordt besproken.</w:t>
            </w:r>
          </w:p>
          <w:p w14:paraId="20975997" w14:textId="77777777" w:rsidR="005A1935" w:rsidRPr="00B60302" w:rsidRDefault="005A1935" w:rsidP="005A1935">
            <w:pPr>
              <w:pStyle w:val="Geenafstand"/>
              <w:ind w:left="360"/>
              <w:rPr>
                <w:i/>
                <w:sz w:val="22"/>
                <w:szCs w:val="22"/>
              </w:rPr>
            </w:pPr>
            <w:r w:rsidRPr="00B60302">
              <w:rPr>
                <w:i/>
                <w:sz w:val="22"/>
                <w:szCs w:val="22"/>
              </w:rPr>
              <w:t>Voortgangsgroep zelfsturend;</w:t>
            </w:r>
          </w:p>
          <w:p w14:paraId="09CA4945" w14:textId="43E80ABB" w:rsidR="005A1935" w:rsidRPr="00B60302" w:rsidRDefault="005A1935" w:rsidP="005A1935">
            <w:pPr>
              <w:pStyle w:val="Geenafstand"/>
              <w:ind w:left="360"/>
              <w:rPr>
                <w:sz w:val="22"/>
                <w:szCs w:val="22"/>
              </w:rPr>
            </w:pPr>
            <w:r w:rsidRPr="00B60302">
              <w:rPr>
                <w:sz w:val="22"/>
                <w:szCs w:val="22"/>
              </w:rPr>
              <w:t>Sinds kort is deze groep in het leven geroepen om elkaar op de hoogte te houden over het uitvoeren van de individuele taken die een ieder toegewezen heeft gekregen binnen het team</w:t>
            </w:r>
          </w:p>
          <w:p w14:paraId="37F0927C" w14:textId="77777777" w:rsidR="005A1935" w:rsidRPr="00B60302" w:rsidRDefault="005A1935" w:rsidP="005A1935">
            <w:pPr>
              <w:pStyle w:val="BasistekstGGNet"/>
              <w:rPr>
                <w:sz w:val="22"/>
                <w:szCs w:val="22"/>
              </w:rPr>
            </w:pPr>
          </w:p>
          <w:p w14:paraId="56FE964B" w14:textId="2866C6E9" w:rsidR="005A1935" w:rsidRPr="00B60302" w:rsidRDefault="005A1935" w:rsidP="005A1935">
            <w:pPr>
              <w:pStyle w:val="BasistekstGGNet"/>
              <w:rPr>
                <w:sz w:val="22"/>
                <w:szCs w:val="22"/>
                <w:u w:val="single"/>
              </w:rPr>
            </w:pPr>
            <w:r w:rsidRPr="00B60302">
              <w:rPr>
                <w:sz w:val="22"/>
                <w:szCs w:val="22"/>
                <w:u w:val="single"/>
              </w:rPr>
              <w:t>Therapieprogramma’s</w:t>
            </w:r>
          </w:p>
          <w:p w14:paraId="38218DB9" w14:textId="77777777" w:rsidR="005A1935" w:rsidRPr="00B60302" w:rsidRDefault="005A1935" w:rsidP="005A1935">
            <w:pPr>
              <w:pStyle w:val="Geenafstand"/>
              <w:rPr>
                <w:sz w:val="22"/>
                <w:szCs w:val="22"/>
              </w:rPr>
            </w:pPr>
            <w:r w:rsidRPr="00B60302">
              <w:rPr>
                <w:sz w:val="22"/>
                <w:szCs w:val="22"/>
              </w:rPr>
              <w:t>Er zijn twee programma’s voor de drie afdelingen. Het kliniekprogramma is vooral gericht op structuur en het transmurale programma is meer inzicht gevend. Hieraan nemen ook mensen deel vanuit de deeltijd.</w:t>
            </w:r>
          </w:p>
          <w:p w14:paraId="5F3E3BF0" w14:textId="09E99D95" w:rsidR="005A1935" w:rsidRPr="00B60302" w:rsidRDefault="005A1935" w:rsidP="005A1935">
            <w:pPr>
              <w:pStyle w:val="BasistekstGGNet"/>
              <w:rPr>
                <w:sz w:val="22"/>
                <w:szCs w:val="22"/>
              </w:rPr>
            </w:pPr>
            <w:r w:rsidRPr="00B60302">
              <w:rPr>
                <w:sz w:val="22"/>
                <w:szCs w:val="22"/>
              </w:rPr>
              <w:t xml:space="preserve">Per patiënt zal individueel bekeken worden welk van de twee programma’s het beste bij hem/haar past. Over het algemeen starten mensen in het kliniekprogramma. </w:t>
            </w:r>
          </w:p>
          <w:p w14:paraId="624F14CD" w14:textId="0EDDD4BE" w:rsidR="005A1935" w:rsidRPr="00B60302" w:rsidRDefault="005A1935" w:rsidP="005A1935">
            <w:pPr>
              <w:pStyle w:val="BasistekstGGNet"/>
              <w:rPr>
                <w:sz w:val="22"/>
                <w:szCs w:val="22"/>
              </w:rPr>
            </w:pPr>
          </w:p>
          <w:p w14:paraId="3C84D421" w14:textId="05DCECE8" w:rsidR="005A1935" w:rsidRPr="00B60302" w:rsidRDefault="005A1935" w:rsidP="005A1935">
            <w:pPr>
              <w:pStyle w:val="Geenafstand"/>
              <w:rPr>
                <w:b/>
                <w:sz w:val="22"/>
                <w:szCs w:val="22"/>
              </w:rPr>
            </w:pPr>
            <w:r w:rsidRPr="00B60302">
              <w:rPr>
                <w:b/>
                <w:sz w:val="22"/>
                <w:szCs w:val="22"/>
              </w:rPr>
              <w:t>Dagindeling op de groepen</w:t>
            </w:r>
          </w:p>
          <w:p w14:paraId="4ECAB946" w14:textId="77777777" w:rsidR="005A1935" w:rsidRPr="00B60302" w:rsidRDefault="005A1935" w:rsidP="005A1935">
            <w:pPr>
              <w:pStyle w:val="Geenafstand"/>
              <w:rPr>
                <w:sz w:val="22"/>
                <w:szCs w:val="22"/>
              </w:rPr>
            </w:pPr>
            <w:r w:rsidRPr="00B60302">
              <w:rPr>
                <w:sz w:val="22"/>
                <w:szCs w:val="22"/>
              </w:rPr>
              <w:t>7.45 Opstaan</w:t>
            </w:r>
          </w:p>
          <w:p w14:paraId="5232909D" w14:textId="77777777" w:rsidR="005A1935" w:rsidRPr="00B60302" w:rsidRDefault="005A1935" w:rsidP="005A1935">
            <w:pPr>
              <w:pStyle w:val="Geenafstand"/>
              <w:rPr>
                <w:sz w:val="22"/>
                <w:szCs w:val="22"/>
              </w:rPr>
            </w:pPr>
            <w:r w:rsidRPr="00B60302">
              <w:rPr>
                <w:sz w:val="22"/>
                <w:szCs w:val="22"/>
              </w:rPr>
              <w:t>8.15 Ontbijt</w:t>
            </w:r>
          </w:p>
          <w:p w14:paraId="78E2BD3C" w14:textId="77777777" w:rsidR="005A1935" w:rsidRPr="00B60302" w:rsidRDefault="005A1935" w:rsidP="005A1935">
            <w:pPr>
              <w:pStyle w:val="Geenafstand"/>
              <w:rPr>
                <w:sz w:val="22"/>
                <w:szCs w:val="22"/>
              </w:rPr>
            </w:pPr>
            <w:r w:rsidRPr="00B60302">
              <w:rPr>
                <w:sz w:val="22"/>
                <w:szCs w:val="22"/>
              </w:rPr>
              <w:t>8.45 Medicatie ophalen</w:t>
            </w:r>
          </w:p>
          <w:p w14:paraId="2D829DB6" w14:textId="77777777" w:rsidR="005A1935" w:rsidRPr="00B60302" w:rsidRDefault="005A1935" w:rsidP="005A1935">
            <w:pPr>
              <w:pStyle w:val="Geenafstand"/>
              <w:rPr>
                <w:sz w:val="22"/>
                <w:szCs w:val="22"/>
              </w:rPr>
            </w:pPr>
            <w:r w:rsidRPr="00B60302">
              <w:rPr>
                <w:sz w:val="22"/>
                <w:szCs w:val="22"/>
              </w:rPr>
              <w:t>Ochtendprogramma</w:t>
            </w:r>
          </w:p>
          <w:p w14:paraId="06E90CC9" w14:textId="77777777" w:rsidR="005A1935" w:rsidRPr="00B60302" w:rsidRDefault="005A1935" w:rsidP="005A1935">
            <w:pPr>
              <w:pStyle w:val="Geenafstand"/>
              <w:rPr>
                <w:sz w:val="22"/>
                <w:szCs w:val="22"/>
              </w:rPr>
            </w:pPr>
            <w:r w:rsidRPr="00B60302">
              <w:rPr>
                <w:sz w:val="22"/>
                <w:szCs w:val="22"/>
              </w:rPr>
              <w:t>12.30 Lunch</w:t>
            </w:r>
          </w:p>
          <w:p w14:paraId="359C414E" w14:textId="77777777" w:rsidR="005A1935" w:rsidRPr="00B60302" w:rsidRDefault="005A1935" w:rsidP="005A1935">
            <w:pPr>
              <w:pStyle w:val="Geenafstand"/>
              <w:rPr>
                <w:sz w:val="22"/>
                <w:szCs w:val="22"/>
              </w:rPr>
            </w:pPr>
            <w:r w:rsidRPr="00B60302">
              <w:rPr>
                <w:sz w:val="22"/>
                <w:szCs w:val="22"/>
              </w:rPr>
              <w:t>13.00 Medicatie ophalen</w:t>
            </w:r>
          </w:p>
          <w:p w14:paraId="46820F59" w14:textId="77777777" w:rsidR="005A1935" w:rsidRPr="00B60302" w:rsidRDefault="005A1935" w:rsidP="005A1935">
            <w:pPr>
              <w:pStyle w:val="Geenafstand"/>
              <w:rPr>
                <w:sz w:val="22"/>
                <w:szCs w:val="22"/>
              </w:rPr>
            </w:pPr>
            <w:r w:rsidRPr="00B60302">
              <w:rPr>
                <w:sz w:val="22"/>
                <w:szCs w:val="22"/>
              </w:rPr>
              <w:t>Middagprogramma</w:t>
            </w:r>
          </w:p>
          <w:p w14:paraId="0693A426" w14:textId="77777777" w:rsidR="005A1935" w:rsidRPr="00B60302" w:rsidRDefault="005A1935" w:rsidP="005A1935">
            <w:pPr>
              <w:pStyle w:val="Geenafstand"/>
              <w:rPr>
                <w:sz w:val="22"/>
                <w:szCs w:val="22"/>
              </w:rPr>
            </w:pPr>
            <w:r w:rsidRPr="00B60302">
              <w:rPr>
                <w:sz w:val="22"/>
                <w:szCs w:val="22"/>
              </w:rPr>
              <w:t>17.30 Warm eten</w:t>
            </w:r>
          </w:p>
          <w:p w14:paraId="690CFEF9" w14:textId="77777777" w:rsidR="005A1935" w:rsidRPr="00B60302" w:rsidRDefault="005A1935" w:rsidP="005A1935">
            <w:pPr>
              <w:pStyle w:val="Geenafstand"/>
              <w:rPr>
                <w:sz w:val="22"/>
                <w:szCs w:val="22"/>
              </w:rPr>
            </w:pPr>
            <w:r w:rsidRPr="00B60302">
              <w:rPr>
                <w:sz w:val="22"/>
                <w:szCs w:val="22"/>
              </w:rPr>
              <w:t>18.00 Medicatie ophalen</w:t>
            </w:r>
          </w:p>
          <w:p w14:paraId="329E8700" w14:textId="77777777" w:rsidR="005A1935" w:rsidRPr="00B60302" w:rsidRDefault="005A1935" w:rsidP="005A1935">
            <w:pPr>
              <w:pStyle w:val="Geenafstand"/>
              <w:rPr>
                <w:sz w:val="22"/>
                <w:szCs w:val="22"/>
              </w:rPr>
            </w:pPr>
            <w:r w:rsidRPr="00B60302">
              <w:rPr>
                <w:sz w:val="22"/>
                <w:szCs w:val="22"/>
              </w:rPr>
              <w:t>18.30 Bezoekuur</w:t>
            </w:r>
          </w:p>
          <w:p w14:paraId="06ADDE19" w14:textId="77777777" w:rsidR="005A1935" w:rsidRPr="00B60302" w:rsidRDefault="005A1935" w:rsidP="005A1935">
            <w:pPr>
              <w:pStyle w:val="Geenafstand"/>
              <w:rPr>
                <w:sz w:val="22"/>
                <w:szCs w:val="22"/>
              </w:rPr>
            </w:pPr>
            <w:r w:rsidRPr="00B60302">
              <w:rPr>
                <w:sz w:val="22"/>
                <w:szCs w:val="22"/>
              </w:rPr>
              <w:t xml:space="preserve">20.00 Koffie in de huiskamer </w:t>
            </w:r>
          </w:p>
          <w:p w14:paraId="572E296A" w14:textId="77777777" w:rsidR="005A1935" w:rsidRPr="00B60302" w:rsidRDefault="005A1935" w:rsidP="005A1935">
            <w:pPr>
              <w:pStyle w:val="Geenafstand"/>
              <w:rPr>
                <w:sz w:val="22"/>
                <w:szCs w:val="22"/>
              </w:rPr>
            </w:pPr>
            <w:r w:rsidRPr="00B60302">
              <w:rPr>
                <w:sz w:val="22"/>
                <w:szCs w:val="22"/>
              </w:rPr>
              <w:t>21.00 Medicatie ophalen</w:t>
            </w:r>
          </w:p>
          <w:p w14:paraId="20F7BA86" w14:textId="77777777" w:rsidR="005A1935" w:rsidRPr="00B60302" w:rsidRDefault="005A1935" w:rsidP="005A1935">
            <w:pPr>
              <w:pStyle w:val="Geenafstand"/>
              <w:rPr>
                <w:sz w:val="22"/>
                <w:szCs w:val="22"/>
              </w:rPr>
            </w:pPr>
            <w:r w:rsidRPr="00B60302">
              <w:rPr>
                <w:sz w:val="22"/>
                <w:szCs w:val="22"/>
              </w:rPr>
              <w:t>22.00 Slapen</w:t>
            </w:r>
          </w:p>
          <w:p w14:paraId="1387E117" w14:textId="77777777" w:rsidR="00AC5E6A" w:rsidRPr="00B60302" w:rsidRDefault="00AC5E6A" w:rsidP="006220D2">
            <w:pPr>
              <w:pStyle w:val="BasistekstGGNet"/>
              <w:rPr>
                <w:sz w:val="22"/>
                <w:szCs w:val="22"/>
              </w:rPr>
            </w:pPr>
          </w:p>
          <w:p w14:paraId="5ED2F3C3" w14:textId="77777777" w:rsidR="00AC5E6A" w:rsidRPr="00B60302" w:rsidRDefault="00AC5E6A" w:rsidP="006220D2">
            <w:pPr>
              <w:pStyle w:val="BasistekstGGNet"/>
              <w:rPr>
                <w:sz w:val="22"/>
                <w:szCs w:val="22"/>
              </w:rPr>
            </w:pPr>
          </w:p>
        </w:tc>
      </w:tr>
    </w:tbl>
    <w:p w14:paraId="3AF46267" w14:textId="77777777" w:rsidR="00963CF4" w:rsidRDefault="00963CF4"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3B2E1F5" w14:textId="77777777" w:rsidTr="00E477A5">
        <w:tc>
          <w:tcPr>
            <w:tcW w:w="637" w:type="dxa"/>
            <w:shd w:val="clear" w:color="auto" w:fill="3D9EA0" w:themeFill="accent1" w:themeFillShade="BF"/>
          </w:tcPr>
          <w:p w14:paraId="4C6FDF96" w14:textId="77777777" w:rsidR="00963CF4" w:rsidRDefault="00963CF4" w:rsidP="00963CF4">
            <w:pPr>
              <w:pStyle w:val="Kop1"/>
              <w:numPr>
                <w:ilvl w:val="0"/>
                <w:numId w:val="0"/>
              </w:numPr>
            </w:pPr>
            <w:r>
              <w:lastRenderedPageBreak/>
              <w:t>1.4</w:t>
            </w:r>
          </w:p>
        </w:tc>
        <w:tc>
          <w:tcPr>
            <w:tcW w:w="8572" w:type="dxa"/>
            <w:shd w:val="clear" w:color="auto" w:fill="3D9EA0" w:themeFill="accent1" w:themeFillShade="BF"/>
          </w:tcPr>
          <w:p w14:paraId="7AE152FB" w14:textId="77777777" w:rsidR="00963CF4" w:rsidRDefault="00963CF4" w:rsidP="00963CF4">
            <w:pPr>
              <w:pStyle w:val="Kop1"/>
              <w:numPr>
                <w:ilvl w:val="0"/>
                <w:numId w:val="0"/>
              </w:numPr>
            </w:pPr>
            <w:r>
              <w:t>Samenstelling team en overige disciplines</w:t>
            </w:r>
          </w:p>
          <w:p w14:paraId="3139710E" w14:textId="77777777" w:rsidR="00963CF4" w:rsidRDefault="00963CF4" w:rsidP="00741551">
            <w:pPr>
              <w:rPr>
                <w:b/>
              </w:rPr>
            </w:pPr>
          </w:p>
        </w:tc>
      </w:tr>
      <w:tr w:rsidR="00963CF4" w14:paraId="41DEA4AB" w14:textId="77777777" w:rsidTr="00E477A5">
        <w:tc>
          <w:tcPr>
            <w:tcW w:w="637" w:type="dxa"/>
          </w:tcPr>
          <w:p w14:paraId="00932C81" w14:textId="77777777" w:rsidR="00963CF4" w:rsidRDefault="00963CF4" w:rsidP="00963CF4">
            <w:pPr>
              <w:pStyle w:val="Kop1"/>
              <w:numPr>
                <w:ilvl w:val="0"/>
                <w:numId w:val="0"/>
              </w:numPr>
              <w:rPr>
                <w:b w:val="0"/>
              </w:rPr>
            </w:pPr>
          </w:p>
        </w:tc>
        <w:tc>
          <w:tcPr>
            <w:tcW w:w="8572" w:type="dxa"/>
          </w:tcPr>
          <w:p w14:paraId="5135ED36" w14:textId="77777777" w:rsidR="005A1935" w:rsidRPr="00D7665C" w:rsidRDefault="005A1935" w:rsidP="005A1935">
            <w:pPr>
              <w:pStyle w:val="Geenafstand"/>
              <w:rPr>
                <w:sz w:val="22"/>
                <w:szCs w:val="22"/>
              </w:rPr>
            </w:pPr>
            <w:r w:rsidRPr="00D7665C">
              <w:rPr>
                <w:sz w:val="22"/>
                <w:szCs w:val="22"/>
              </w:rPr>
              <w:t>Je zult op deze afdeling veel samenwerken met verschillende disciplines. De volgende disciplines zijn werkzaam op de afdeling:</w:t>
            </w:r>
          </w:p>
          <w:p w14:paraId="1CDA20F0"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Verpleegkundigen (in opleiding);</w:t>
            </w:r>
          </w:p>
          <w:p w14:paraId="772E5560"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Psychiaters (in opleiding);</w:t>
            </w:r>
          </w:p>
          <w:p w14:paraId="478E3AF0"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Artsen in opleiding;</w:t>
            </w:r>
          </w:p>
          <w:p w14:paraId="3677D4CB"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Psychologen;</w:t>
            </w:r>
          </w:p>
          <w:p w14:paraId="2E2B2DCA"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Opnamecoördinator;</w:t>
            </w:r>
          </w:p>
          <w:p w14:paraId="49886125"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Manager;</w:t>
            </w:r>
          </w:p>
          <w:p w14:paraId="10039C37"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Seniorverpleegkundigen</w:t>
            </w:r>
          </w:p>
          <w:p w14:paraId="758CA04D"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ECT verpleegkundige</w:t>
            </w:r>
          </w:p>
          <w:p w14:paraId="2EEE9E43"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Programmaverpleegkundigen;</w:t>
            </w:r>
          </w:p>
          <w:p w14:paraId="133A4696"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Deeltijdverpleegkundigen;</w:t>
            </w:r>
          </w:p>
          <w:p w14:paraId="3DB29E97"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Creatief therapeuten;</w:t>
            </w:r>
          </w:p>
          <w:p w14:paraId="087AE63E"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 xml:space="preserve">Activiteiten therapeuten; </w:t>
            </w:r>
          </w:p>
          <w:p w14:paraId="6DDF94C3"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Bewegingstherapeuten;</w:t>
            </w:r>
          </w:p>
          <w:p w14:paraId="355AFE8B"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Danstherapeut;</w:t>
            </w:r>
          </w:p>
          <w:p w14:paraId="7EE3DE27"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Voedingsassistenten;</w:t>
            </w:r>
          </w:p>
          <w:p w14:paraId="06CE7F33" w14:textId="77777777" w:rsidR="005A1935" w:rsidRPr="00D7665C" w:rsidRDefault="005A1935" w:rsidP="005A1935">
            <w:pPr>
              <w:pStyle w:val="Geenafstand"/>
              <w:numPr>
                <w:ilvl w:val="0"/>
                <w:numId w:val="43"/>
              </w:numPr>
              <w:spacing w:line="240" w:lineRule="auto"/>
              <w:rPr>
                <w:sz w:val="22"/>
                <w:szCs w:val="22"/>
              </w:rPr>
            </w:pPr>
            <w:r w:rsidRPr="00D7665C">
              <w:rPr>
                <w:sz w:val="22"/>
                <w:szCs w:val="22"/>
              </w:rPr>
              <w:t>Diëtiste;</w:t>
            </w:r>
          </w:p>
          <w:p w14:paraId="192BD6DD" w14:textId="3F3DCC4B" w:rsidR="00AC5E6A" w:rsidRPr="00D7665C" w:rsidRDefault="005A1935" w:rsidP="00AC5E6A">
            <w:pPr>
              <w:pStyle w:val="Geenafstand"/>
              <w:numPr>
                <w:ilvl w:val="0"/>
                <w:numId w:val="43"/>
              </w:numPr>
              <w:spacing w:line="240" w:lineRule="auto"/>
              <w:rPr>
                <w:sz w:val="22"/>
                <w:szCs w:val="22"/>
              </w:rPr>
            </w:pPr>
            <w:r w:rsidRPr="00D7665C">
              <w:rPr>
                <w:sz w:val="22"/>
                <w:szCs w:val="22"/>
              </w:rPr>
              <w:t>Huishoudelijke dienst;</w:t>
            </w:r>
          </w:p>
        </w:tc>
      </w:tr>
    </w:tbl>
    <w:p w14:paraId="155FF96F" w14:textId="77777777" w:rsidR="00963CF4" w:rsidRDefault="00963CF4" w:rsidP="00963CF4">
      <w:pPr>
        <w:pStyle w:val="Kop1"/>
        <w:numPr>
          <w:ilvl w:val="0"/>
          <w:numId w:val="0"/>
        </w:num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749ED62" w14:textId="77777777" w:rsidTr="00E477A5">
        <w:tc>
          <w:tcPr>
            <w:tcW w:w="637" w:type="dxa"/>
            <w:shd w:val="clear" w:color="auto" w:fill="3D9EA0" w:themeFill="accent1" w:themeFillShade="BF"/>
          </w:tcPr>
          <w:p w14:paraId="1DF0CB7A" w14:textId="77777777" w:rsidR="00963CF4" w:rsidRDefault="00963CF4" w:rsidP="00741551">
            <w:pPr>
              <w:pStyle w:val="Koptekst"/>
              <w:rPr>
                <w:b/>
                <w:sz w:val="24"/>
              </w:rPr>
            </w:pPr>
            <w:r>
              <w:rPr>
                <w:b/>
                <w:sz w:val="24"/>
              </w:rPr>
              <w:t>1.5</w:t>
            </w:r>
          </w:p>
          <w:p w14:paraId="39BACAFB" w14:textId="77777777" w:rsidR="00963CF4" w:rsidRDefault="00963CF4" w:rsidP="00741551">
            <w:pPr>
              <w:pStyle w:val="Koptekst"/>
              <w:rPr>
                <w:b/>
                <w:sz w:val="24"/>
              </w:rPr>
            </w:pPr>
          </w:p>
        </w:tc>
        <w:tc>
          <w:tcPr>
            <w:tcW w:w="8572" w:type="dxa"/>
            <w:shd w:val="clear" w:color="auto" w:fill="3D9EA0" w:themeFill="accent1" w:themeFillShade="BF"/>
          </w:tcPr>
          <w:p w14:paraId="4E09D9D9" w14:textId="77777777" w:rsidR="00963CF4" w:rsidRDefault="00963CF4" w:rsidP="00741551">
            <w:pPr>
              <w:pStyle w:val="Koptekst"/>
              <w:rPr>
                <w:b/>
                <w:sz w:val="24"/>
              </w:rPr>
            </w:pPr>
            <w:r>
              <w:rPr>
                <w:b/>
                <w:sz w:val="24"/>
              </w:rPr>
              <w:t>Werktijden en inwerkprogramma</w:t>
            </w:r>
          </w:p>
          <w:p w14:paraId="6AF72B6D"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0C78931C" w14:textId="77777777" w:rsidTr="00E477A5">
        <w:tc>
          <w:tcPr>
            <w:tcW w:w="637" w:type="dxa"/>
          </w:tcPr>
          <w:p w14:paraId="5A249AF2" w14:textId="77777777" w:rsidR="00963CF4" w:rsidRDefault="00963CF4" w:rsidP="00741551">
            <w:pPr>
              <w:pStyle w:val="Koptekst"/>
              <w:rPr>
                <w:sz w:val="24"/>
              </w:rPr>
            </w:pPr>
          </w:p>
        </w:tc>
        <w:tc>
          <w:tcPr>
            <w:tcW w:w="8572" w:type="dxa"/>
          </w:tcPr>
          <w:p w14:paraId="3735B750" w14:textId="77777777" w:rsidR="005A1935" w:rsidRPr="00D7665C" w:rsidRDefault="005A1935" w:rsidP="005A1935">
            <w:pPr>
              <w:pStyle w:val="Geenafstand"/>
              <w:rPr>
                <w:sz w:val="22"/>
                <w:szCs w:val="22"/>
              </w:rPr>
            </w:pPr>
            <w:r w:rsidRPr="00D7665C">
              <w:rPr>
                <w:sz w:val="22"/>
                <w:szCs w:val="22"/>
              </w:rPr>
              <w:t>A dienst</w:t>
            </w:r>
            <w:r w:rsidRPr="00D7665C">
              <w:rPr>
                <w:sz w:val="22"/>
                <w:szCs w:val="22"/>
              </w:rPr>
              <w:tab/>
            </w:r>
            <w:r w:rsidRPr="00D7665C">
              <w:rPr>
                <w:sz w:val="22"/>
                <w:szCs w:val="22"/>
              </w:rPr>
              <w:tab/>
              <w:t>07.15 – 15.45 uur</w:t>
            </w:r>
          </w:p>
          <w:p w14:paraId="22C6561A" w14:textId="77777777" w:rsidR="005A1935" w:rsidRPr="00D7665C" w:rsidRDefault="005A1935" w:rsidP="005A1935">
            <w:pPr>
              <w:pStyle w:val="Geenafstand"/>
              <w:rPr>
                <w:sz w:val="22"/>
                <w:szCs w:val="22"/>
              </w:rPr>
            </w:pPr>
            <w:r w:rsidRPr="00D7665C">
              <w:rPr>
                <w:sz w:val="22"/>
                <w:szCs w:val="22"/>
              </w:rPr>
              <w:t>B dienst</w:t>
            </w:r>
            <w:r w:rsidRPr="00D7665C">
              <w:rPr>
                <w:sz w:val="22"/>
                <w:szCs w:val="22"/>
              </w:rPr>
              <w:tab/>
            </w:r>
            <w:r w:rsidRPr="00D7665C">
              <w:rPr>
                <w:sz w:val="22"/>
                <w:szCs w:val="22"/>
              </w:rPr>
              <w:tab/>
              <w:t>08.00 – 16.30 uur</w:t>
            </w:r>
          </w:p>
          <w:p w14:paraId="2DE1D559" w14:textId="77777777" w:rsidR="005A1935" w:rsidRPr="00D7665C" w:rsidRDefault="005A1935" w:rsidP="005A1935">
            <w:pPr>
              <w:pStyle w:val="Geenafstand"/>
              <w:rPr>
                <w:sz w:val="22"/>
                <w:szCs w:val="22"/>
              </w:rPr>
            </w:pPr>
            <w:r w:rsidRPr="00D7665C">
              <w:rPr>
                <w:sz w:val="22"/>
                <w:szCs w:val="22"/>
              </w:rPr>
              <w:t>K dienst</w:t>
            </w:r>
            <w:r w:rsidRPr="00D7665C">
              <w:rPr>
                <w:sz w:val="22"/>
                <w:szCs w:val="22"/>
              </w:rPr>
              <w:tab/>
            </w:r>
            <w:r w:rsidRPr="00D7665C">
              <w:rPr>
                <w:sz w:val="22"/>
                <w:szCs w:val="22"/>
              </w:rPr>
              <w:tab/>
              <w:t>13.30 – 22.00 uur</w:t>
            </w:r>
          </w:p>
          <w:p w14:paraId="4BC2901F" w14:textId="77777777" w:rsidR="005A1935" w:rsidRPr="00D7665C" w:rsidRDefault="005A1935" w:rsidP="005A1935">
            <w:pPr>
              <w:pStyle w:val="Geenafstand"/>
              <w:rPr>
                <w:sz w:val="22"/>
                <w:szCs w:val="22"/>
              </w:rPr>
            </w:pPr>
            <w:r w:rsidRPr="00D7665C">
              <w:rPr>
                <w:sz w:val="22"/>
                <w:szCs w:val="22"/>
              </w:rPr>
              <w:t>L dienst</w:t>
            </w:r>
            <w:r w:rsidRPr="00D7665C">
              <w:rPr>
                <w:sz w:val="22"/>
                <w:szCs w:val="22"/>
              </w:rPr>
              <w:tab/>
            </w:r>
            <w:r w:rsidRPr="00D7665C">
              <w:rPr>
                <w:sz w:val="22"/>
                <w:szCs w:val="22"/>
              </w:rPr>
              <w:tab/>
              <w:t xml:space="preserve">14.15 – 22.45 uur </w:t>
            </w:r>
          </w:p>
          <w:p w14:paraId="021FD879" w14:textId="77777777" w:rsidR="005A1935" w:rsidRPr="00D7665C" w:rsidRDefault="005A1935" w:rsidP="005A1935">
            <w:pPr>
              <w:pStyle w:val="Geenafstand"/>
              <w:rPr>
                <w:sz w:val="22"/>
                <w:szCs w:val="22"/>
              </w:rPr>
            </w:pPr>
            <w:r w:rsidRPr="00D7665C">
              <w:rPr>
                <w:sz w:val="22"/>
                <w:szCs w:val="22"/>
              </w:rPr>
              <w:t>W dienst</w:t>
            </w:r>
            <w:r w:rsidRPr="00D7665C">
              <w:rPr>
                <w:sz w:val="22"/>
                <w:szCs w:val="22"/>
              </w:rPr>
              <w:tab/>
            </w:r>
            <w:r w:rsidRPr="00D7665C">
              <w:rPr>
                <w:sz w:val="22"/>
                <w:szCs w:val="22"/>
              </w:rPr>
              <w:tab/>
              <w:t>22.30 – 07.30 uur</w:t>
            </w:r>
          </w:p>
          <w:p w14:paraId="1AC039F4" w14:textId="77777777" w:rsidR="005A1935" w:rsidRPr="00D7665C" w:rsidRDefault="005A1935" w:rsidP="005A1935">
            <w:pPr>
              <w:pStyle w:val="Geenafstand"/>
              <w:rPr>
                <w:sz w:val="22"/>
                <w:szCs w:val="22"/>
              </w:rPr>
            </w:pPr>
            <w:r w:rsidRPr="00D7665C">
              <w:rPr>
                <w:sz w:val="22"/>
                <w:szCs w:val="22"/>
              </w:rPr>
              <w:t>E dienst</w:t>
            </w:r>
            <w:r w:rsidRPr="00D7665C">
              <w:rPr>
                <w:sz w:val="22"/>
                <w:szCs w:val="22"/>
              </w:rPr>
              <w:tab/>
            </w:r>
            <w:r w:rsidRPr="00D7665C">
              <w:rPr>
                <w:sz w:val="22"/>
                <w:szCs w:val="22"/>
              </w:rPr>
              <w:tab/>
              <w:t>08.30 - 17.00 uur</w:t>
            </w:r>
          </w:p>
          <w:p w14:paraId="19FCA5FD" w14:textId="6179BC8E" w:rsidR="00AC5E6A" w:rsidRPr="00D7665C" w:rsidRDefault="005A1935" w:rsidP="005A1935">
            <w:pPr>
              <w:pStyle w:val="Geenafstand"/>
              <w:rPr>
                <w:sz w:val="22"/>
                <w:szCs w:val="22"/>
              </w:rPr>
            </w:pPr>
            <w:r w:rsidRPr="00D7665C">
              <w:rPr>
                <w:sz w:val="22"/>
                <w:szCs w:val="22"/>
              </w:rPr>
              <w:t xml:space="preserve">Programma dienst: </w:t>
            </w:r>
            <w:r w:rsidRPr="00D7665C">
              <w:rPr>
                <w:sz w:val="22"/>
                <w:szCs w:val="22"/>
              </w:rPr>
              <w:tab/>
              <w:t>08.30 - 17.00 uur</w:t>
            </w:r>
          </w:p>
        </w:tc>
      </w:tr>
    </w:tbl>
    <w:p w14:paraId="08B0557E" w14:textId="15CF535C" w:rsidR="00963CF4" w:rsidRDefault="00963CF4" w:rsidP="00963CF4">
      <w:pPr>
        <w:pStyle w:val="BasistekstGGNet"/>
      </w:pPr>
    </w:p>
    <w:p w14:paraId="4DBDB308" w14:textId="018A261B" w:rsidR="00D7665C" w:rsidRDefault="00D7665C" w:rsidP="00963CF4">
      <w:pPr>
        <w:pStyle w:val="BasistekstGGNet"/>
      </w:pPr>
    </w:p>
    <w:p w14:paraId="2BE49860" w14:textId="77777777" w:rsidR="00D7665C" w:rsidRDefault="00D7665C"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2CFFD1A3" w14:textId="77777777" w:rsidTr="00E477A5">
        <w:tc>
          <w:tcPr>
            <w:tcW w:w="637" w:type="dxa"/>
            <w:shd w:val="clear" w:color="auto" w:fill="3D9EA0" w:themeFill="accent1" w:themeFillShade="BF"/>
          </w:tcPr>
          <w:p w14:paraId="6FCC7EB7" w14:textId="77777777" w:rsidR="00B23254" w:rsidRDefault="00B23254" w:rsidP="00741551">
            <w:pPr>
              <w:rPr>
                <w:b/>
                <w:sz w:val="24"/>
              </w:rPr>
            </w:pPr>
            <w:r>
              <w:rPr>
                <w:b/>
                <w:sz w:val="24"/>
              </w:rPr>
              <w:lastRenderedPageBreak/>
              <w:t>2.</w:t>
            </w:r>
          </w:p>
        </w:tc>
        <w:tc>
          <w:tcPr>
            <w:tcW w:w="8572" w:type="dxa"/>
            <w:shd w:val="clear" w:color="auto" w:fill="3D9EA0" w:themeFill="accent1" w:themeFillShade="BF"/>
          </w:tcPr>
          <w:p w14:paraId="13261850" w14:textId="77777777" w:rsidR="00B23254" w:rsidRDefault="00B23254" w:rsidP="00741551">
            <w:pPr>
              <w:rPr>
                <w:b/>
                <w:sz w:val="24"/>
              </w:rPr>
            </w:pPr>
            <w:r>
              <w:rPr>
                <w:b/>
                <w:sz w:val="24"/>
              </w:rPr>
              <w:t>Begeleiding van leerlingen en stagiaires</w:t>
            </w:r>
          </w:p>
          <w:p w14:paraId="377F62D8" w14:textId="77777777" w:rsidR="00B23254" w:rsidRDefault="00B23254" w:rsidP="00741551">
            <w:pPr>
              <w:rPr>
                <w:b/>
                <w:sz w:val="24"/>
              </w:rPr>
            </w:pPr>
          </w:p>
        </w:tc>
      </w:tr>
      <w:tr w:rsidR="00B23254" w14:paraId="136C20A5" w14:textId="77777777" w:rsidTr="00E477A5">
        <w:tc>
          <w:tcPr>
            <w:tcW w:w="637" w:type="dxa"/>
          </w:tcPr>
          <w:p w14:paraId="6D1A1388" w14:textId="77777777" w:rsidR="00B23254" w:rsidRDefault="00B23254" w:rsidP="00741551">
            <w:pPr>
              <w:rPr>
                <w:sz w:val="24"/>
              </w:rPr>
            </w:pPr>
          </w:p>
        </w:tc>
        <w:tc>
          <w:tcPr>
            <w:tcW w:w="8572" w:type="dxa"/>
          </w:tcPr>
          <w:p w14:paraId="1727111C" w14:textId="42B1EA28" w:rsidR="007D6CB3" w:rsidRPr="0007049D" w:rsidRDefault="007D6CB3" w:rsidP="007D6CB3">
            <w:pPr>
              <w:pStyle w:val="Geenafstand"/>
              <w:rPr>
                <w:sz w:val="22"/>
                <w:szCs w:val="22"/>
              </w:rPr>
            </w:pPr>
            <w:r w:rsidRPr="0007049D">
              <w:rPr>
                <w:sz w:val="22"/>
                <w:szCs w:val="22"/>
              </w:rPr>
              <w:t xml:space="preserve">Aan iedere leerling en stagiaire worden twee verpleegkundigen (begeleiders) gekoppeld om de continuïteit te waarborgen. Afhankelijk van de stage,  zullen dit </w:t>
            </w:r>
            <w:r w:rsidR="0007049D" w:rsidRPr="0007049D">
              <w:rPr>
                <w:sz w:val="22"/>
                <w:szCs w:val="22"/>
              </w:rPr>
              <w:t xml:space="preserve">meestal </w:t>
            </w:r>
            <w:r w:rsidRPr="0007049D">
              <w:rPr>
                <w:sz w:val="22"/>
                <w:szCs w:val="22"/>
              </w:rPr>
              <w:t>twee verpleegkundigen zijn van de groep waar je komt te werken. Verder kun je in principe elke verpleegkundige als aanspreekpunt beschouwen.</w:t>
            </w:r>
          </w:p>
          <w:p w14:paraId="50C81A24" w14:textId="77777777" w:rsidR="007D6CB3" w:rsidRPr="0007049D" w:rsidRDefault="007D6CB3" w:rsidP="007D6CB3">
            <w:pPr>
              <w:pStyle w:val="Geenafstand"/>
              <w:rPr>
                <w:color w:val="FF0000"/>
                <w:sz w:val="22"/>
                <w:szCs w:val="22"/>
              </w:rPr>
            </w:pPr>
          </w:p>
          <w:p w14:paraId="1C6C46E3" w14:textId="279FAF0C" w:rsidR="00B23254" w:rsidRPr="0007049D" w:rsidRDefault="007D6CB3" w:rsidP="007D6CB3">
            <w:pPr>
              <w:rPr>
                <w:sz w:val="22"/>
                <w:szCs w:val="22"/>
              </w:rPr>
            </w:pPr>
            <w:r w:rsidRPr="0007049D">
              <w:rPr>
                <w:sz w:val="22"/>
                <w:szCs w:val="22"/>
              </w:rPr>
              <w:t>Omdat je in de inwerkperiode boventallig (dus extra) bent, zul je dan steeds met een collega ‘meelopen’. Stagiaires zijn altijd boventallig. Je zult in de inwerkperiode zoveel mogelijk aan eenzelfde verpleegkundige gekoppeld worden. Bij voorkeur is dit een van je begeleiders.</w:t>
            </w:r>
            <w:r w:rsidRPr="0007049D">
              <w:rPr>
                <w:b/>
                <w:sz w:val="22"/>
                <w:szCs w:val="22"/>
              </w:rPr>
              <w:t xml:space="preserve"> </w:t>
            </w:r>
          </w:p>
          <w:p w14:paraId="00E83D53" w14:textId="77777777" w:rsidR="00AC5E6A" w:rsidRPr="0007049D" w:rsidRDefault="00AC5E6A" w:rsidP="00AC5E6A">
            <w:pPr>
              <w:pStyle w:val="BasistekstGGNet"/>
              <w:rPr>
                <w:sz w:val="22"/>
                <w:szCs w:val="22"/>
              </w:rPr>
            </w:pPr>
          </w:p>
          <w:p w14:paraId="6F265D95" w14:textId="77777777" w:rsidR="007D6CB3" w:rsidRPr="0007049D" w:rsidRDefault="007D6CB3" w:rsidP="007D6CB3">
            <w:pPr>
              <w:pStyle w:val="Geenafstand"/>
              <w:rPr>
                <w:sz w:val="22"/>
                <w:szCs w:val="22"/>
              </w:rPr>
            </w:pPr>
            <w:r w:rsidRPr="0007049D">
              <w:rPr>
                <w:sz w:val="22"/>
                <w:szCs w:val="22"/>
              </w:rPr>
              <w:t xml:space="preserve">De inwerkperiode van leerlingen zal bestaan uit vier dagen. De roostermaker zal dit voor je inplannen en zal je zo veel mogelijk tegelijk met je begeleiders inplannen. Je hebt bij voorkeur twee vroege en twee late diensten in de inwerkperiode. </w:t>
            </w:r>
          </w:p>
          <w:p w14:paraId="2DE10727" w14:textId="77777777" w:rsidR="007D6CB3" w:rsidRPr="0007049D" w:rsidRDefault="007D6CB3" w:rsidP="007D6CB3">
            <w:pPr>
              <w:pStyle w:val="Geenafstand"/>
              <w:rPr>
                <w:sz w:val="22"/>
                <w:szCs w:val="22"/>
              </w:rPr>
            </w:pPr>
          </w:p>
          <w:p w14:paraId="2CDC3DE8" w14:textId="77777777" w:rsidR="007D6CB3" w:rsidRPr="0007049D" w:rsidRDefault="007D6CB3" w:rsidP="007D6CB3">
            <w:pPr>
              <w:pStyle w:val="Geenafstand"/>
              <w:rPr>
                <w:sz w:val="22"/>
                <w:szCs w:val="22"/>
              </w:rPr>
            </w:pPr>
            <w:r w:rsidRPr="0007049D">
              <w:rPr>
                <w:sz w:val="22"/>
                <w:szCs w:val="22"/>
              </w:rPr>
              <w:t xml:space="preserve">Leerlingen en stagiaires worden altijd aan één afdeling gekoppeld, je zult dus in principe niet op de andere afdelingen werken. </w:t>
            </w:r>
          </w:p>
          <w:p w14:paraId="1D6DABFF" w14:textId="20E876C9" w:rsidR="00AC5E6A" w:rsidRPr="0007049D" w:rsidRDefault="007D6CB3" w:rsidP="007D6CB3">
            <w:pPr>
              <w:pStyle w:val="Geenafstand"/>
              <w:rPr>
                <w:sz w:val="22"/>
                <w:szCs w:val="22"/>
              </w:rPr>
            </w:pPr>
            <w:r w:rsidRPr="0007049D">
              <w:rPr>
                <w:sz w:val="22"/>
                <w:szCs w:val="22"/>
              </w:rPr>
              <w:t>Omdat stagiaires altijd boventallig zijn, kunnen zij wat langer over de inwerkperiode doen.</w:t>
            </w:r>
          </w:p>
        </w:tc>
      </w:tr>
    </w:tbl>
    <w:p w14:paraId="362D0699" w14:textId="77777777" w:rsidR="00AE5BA2" w:rsidRDefault="00AE5BA2" w:rsidP="00963CF4">
      <w:pPr>
        <w:pStyle w:val="BasistekstGGNet"/>
      </w:pPr>
    </w:p>
    <w:p w14:paraId="7862FF4F" w14:textId="77777777" w:rsidR="00AC5E6A" w:rsidRDefault="00AC5E6A" w:rsidP="00963CF4">
      <w:pPr>
        <w:pStyle w:val="BasistekstGGNet"/>
      </w:pPr>
    </w:p>
    <w:p w14:paraId="08E970D7" w14:textId="77777777" w:rsidR="00AC5E6A" w:rsidRDefault="00AC5E6A" w:rsidP="00963CF4">
      <w:pPr>
        <w:pStyle w:val="BasistekstGGNet"/>
      </w:pPr>
    </w:p>
    <w:p w14:paraId="7E9A9462" w14:textId="3E70CCBC" w:rsidR="00AC5E6A" w:rsidRDefault="00AC5E6A" w:rsidP="00963CF4">
      <w:pPr>
        <w:pStyle w:val="BasistekstGGNet"/>
      </w:pPr>
    </w:p>
    <w:p w14:paraId="086B2EBA" w14:textId="12EC54AA" w:rsidR="0007049D" w:rsidRDefault="0007049D" w:rsidP="00963CF4">
      <w:pPr>
        <w:pStyle w:val="BasistekstGGNet"/>
      </w:pPr>
    </w:p>
    <w:p w14:paraId="0F78AEFD" w14:textId="23DDE05A" w:rsidR="0007049D" w:rsidRDefault="0007049D" w:rsidP="00963CF4">
      <w:pPr>
        <w:pStyle w:val="BasistekstGGNet"/>
      </w:pPr>
    </w:p>
    <w:p w14:paraId="11F49844" w14:textId="6F822BB0" w:rsidR="0007049D" w:rsidRDefault="0007049D" w:rsidP="00963CF4">
      <w:pPr>
        <w:pStyle w:val="BasistekstGGNet"/>
      </w:pPr>
    </w:p>
    <w:p w14:paraId="6FD2E79C" w14:textId="090C4270" w:rsidR="0007049D" w:rsidRDefault="0007049D" w:rsidP="00963CF4">
      <w:pPr>
        <w:pStyle w:val="BasistekstGGNet"/>
      </w:pPr>
    </w:p>
    <w:p w14:paraId="365D726B" w14:textId="77777777" w:rsidR="0007049D" w:rsidRDefault="0007049D" w:rsidP="00963CF4">
      <w:pPr>
        <w:pStyle w:val="BasistekstGGNet"/>
      </w:pPr>
    </w:p>
    <w:p w14:paraId="0B3B8138" w14:textId="77777777" w:rsidR="00AC5E6A" w:rsidRDefault="00AC5E6A" w:rsidP="00963CF4">
      <w:pPr>
        <w:pStyle w:val="BasistekstGGNet"/>
      </w:pPr>
    </w:p>
    <w:p w14:paraId="04D90083" w14:textId="77777777" w:rsidR="00AC5E6A" w:rsidRDefault="00AC5E6A" w:rsidP="00963CF4">
      <w:pPr>
        <w:pStyle w:val="BasistekstGGNet"/>
      </w:pPr>
    </w:p>
    <w:p w14:paraId="13F559CA" w14:textId="77777777" w:rsidR="00AC5E6A" w:rsidRDefault="00AC5E6A" w:rsidP="00963CF4">
      <w:pPr>
        <w:pStyle w:val="BasistekstGGNet"/>
      </w:pPr>
    </w:p>
    <w:p w14:paraId="4F98DFAE" w14:textId="77777777" w:rsidR="00AC5E6A" w:rsidRDefault="00AC5E6A" w:rsidP="00963CF4">
      <w:pPr>
        <w:pStyle w:val="BasistekstGGNet"/>
      </w:pPr>
    </w:p>
    <w:p w14:paraId="36C9F2F9" w14:textId="498BC7FF"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3B680B" w14:paraId="574FF68C" w14:textId="77777777" w:rsidTr="00AF5470">
        <w:tc>
          <w:tcPr>
            <w:tcW w:w="637" w:type="dxa"/>
            <w:tcBorders>
              <w:bottom w:val="single" w:sz="4" w:space="0" w:color="auto"/>
            </w:tcBorders>
            <w:shd w:val="clear" w:color="auto" w:fill="3D9EA0" w:themeFill="accent1" w:themeFillShade="BF"/>
          </w:tcPr>
          <w:p w14:paraId="7B5A019E" w14:textId="77777777" w:rsidR="003B680B" w:rsidRPr="00902049" w:rsidRDefault="003B680B" w:rsidP="00AF5470">
            <w:pPr>
              <w:pStyle w:val="Koptekst"/>
              <w:rPr>
                <w:b/>
                <w:sz w:val="28"/>
                <w:szCs w:val="28"/>
              </w:rPr>
            </w:pPr>
            <w:r w:rsidRPr="00902049">
              <w:rPr>
                <w:b/>
                <w:sz w:val="28"/>
                <w:szCs w:val="28"/>
              </w:rPr>
              <w:lastRenderedPageBreak/>
              <w:t>3.</w:t>
            </w:r>
          </w:p>
          <w:p w14:paraId="46FD056E" w14:textId="77777777" w:rsidR="003B680B" w:rsidRPr="00902049" w:rsidRDefault="003B680B" w:rsidP="00AF5470">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73C630B0" w14:textId="77777777" w:rsidR="003B680B" w:rsidRPr="00902049" w:rsidRDefault="003B680B" w:rsidP="00AF5470">
            <w:pPr>
              <w:pStyle w:val="Koptekst"/>
              <w:rPr>
                <w:b/>
                <w:sz w:val="28"/>
                <w:szCs w:val="28"/>
              </w:rPr>
            </w:pPr>
            <w:r w:rsidRPr="00902049">
              <w:rPr>
                <w:b/>
                <w:sz w:val="28"/>
                <w:szCs w:val="28"/>
              </w:rPr>
              <w:t xml:space="preserve">MBO-V </w:t>
            </w:r>
          </w:p>
          <w:p w14:paraId="1546C714" w14:textId="77777777" w:rsidR="003B680B" w:rsidRPr="00902049" w:rsidRDefault="003B680B" w:rsidP="00AF5470">
            <w:pPr>
              <w:pStyle w:val="Koptekst"/>
              <w:rPr>
                <w:sz w:val="28"/>
                <w:szCs w:val="28"/>
              </w:rPr>
            </w:pPr>
          </w:p>
        </w:tc>
      </w:tr>
      <w:tr w:rsidR="003B680B" w:rsidRPr="00902049" w14:paraId="02292565" w14:textId="77777777" w:rsidTr="00AF5470">
        <w:tc>
          <w:tcPr>
            <w:tcW w:w="637" w:type="dxa"/>
            <w:vMerge w:val="restart"/>
            <w:shd w:val="clear" w:color="auto" w:fill="auto"/>
          </w:tcPr>
          <w:p w14:paraId="31B2401D" w14:textId="77777777" w:rsidR="003B680B" w:rsidRPr="00902049" w:rsidRDefault="003B680B" w:rsidP="00AF5470">
            <w:pPr>
              <w:pStyle w:val="Koptekst"/>
              <w:rPr>
                <w:b/>
                <w:sz w:val="22"/>
                <w:szCs w:val="22"/>
              </w:rPr>
            </w:pPr>
          </w:p>
        </w:tc>
        <w:tc>
          <w:tcPr>
            <w:tcW w:w="4286" w:type="dxa"/>
            <w:vMerge w:val="restart"/>
            <w:shd w:val="clear" w:color="auto" w:fill="auto"/>
          </w:tcPr>
          <w:p w14:paraId="1E52578D" w14:textId="77777777" w:rsidR="003B680B" w:rsidRPr="00902049" w:rsidRDefault="003B680B" w:rsidP="00AF5470">
            <w:pPr>
              <w:rPr>
                <w:sz w:val="22"/>
                <w:szCs w:val="22"/>
              </w:rPr>
            </w:pPr>
            <w:r w:rsidRPr="00902049">
              <w:rPr>
                <w:sz w:val="22"/>
                <w:szCs w:val="22"/>
              </w:rPr>
              <w:t>Te behalen werkprocessen en bijbehorende ontwikkelingsgerichte opdrachten.</w:t>
            </w:r>
          </w:p>
        </w:tc>
        <w:tc>
          <w:tcPr>
            <w:tcW w:w="9606" w:type="dxa"/>
            <w:tcBorders>
              <w:bottom w:val="single" w:sz="4" w:space="0" w:color="auto"/>
            </w:tcBorders>
            <w:shd w:val="clear" w:color="auto" w:fill="auto"/>
          </w:tcPr>
          <w:p w14:paraId="57F58CD8" w14:textId="77777777" w:rsidR="003B680B" w:rsidRPr="00902049" w:rsidRDefault="003B680B" w:rsidP="00AF5470">
            <w:pPr>
              <w:rPr>
                <w:sz w:val="22"/>
                <w:szCs w:val="22"/>
              </w:rPr>
            </w:pPr>
            <w:r w:rsidRPr="00902049">
              <w:rPr>
                <w:sz w:val="22"/>
                <w:szCs w:val="22"/>
              </w:rPr>
              <w:t>Starters- fase</w:t>
            </w:r>
          </w:p>
        </w:tc>
      </w:tr>
      <w:tr w:rsidR="003B680B" w14:paraId="6F1BF49F" w14:textId="77777777" w:rsidTr="00AF5470">
        <w:tc>
          <w:tcPr>
            <w:tcW w:w="637" w:type="dxa"/>
            <w:vMerge/>
            <w:shd w:val="clear" w:color="auto" w:fill="auto"/>
          </w:tcPr>
          <w:p w14:paraId="7F8C4EE2" w14:textId="77777777" w:rsidR="003B680B" w:rsidRDefault="003B680B" w:rsidP="00AF5470">
            <w:pPr>
              <w:pStyle w:val="Koptekst"/>
              <w:rPr>
                <w:b/>
                <w:sz w:val="24"/>
              </w:rPr>
            </w:pPr>
          </w:p>
        </w:tc>
        <w:tc>
          <w:tcPr>
            <w:tcW w:w="4286" w:type="dxa"/>
            <w:vMerge/>
            <w:shd w:val="clear" w:color="auto" w:fill="auto"/>
          </w:tcPr>
          <w:p w14:paraId="44BB20FA" w14:textId="77777777" w:rsidR="003B680B" w:rsidRPr="000B42D8" w:rsidRDefault="003B680B" w:rsidP="00AF5470"/>
        </w:tc>
        <w:tc>
          <w:tcPr>
            <w:tcW w:w="9606" w:type="dxa"/>
            <w:tcBorders>
              <w:bottom w:val="single" w:sz="4" w:space="0" w:color="auto"/>
            </w:tcBorders>
            <w:shd w:val="clear" w:color="auto" w:fill="auto"/>
          </w:tcPr>
          <w:p w14:paraId="59ECDE60" w14:textId="77777777" w:rsidR="003B680B" w:rsidRPr="000B42D8" w:rsidRDefault="003B680B" w:rsidP="00AF5470">
            <w:r>
              <w:t>Gevorderde fase</w:t>
            </w:r>
          </w:p>
        </w:tc>
      </w:tr>
      <w:tr w:rsidR="003B680B" w14:paraId="071F822F" w14:textId="77777777" w:rsidTr="00AF5470">
        <w:tc>
          <w:tcPr>
            <w:tcW w:w="637" w:type="dxa"/>
            <w:vMerge/>
            <w:shd w:val="clear" w:color="auto" w:fill="auto"/>
          </w:tcPr>
          <w:p w14:paraId="1E84593F" w14:textId="77777777" w:rsidR="003B680B" w:rsidRDefault="003B680B" w:rsidP="00AF5470">
            <w:pPr>
              <w:pStyle w:val="Koptekst"/>
              <w:rPr>
                <w:b/>
                <w:sz w:val="24"/>
              </w:rPr>
            </w:pPr>
          </w:p>
        </w:tc>
        <w:tc>
          <w:tcPr>
            <w:tcW w:w="4286" w:type="dxa"/>
            <w:vMerge/>
            <w:shd w:val="clear" w:color="auto" w:fill="auto"/>
          </w:tcPr>
          <w:p w14:paraId="56608580" w14:textId="77777777" w:rsidR="003B680B" w:rsidRPr="000B42D8" w:rsidRDefault="003B680B" w:rsidP="00AF5470"/>
        </w:tc>
        <w:tc>
          <w:tcPr>
            <w:tcW w:w="9606" w:type="dxa"/>
            <w:shd w:val="clear" w:color="auto" w:fill="FFFFFF"/>
          </w:tcPr>
          <w:p w14:paraId="4FEE6181" w14:textId="77777777" w:rsidR="003B680B" w:rsidRPr="000B42D8" w:rsidRDefault="003B680B" w:rsidP="00AF5470">
            <w:r>
              <w:t>Beroeps bekwame  fase</w:t>
            </w:r>
          </w:p>
        </w:tc>
      </w:tr>
    </w:tbl>
    <w:p w14:paraId="5ED20343" w14:textId="77777777" w:rsidR="003B680B" w:rsidRPr="00272E19" w:rsidRDefault="003B680B" w:rsidP="003B680B">
      <w:pPr>
        <w:rPr>
          <w:b/>
          <w:sz w:val="16"/>
          <w:szCs w:val="16"/>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932"/>
        <w:gridCol w:w="3021"/>
        <w:gridCol w:w="851"/>
        <w:gridCol w:w="850"/>
        <w:gridCol w:w="3544"/>
        <w:gridCol w:w="850"/>
        <w:gridCol w:w="851"/>
      </w:tblGrid>
      <w:tr w:rsidR="003B680B" w:rsidRPr="00902049" w14:paraId="461F341A" w14:textId="77777777" w:rsidTr="00AF5470">
        <w:trPr>
          <w:trHeight w:val="675"/>
        </w:trPr>
        <w:tc>
          <w:tcPr>
            <w:tcW w:w="4487" w:type="dxa"/>
            <w:gridSpan w:val="2"/>
            <w:vMerge w:val="restart"/>
            <w:shd w:val="clear" w:color="auto" w:fill="auto"/>
          </w:tcPr>
          <w:p w14:paraId="39D41867"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Werkproces</w:t>
            </w:r>
          </w:p>
        </w:tc>
        <w:tc>
          <w:tcPr>
            <w:tcW w:w="3021" w:type="dxa"/>
            <w:vMerge w:val="restart"/>
            <w:shd w:val="clear" w:color="auto" w:fill="FFFFFF"/>
          </w:tcPr>
          <w:p w14:paraId="18B8F2F3"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Starters-fase</w:t>
            </w:r>
          </w:p>
        </w:tc>
        <w:tc>
          <w:tcPr>
            <w:tcW w:w="1701" w:type="dxa"/>
            <w:gridSpan w:val="2"/>
          </w:tcPr>
          <w:p w14:paraId="0A4D0B5A"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Te behalen op de afdeling</w:t>
            </w:r>
          </w:p>
        </w:tc>
        <w:tc>
          <w:tcPr>
            <w:tcW w:w="3544" w:type="dxa"/>
            <w:vMerge w:val="restart"/>
            <w:shd w:val="clear" w:color="auto" w:fill="auto"/>
          </w:tcPr>
          <w:p w14:paraId="48B94294"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Gevorderde-fase</w:t>
            </w:r>
          </w:p>
        </w:tc>
        <w:tc>
          <w:tcPr>
            <w:tcW w:w="1701" w:type="dxa"/>
            <w:gridSpan w:val="2"/>
            <w:shd w:val="clear" w:color="auto" w:fill="auto"/>
          </w:tcPr>
          <w:p w14:paraId="063BFB2A"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Te behalen op de afdeling.</w:t>
            </w:r>
          </w:p>
        </w:tc>
      </w:tr>
      <w:tr w:rsidR="003B680B" w:rsidRPr="00902049" w14:paraId="60FFE072" w14:textId="77777777" w:rsidTr="00AF5470">
        <w:trPr>
          <w:trHeight w:val="377"/>
        </w:trPr>
        <w:tc>
          <w:tcPr>
            <w:tcW w:w="4487" w:type="dxa"/>
            <w:gridSpan w:val="2"/>
            <w:vMerge/>
            <w:shd w:val="clear" w:color="auto" w:fill="auto"/>
          </w:tcPr>
          <w:p w14:paraId="361EABFA" w14:textId="77777777" w:rsidR="003B680B" w:rsidRPr="00902049" w:rsidRDefault="003B680B" w:rsidP="00AF5470">
            <w:pPr>
              <w:rPr>
                <w:rFonts w:asciiTheme="majorHAnsi" w:hAnsiTheme="majorHAnsi"/>
                <w:b/>
                <w:sz w:val="22"/>
                <w:szCs w:val="22"/>
              </w:rPr>
            </w:pPr>
          </w:p>
        </w:tc>
        <w:tc>
          <w:tcPr>
            <w:tcW w:w="3021" w:type="dxa"/>
            <w:vMerge/>
            <w:shd w:val="clear" w:color="auto" w:fill="FFFFFF"/>
          </w:tcPr>
          <w:p w14:paraId="51B86A30" w14:textId="77777777" w:rsidR="003B680B" w:rsidRPr="00902049" w:rsidRDefault="003B680B" w:rsidP="00AF5470">
            <w:pPr>
              <w:rPr>
                <w:rFonts w:asciiTheme="majorHAnsi" w:hAnsiTheme="majorHAnsi"/>
                <w:b/>
                <w:sz w:val="22"/>
                <w:szCs w:val="22"/>
              </w:rPr>
            </w:pPr>
          </w:p>
        </w:tc>
        <w:tc>
          <w:tcPr>
            <w:tcW w:w="851" w:type="dxa"/>
          </w:tcPr>
          <w:p w14:paraId="2ACEA182"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Ja</w:t>
            </w:r>
          </w:p>
          <w:p w14:paraId="5416CB8C" w14:textId="77777777" w:rsidR="003B680B" w:rsidRPr="00902049" w:rsidRDefault="003B680B" w:rsidP="00AF5470">
            <w:pPr>
              <w:rPr>
                <w:rFonts w:asciiTheme="majorHAnsi" w:hAnsiTheme="majorHAnsi"/>
                <w:b/>
                <w:sz w:val="22"/>
                <w:szCs w:val="22"/>
              </w:rPr>
            </w:pPr>
          </w:p>
        </w:tc>
        <w:tc>
          <w:tcPr>
            <w:tcW w:w="850" w:type="dxa"/>
          </w:tcPr>
          <w:p w14:paraId="098B931A"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Nee</w:t>
            </w:r>
          </w:p>
          <w:p w14:paraId="4A970CBC" w14:textId="77777777" w:rsidR="003B680B" w:rsidRPr="00902049" w:rsidRDefault="003B680B" w:rsidP="00AF5470">
            <w:pPr>
              <w:rPr>
                <w:rFonts w:asciiTheme="majorHAnsi" w:hAnsiTheme="majorHAnsi"/>
                <w:b/>
                <w:sz w:val="22"/>
                <w:szCs w:val="22"/>
              </w:rPr>
            </w:pPr>
          </w:p>
        </w:tc>
        <w:tc>
          <w:tcPr>
            <w:tcW w:w="3544" w:type="dxa"/>
            <w:vMerge/>
            <w:shd w:val="clear" w:color="auto" w:fill="auto"/>
          </w:tcPr>
          <w:p w14:paraId="1FD05C4B" w14:textId="77777777" w:rsidR="003B680B" w:rsidRPr="00902049" w:rsidRDefault="003B680B" w:rsidP="00AF5470">
            <w:pPr>
              <w:rPr>
                <w:rFonts w:asciiTheme="majorHAnsi" w:hAnsiTheme="majorHAnsi"/>
                <w:b/>
                <w:sz w:val="22"/>
                <w:szCs w:val="22"/>
              </w:rPr>
            </w:pPr>
          </w:p>
        </w:tc>
        <w:tc>
          <w:tcPr>
            <w:tcW w:w="850" w:type="dxa"/>
            <w:shd w:val="clear" w:color="auto" w:fill="auto"/>
          </w:tcPr>
          <w:p w14:paraId="1771747A"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Ja</w:t>
            </w:r>
          </w:p>
          <w:p w14:paraId="768E2DE1" w14:textId="77777777" w:rsidR="003B680B" w:rsidRPr="00902049" w:rsidRDefault="003B680B" w:rsidP="00AF5470">
            <w:pPr>
              <w:rPr>
                <w:rFonts w:asciiTheme="majorHAnsi" w:hAnsiTheme="majorHAnsi"/>
                <w:b/>
                <w:sz w:val="22"/>
                <w:szCs w:val="22"/>
              </w:rPr>
            </w:pPr>
          </w:p>
        </w:tc>
        <w:tc>
          <w:tcPr>
            <w:tcW w:w="851" w:type="dxa"/>
            <w:shd w:val="clear" w:color="auto" w:fill="auto"/>
          </w:tcPr>
          <w:p w14:paraId="47830E78"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Nee</w:t>
            </w:r>
          </w:p>
          <w:p w14:paraId="09CEE3A5" w14:textId="77777777" w:rsidR="003B680B" w:rsidRPr="00902049" w:rsidRDefault="003B680B" w:rsidP="00AF5470">
            <w:pPr>
              <w:rPr>
                <w:rFonts w:asciiTheme="majorHAnsi" w:hAnsiTheme="majorHAnsi"/>
                <w:b/>
                <w:sz w:val="22"/>
                <w:szCs w:val="22"/>
              </w:rPr>
            </w:pPr>
          </w:p>
        </w:tc>
      </w:tr>
      <w:tr w:rsidR="003B680B" w:rsidRPr="00902049" w14:paraId="020826BB" w14:textId="77777777" w:rsidTr="00AF5470">
        <w:trPr>
          <w:trHeight w:val="96"/>
        </w:trPr>
        <w:tc>
          <w:tcPr>
            <w:tcW w:w="1555" w:type="dxa"/>
            <w:vMerge w:val="restart"/>
            <w:shd w:val="clear" w:color="auto" w:fill="auto"/>
          </w:tcPr>
          <w:p w14:paraId="53525565" w14:textId="77777777" w:rsidR="003B680B" w:rsidRPr="00902049" w:rsidRDefault="003B680B" w:rsidP="00AF5470">
            <w:pPr>
              <w:jc w:val="both"/>
              <w:rPr>
                <w:rFonts w:asciiTheme="majorHAnsi" w:hAnsiTheme="majorHAnsi"/>
                <w:b/>
                <w:sz w:val="22"/>
                <w:szCs w:val="22"/>
              </w:rPr>
            </w:pPr>
            <w:r w:rsidRPr="00902049">
              <w:rPr>
                <w:rFonts w:asciiTheme="majorHAnsi" w:hAnsiTheme="majorHAnsi"/>
                <w:b/>
                <w:sz w:val="22"/>
                <w:szCs w:val="22"/>
              </w:rPr>
              <w:t>B1-K1-W1</w:t>
            </w:r>
          </w:p>
        </w:tc>
        <w:tc>
          <w:tcPr>
            <w:tcW w:w="2932" w:type="dxa"/>
            <w:vMerge w:val="restart"/>
            <w:shd w:val="clear" w:color="auto" w:fill="auto"/>
          </w:tcPr>
          <w:p w14:paraId="18A2F7AF"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3021" w:type="dxa"/>
            <w:tcBorders>
              <w:bottom w:val="single" w:sz="4" w:space="0" w:color="auto"/>
            </w:tcBorders>
            <w:shd w:val="clear" w:color="auto" w:fill="auto"/>
          </w:tcPr>
          <w:p w14:paraId="3F04AEF2"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Anamnese bijwonen</w:t>
            </w:r>
          </w:p>
        </w:tc>
        <w:tc>
          <w:tcPr>
            <w:tcW w:w="851" w:type="dxa"/>
          </w:tcPr>
          <w:p w14:paraId="31B8407F" w14:textId="77777777" w:rsidR="003B680B" w:rsidRPr="001B3056"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048F2607" w14:textId="77777777" w:rsidR="003B680B" w:rsidRPr="001B3056" w:rsidRDefault="003B680B" w:rsidP="00AF5470">
            <w:pPr>
              <w:rPr>
                <w:rFonts w:asciiTheme="majorHAnsi" w:hAnsiTheme="majorHAnsi"/>
                <w:b/>
                <w:sz w:val="22"/>
                <w:szCs w:val="22"/>
              </w:rPr>
            </w:pPr>
          </w:p>
        </w:tc>
        <w:tc>
          <w:tcPr>
            <w:tcW w:w="3544" w:type="dxa"/>
            <w:shd w:val="clear" w:color="auto" w:fill="auto"/>
          </w:tcPr>
          <w:p w14:paraId="02B27E83"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Verpleegplan kunnen op- en bijstellen</w:t>
            </w:r>
          </w:p>
        </w:tc>
        <w:tc>
          <w:tcPr>
            <w:tcW w:w="850" w:type="dxa"/>
            <w:shd w:val="clear" w:color="auto" w:fill="auto"/>
          </w:tcPr>
          <w:p w14:paraId="14AC2243"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 xml:space="preserve">X </w:t>
            </w:r>
          </w:p>
        </w:tc>
        <w:tc>
          <w:tcPr>
            <w:tcW w:w="851" w:type="dxa"/>
            <w:shd w:val="clear" w:color="auto" w:fill="auto"/>
          </w:tcPr>
          <w:p w14:paraId="2AAB2070" w14:textId="77777777" w:rsidR="003B680B" w:rsidRPr="006165C6" w:rsidRDefault="003B680B" w:rsidP="00AF5470">
            <w:pPr>
              <w:rPr>
                <w:rFonts w:asciiTheme="majorHAnsi" w:hAnsiTheme="majorHAnsi"/>
                <w:b/>
                <w:sz w:val="22"/>
                <w:szCs w:val="22"/>
              </w:rPr>
            </w:pPr>
          </w:p>
        </w:tc>
      </w:tr>
      <w:tr w:rsidR="003B680B" w:rsidRPr="00902049" w14:paraId="060D13A4" w14:textId="77777777" w:rsidTr="00AF5470">
        <w:trPr>
          <w:trHeight w:val="96"/>
        </w:trPr>
        <w:tc>
          <w:tcPr>
            <w:tcW w:w="1555" w:type="dxa"/>
            <w:vMerge/>
            <w:shd w:val="clear" w:color="auto" w:fill="auto"/>
          </w:tcPr>
          <w:p w14:paraId="0DC296B3" w14:textId="77777777" w:rsidR="003B680B" w:rsidRPr="00902049" w:rsidRDefault="003B680B" w:rsidP="00AF5470">
            <w:pPr>
              <w:jc w:val="both"/>
              <w:rPr>
                <w:rFonts w:asciiTheme="majorHAnsi" w:hAnsiTheme="majorHAnsi"/>
                <w:b/>
                <w:sz w:val="22"/>
                <w:szCs w:val="22"/>
              </w:rPr>
            </w:pPr>
          </w:p>
        </w:tc>
        <w:tc>
          <w:tcPr>
            <w:tcW w:w="2932" w:type="dxa"/>
            <w:vMerge/>
            <w:shd w:val="clear" w:color="auto" w:fill="auto"/>
          </w:tcPr>
          <w:p w14:paraId="7D1BFE6F" w14:textId="77777777" w:rsidR="003B680B" w:rsidRPr="00902049" w:rsidRDefault="003B680B" w:rsidP="00AF5470">
            <w:pPr>
              <w:rPr>
                <w:rFonts w:asciiTheme="majorHAnsi" w:hAnsiTheme="majorHAnsi"/>
                <w:b/>
                <w:sz w:val="22"/>
                <w:szCs w:val="22"/>
              </w:rPr>
            </w:pPr>
          </w:p>
        </w:tc>
        <w:tc>
          <w:tcPr>
            <w:tcW w:w="3021" w:type="dxa"/>
            <w:shd w:val="clear" w:color="auto" w:fill="auto"/>
          </w:tcPr>
          <w:p w14:paraId="35FCDC04"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Anamnese vergelijken</w:t>
            </w:r>
          </w:p>
        </w:tc>
        <w:tc>
          <w:tcPr>
            <w:tcW w:w="851" w:type="dxa"/>
          </w:tcPr>
          <w:p w14:paraId="40914A50" w14:textId="77777777" w:rsidR="003B680B" w:rsidRPr="00902049"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20DCB622" w14:textId="77777777" w:rsidR="003B680B" w:rsidRPr="00902049" w:rsidRDefault="003B680B" w:rsidP="00AF5470">
            <w:pPr>
              <w:rPr>
                <w:rFonts w:asciiTheme="majorHAnsi" w:hAnsiTheme="majorHAnsi"/>
                <w:b/>
                <w:sz w:val="22"/>
                <w:szCs w:val="22"/>
              </w:rPr>
            </w:pPr>
          </w:p>
        </w:tc>
        <w:tc>
          <w:tcPr>
            <w:tcW w:w="3544" w:type="dxa"/>
            <w:shd w:val="clear" w:color="auto" w:fill="auto"/>
          </w:tcPr>
          <w:p w14:paraId="4E43EC60" w14:textId="77777777" w:rsidR="003B680B" w:rsidRPr="00902049" w:rsidRDefault="003B680B" w:rsidP="00AF5470">
            <w:pPr>
              <w:rPr>
                <w:rFonts w:asciiTheme="majorHAnsi" w:hAnsiTheme="majorHAnsi"/>
                <w:b/>
                <w:sz w:val="22"/>
                <w:szCs w:val="22"/>
              </w:rPr>
            </w:pPr>
          </w:p>
        </w:tc>
        <w:tc>
          <w:tcPr>
            <w:tcW w:w="850" w:type="dxa"/>
            <w:shd w:val="clear" w:color="auto" w:fill="auto"/>
          </w:tcPr>
          <w:p w14:paraId="1ECFF74B" w14:textId="77777777" w:rsidR="003B680B" w:rsidRPr="006165C6" w:rsidRDefault="003B680B" w:rsidP="00AF5470">
            <w:pPr>
              <w:rPr>
                <w:rFonts w:asciiTheme="majorHAnsi" w:hAnsiTheme="majorHAnsi"/>
                <w:b/>
                <w:sz w:val="22"/>
                <w:szCs w:val="22"/>
              </w:rPr>
            </w:pPr>
          </w:p>
        </w:tc>
        <w:tc>
          <w:tcPr>
            <w:tcW w:w="851" w:type="dxa"/>
            <w:shd w:val="clear" w:color="auto" w:fill="auto"/>
          </w:tcPr>
          <w:p w14:paraId="2B4EB89C" w14:textId="77777777" w:rsidR="003B680B" w:rsidRPr="006165C6" w:rsidRDefault="003B680B" w:rsidP="00AF5470">
            <w:pPr>
              <w:rPr>
                <w:rFonts w:asciiTheme="majorHAnsi" w:hAnsiTheme="majorHAnsi"/>
                <w:b/>
                <w:sz w:val="22"/>
                <w:szCs w:val="22"/>
              </w:rPr>
            </w:pPr>
          </w:p>
        </w:tc>
      </w:tr>
      <w:tr w:rsidR="003B680B" w:rsidRPr="00902049" w14:paraId="584021C5" w14:textId="77777777" w:rsidTr="00AF5470">
        <w:trPr>
          <w:trHeight w:val="96"/>
        </w:trPr>
        <w:tc>
          <w:tcPr>
            <w:tcW w:w="1555" w:type="dxa"/>
            <w:vMerge/>
            <w:shd w:val="clear" w:color="auto" w:fill="auto"/>
          </w:tcPr>
          <w:p w14:paraId="3EB71B52" w14:textId="77777777" w:rsidR="003B680B" w:rsidRPr="00902049" w:rsidRDefault="003B680B" w:rsidP="00AF5470">
            <w:pPr>
              <w:jc w:val="both"/>
              <w:rPr>
                <w:rFonts w:asciiTheme="majorHAnsi" w:hAnsiTheme="majorHAnsi"/>
                <w:b/>
                <w:sz w:val="22"/>
                <w:szCs w:val="22"/>
              </w:rPr>
            </w:pPr>
          </w:p>
        </w:tc>
        <w:tc>
          <w:tcPr>
            <w:tcW w:w="2932" w:type="dxa"/>
            <w:vMerge/>
            <w:shd w:val="clear" w:color="auto" w:fill="auto"/>
          </w:tcPr>
          <w:p w14:paraId="11A00118" w14:textId="77777777" w:rsidR="003B680B" w:rsidRPr="00902049" w:rsidRDefault="003B680B" w:rsidP="00AF5470">
            <w:pPr>
              <w:rPr>
                <w:rFonts w:asciiTheme="majorHAnsi" w:hAnsiTheme="majorHAnsi"/>
                <w:b/>
                <w:sz w:val="22"/>
                <w:szCs w:val="22"/>
              </w:rPr>
            </w:pPr>
          </w:p>
        </w:tc>
        <w:tc>
          <w:tcPr>
            <w:tcW w:w="3021" w:type="dxa"/>
            <w:tcBorders>
              <w:bottom w:val="single" w:sz="4" w:space="0" w:color="auto"/>
            </w:tcBorders>
            <w:shd w:val="clear" w:color="auto" w:fill="auto"/>
          </w:tcPr>
          <w:p w14:paraId="4256A333"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Formuleren verpleegprobleem</w:t>
            </w:r>
          </w:p>
        </w:tc>
        <w:tc>
          <w:tcPr>
            <w:tcW w:w="851" w:type="dxa"/>
          </w:tcPr>
          <w:p w14:paraId="10BFBF2F" w14:textId="77777777" w:rsidR="003B680B" w:rsidRPr="00902049"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271637E1" w14:textId="77777777" w:rsidR="003B680B" w:rsidRPr="00902049" w:rsidRDefault="003B680B" w:rsidP="00AF5470">
            <w:pPr>
              <w:rPr>
                <w:rFonts w:asciiTheme="majorHAnsi" w:hAnsiTheme="majorHAnsi"/>
                <w:b/>
                <w:sz w:val="22"/>
                <w:szCs w:val="22"/>
              </w:rPr>
            </w:pPr>
          </w:p>
        </w:tc>
        <w:tc>
          <w:tcPr>
            <w:tcW w:w="3544" w:type="dxa"/>
            <w:shd w:val="clear" w:color="auto" w:fill="auto"/>
          </w:tcPr>
          <w:p w14:paraId="1A6A895C" w14:textId="77777777" w:rsidR="003B680B" w:rsidRPr="00902049" w:rsidRDefault="003B680B" w:rsidP="00AF5470">
            <w:pPr>
              <w:rPr>
                <w:rFonts w:asciiTheme="majorHAnsi" w:hAnsiTheme="majorHAnsi"/>
                <w:b/>
                <w:sz w:val="22"/>
                <w:szCs w:val="22"/>
              </w:rPr>
            </w:pPr>
          </w:p>
        </w:tc>
        <w:tc>
          <w:tcPr>
            <w:tcW w:w="850" w:type="dxa"/>
            <w:shd w:val="clear" w:color="auto" w:fill="auto"/>
          </w:tcPr>
          <w:p w14:paraId="04244101" w14:textId="77777777" w:rsidR="003B680B" w:rsidRPr="006165C6" w:rsidRDefault="003B680B" w:rsidP="00AF5470">
            <w:pPr>
              <w:rPr>
                <w:rFonts w:asciiTheme="majorHAnsi" w:hAnsiTheme="majorHAnsi"/>
                <w:b/>
                <w:sz w:val="22"/>
                <w:szCs w:val="22"/>
              </w:rPr>
            </w:pPr>
          </w:p>
        </w:tc>
        <w:tc>
          <w:tcPr>
            <w:tcW w:w="851" w:type="dxa"/>
            <w:shd w:val="clear" w:color="auto" w:fill="auto"/>
          </w:tcPr>
          <w:p w14:paraId="7DDE67C6" w14:textId="77777777" w:rsidR="003B680B" w:rsidRPr="006165C6" w:rsidRDefault="003B680B" w:rsidP="00AF5470">
            <w:pPr>
              <w:rPr>
                <w:rFonts w:asciiTheme="majorHAnsi" w:hAnsiTheme="majorHAnsi"/>
                <w:b/>
                <w:sz w:val="22"/>
                <w:szCs w:val="22"/>
              </w:rPr>
            </w:pPr>
          </w:p>
        </w:tc>
      </w:tr>
      <w:tr w:rsidR="003B680B" w:rsidRPr="00902049" w14:paraId="396421BC" w14:textId="77777777" w:rsidTr="00AF5470">
        <w:trPr>
          <w:trHeight w:val="361"/>
        </w:trPr>
        <w:tc>
          <w:tcPr>
            <w:tcW w:w="1555" w:type="dxa"/>
            <w:vMerge w:val="restart"/>
            <w:shd w:val="clear" w:color="auto" w:fill="auto"/>
          </w:tcPr>
          <w:p w14:paraId="2F5C72BC" w14:textId="77777777" w:rsidR="003B680B" w:rsidRPr="00902049" w:rsidRDefault="003B680B" w:rsidP="00AF5470">
            <w:pPr>
              <w:jc w:val="both"/>
              <w:rPr>
                <w:rFonts w:asciiTheme="majorHAnsi" w:hAnsiTheme="majorHAnsi"/>
                <w:b/>
                <w:sz w:val="22"/>
                <w:szCs w:val="22"/>
              </w:rPr>
            </w:pPr>
            <w:r w:rsidRPr="00902049">
              <w:rPr>
                <w:rFonts w:asciiTheme="majorHAnsi" w:hAnsiTheme="majorHAnsi"/>
                <w:b/>
                <w:sz w:val="22"/>
                <w:szCs w:val="22"/>
              </w:rPr>
              <w:t>B1-K1-W2</w:t>
            </w:r>
          </w:p>
        </w:tc>
        <w:tc>
          <w:tcPr>
            <w:tcW w:w="2932" w:type="dxa"/>
            <w:vMerge w:val="restart"/>
            <w:shd w:val="clear" w:color="auto" w:fill="auto"/>
          </w:tcPr>
          <w:p w14:paraId="08AA6CEB"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3021" w:type="dxa"/>
            <w:shd w:val="clear" w:color="auto" w:fill="auto"/>
          </w:tcPr>
          <w:p w14:paraId="0D2125F3"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Somatische gezondheidstoestand</w:t>
            </w:r>
          </w:p>
        </w:tc>
        <w:tc>
          <w:tcPr>
            <w:tcW w:w="851" w:type="dxa"/>
          </w:tcPr>
          <w:p w14:paraId="4BB9A60E" w14:textId="77777777" w:rsidR="003B680B" w:rsidRPr="001B3056"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2C244B91" w14:textId="77777777" w:rsidR="003B680B" w:rsidRPr="001B3056" w:rsidRDefault="003B680B" w:rsidP="00AF5470">
            <w:pPr>
              <w:rPr>
                <w:rFonts w:asciiTheme="majorHAnsi" w:hAnsiTheme="majorHAnsi"/>
                <w:b/>
                <w:sz w:val="22"/>
                <w:szCs w:val="22"/>
              </w:rPr>
            </w:pPr>
          </w:p>
        </w:tc>
        <w:tc>
          <w:tcPr>
            <w:tcW w:w="3544" w:type="dxa"/>
            <w:shd w:val="clear" w:color="auto" w:fill="auto"/>
          </w:tcPr>
          <w:p w14:paraId="0773C369"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Verandering in de zorgvraag signaleren</w:t>
            </w:r>
          </w:p>
        </w:tc>
        <w:tc>
          <w:tcPr>
            <w:tcW w:w="850" w:type="dxa"/>
            <w:shd w:val="clear" w:color="auto" w:fill="auto"/>
          </w:tcPr>
          <w:p w14:paraId="7F1C3C6D"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79472505" w14:textId="77777777" w:rsidR="003B680B" w:rsidRPr="006165C6" w:rsidRDefault="003B680B" w:rsidP="00AF5470">
            <w:pPr>
              <w:rPr>
                <w:rFonts w:asciiTheme="majorHAnsi" w:hAnsiTheme="majorHAnsi"/>
                <w:b/>
                <w:sz w:val="22"/>
                <w:szCs w:val="22"/>
              </w:rPr>
            </w:pPr>
          </w:p>
        </w:tc>
      </w:tr>
      <w:tr w:rsidR="003B680B" w:rsidRPr="00902049" w14:paraId="0EDF04DE" w14:textId="77777777" w:rsidTr="00AF5470">
        <w:trPr>
          <w:trHeight w:val="297"/>
        </w:trPr>
        <w:tc>
          <w:tcPr>
            <w:tcW w:w="1555" w:type="dxa"/>
            <w:vMerge/>
            <w:shd w:val="clear" w:color="auto" w:fill="auto"/>
          </w:tcPr>
          <w:p w14:paraId="516EF8F2" w14:textId="77777777" w:rsidR="003B680B" w:rsidRPr="00902049" w:rsidRDefault="003B680B" w:rsidP="00AF5470">
            <w:pPr>
              <w:jc w:val="both"/>
              <w:rPr>
                <w:rFonts w:asciiTheme="majorHAnsi" w:hAnsiTheme="majorHAnsi"/>
                <w:b/>
                <w:sz w:val="22"/>
                <w:szCs w:val="22"/>
              </w:rPr>
            </w:pPr>
          </w:p>
        </w:tc>
        <w:tc>
          <w:tcPr>
            <w:tcW w:w="2932" w:type="dxa"/>
            <w:vMerge/>
            <w:shd w:val="clear" w:color="auto" w:fill="auto"/>
          </w:tcPr>
          <w:p w14:paraId="295138FA" w14:textId="77777777" w:rsidR="003B680B" w:rsidRPr="00902049" w:rsidRDefault="003B680B" w:rsidP="00AF5470">
            <w:pPr>
              <w:rPr>
                <w:rFonts w:asciiTheme="majorHAnsi" w:hAnsiTheme="majorHAnsi"/>
                <w:b/>
                <w:sz w:val="22"/>
                <w:szCs w:val="22"/>
              </w:rPr>
            </w:pPr>
          </w:p>
        </w:tc>
        <w:tc>
          <w:tcPr>
            <w:tcW w:w="3021" w:type="dxa"/>
            <w:shd w:val="clear" w:color="auto" w:fill="auto"/>
          </w:tcPr>
          <w:p w14:paraId="2C03993A"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Psychosociale gezondheidstoestand</w:t>
            </w:r>
          </w:p>
        </w:tc>
        <w:tc>
          <w:tcPr>
            <w:tcW w:w="851" w:type="dxa"/>
          </w:tcPr>
          <w:p w14:paraId="211A07B6" w14:textId="77777777" w:rsidR="003B680B" w:rsidRPr="001B3056"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7EA68916" w14:textId="77777777" w:rsidR="003B680B" w:rsidRPr="001B3056" w:rsidRDefault="003B680B" w:rsidP="00AF5470">
            <w:pPr>
              <w:rPr>
                <w:rFonts w:asciiTheme="majorHAnsi" w:hAnsiTheme="majorHAnsi"/>
                <w:b/>
                <w:sz w:val="22"/>
                <w:szCs w:val="22"/>
              </w:rPr>
            </w:pPr>
          </w:p>
        </w:tc>
        <w:tc>
          <w:tcPr>
            <w:tcW w:w="3544" w:type="dxa"/>
            <w:shd w:val="clear" w:color="auto" w:fill="auto"/>
          </w:tcPr>
          <w:p w14:paraId="55E60521"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Risicosignalering aan de hand van een meetinstrument</w:t>
            </w:r>
          </w:p>
        </w:tc>
        <w:tc>
          <w:tcPr>
            <w:tcW w:w="850" w:type="dxa"/>
            <w:shd w:val="clear" w:color="auto" w:fill="auto"/>
          </w:tcPr>
          <w:p w14:paraId="745FB1CE"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6351E7B" w14:textId="77777777" w:rsidR="003B680B" w:rsidRPr="006165C6" w:rsidRDefault="003B680B" w:rsidP="00AF5470">
            <w:pPr>
              <w:rPr>
                <w:rFonts w:asciiTheme="majorHAnsi" w:hAnsiTheme="majorHAnsi"/>
                <w:b/>
                <w:sz w:val="22"/>
                <w:szCs w:val="22"/>
              </w:rPr>
            </w:pPr>
          </w:p>
        </w:tc>
      </w:tr>
      <w:tr w:rsidR="003B680B" w:rsidRPr="00902049" w14:paraId="30C72EEE" w14:textId="77777777" w:rsidTr="00AF5470">
        <w:trPr>
          <w:trHeight w:val="40"/>
        </w:trPr>
        <w:tc>
          <w:tcPr>
            <w:tcW w:w="1555" w:type="dxa"/>
            <w:vMerge/>
            <w:shd w:val="clear" w:color="auto" w:fill="auto"/>
          </w:tcPr>
          <w:p w14:paraId="1CCA6442" w14:textId="77777777" w:rsidR="003B680B" w:rsidRPr="00902049" w:rsidRDefault="003B680B" w:rsidP="00AF5470">
            <w:pPr>
              <w:jc w:val="both"/>
              <w:rPr>
                <w:rFonts w:asciiTheme="majorHAnsi" w:hAnsiTheme="majorHAnsi"/>
                <w:b/>
                <w:sz w:val="22"/>
                <w:szCs w:val="22"/>
              </w:rPr>
            </w:pPr>
          </w:p>
        </w:tc>
        <w:tc>
          <w:tcPr>
            <w:tcW w:w="2932" w:type="dxa"/>
            <w:vMerge/>
            <w:shd w:val="clear" w:color="auto" w:fill="auto"/>
          </w:tcPr>
          <w:p w14:paraId="1B7506E1" w14:textId="77777777" w:rsidR="003B680B" w:rsidRPr="00902049" w:rsidRDefault="003B680B" w:rsidP="00AF5470">
            <w:pPr>
              <w:rPr>
                <w:rFonts w:asciiTheme="majorHAnsi" w:hAnsiTheme="majorHAnsi"/>
                <w:b/>
                <w:sz w:val="22"/>
                <w:szCs w:val="22"/>
              </w:rPr>
            </w:pPr>
          </w:p>
        </w:tc>
        <w:tc>
          <w:tcPr>
            <w:tcW w:w="3021" w:type="dxa"/>
            <w:shd w:val="clear" w:color="auto" w:fill="auto"/>
          </w:tcPr>
          <w:p w14:paraId="7395A37A"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Observeren</w:t>
            </w:r>
          </w:p>
        </w:tc>
        <w:tc>
          <w:tcPr>
            <w:tcW w:w="851" w:type="dxa"/>
          </w:tcPr>
          <w:p w14:paraId="4EAD72EF" w14:textId="77777777" w:rsidR="003B680B" w:rsidRPr="001B3056"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6F1F1F27" w14:textId="77777777" w:rsidR="003B680B" w:rsidRPr="001B3056" w:rsidRDefault="003B680B" w:rsidP="00AF5470">
            <w:pPr>
              <w:rPr>
                <w:rFonts w:asciiTheme="majorHAnsi" w:hAnsiTheme="majorHAnsi"/>
                <w:b/>
                <w:sz w:val="22"/>
                <w:szCs w:val="22"/>
              </w:rPr>
            </w:pPr>
          </w:p>
        </w:tc>
        <w:tc>
          <w:tcPr>
            <w:tcW w:w="3544" w:type="dxa"/>
            <w:shd w:val="clear" w:color="auto" w:fill="auto"/>
          </w:tcPr>
          <w:p w14:paraId="17FAFD54"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Observeren volgens standaarden</w:t>
            </w:r>
          </w:p>
        </w:tc>
        <w:tc>
          <w:tcPr>
            <w:tcW w:w="850" w:type="dxa"/>
            <w:shd w:val="clear" w:color="auto" w:fill="auto"/>
          </w:tcPr>
          <w:p w14:paraId="12D53132"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7CD0F0D" w14:textId="77777777" w:rsidR="003B680B" w:rsidRPr="006165C6" w:rsidRDefault="003B680B" w:rsidP="00AF5470">
            <w:pPr>
              <w:rPr>
                <w:rFonts w:asciiTheme="majorHAnsi" w:hAnsiTheme="majorHAnsi"/>
                <w:b/>
                <w:sz w:val="22"/>
                <w:szCs w:val="22"/>
              </w:rPr>
            </w:pPr>
          </w:p>
        </w:tc>
      </w:tr>
      <w:tr w:rsidR="003B680B" w:rsidRPr="00902049" w14:paraId="2BBA8C73" w14:textId="77777777" w:rsidTr="00AF5470">
        <w:trPr>
          <w:trHeight w:val="375"/>
        </w:trPr>
        <w:tc>
          <w:tcPr>
            <w:tcW w:w="1555" w:type="dxa"/>
            <w:vMerge w:val="restart"/>
            <w:shd w:val="clear" w:color="auto" w:fill="auto"/>
          </w:tcPr>
          <w:p w14:paraId="646025B1" w14:textId="77777777" w:rsidR="003B680B" w:rsidRPr="00902049" w:rsidRDefault="003B680B" w:rsidP="00AF5470">
            <w:pPr>
              <w:jc w:val="both"/>
              <w:rPr>
                <w:rFonts w:asciiTheme="majorHAnsi" w:hAnsiTheme="majorHAnsi"/>
                <w:b/>
                <w:sz w:val="22"/>
                <w:szCs w:val="22"/>
              </w:rPr>
            </w:pPr>
            <w:r w:rsidRPr="00902049">
              <w:rPr>
                <w:rFonts w:asciiTheme="majorHAnsi" w:hAnsiTheme="majorHAnsi"/>
                <w:b/>
                <w:sz w:val="22"/>
                <w:szCs w:val="22"/>
              </w:rPr>
              <w:t>B1-K1-W3</w:t>
            </w:r>
          </w:p>
        </w:tc>
        <w:tc>
          <w:tcPr>
            <w:tcW w:w="2932" w:type="dxa"/>
            <w:vMerge w:val="restart"/>
            <w:shd w:val="clear" w:color="auto" w:fill="auto"/>
          </w:tcPr>
          <w:p w14:paraId="5792F135"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Stelt een verpleegplan op</w:t>
            </w:r>
          </w:p>
        </w:tc>
        <w:tc>
          <w:tcPr>
            <w:tcW w:w="3021" w:type="dxa"/>
            <w:shd w:val="clear" w:color="auto" w:fill="auto"/>
          </w:tcPr>
          <w:p w14:paraId="3B3C6C66"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Formuleren van interventies en doelen</w:t>
            </w:r>
          </w:p>
        </w:tc>
        <w:tc>
          <w:tcPr>
            <w:tcW w:w="851" w:type="dxa"/>
          </w:tcPr>
          <w:p w14:paraId="18175F59" w14:textId="77777777" w:rsidR="003B680B" w:rsidRPr="00805E92" w:rsidRDefault="003B680B" w:rsidP="00AF5470">
            <w:pPr>
              <w:spacing w:line="240" w:lineRule="auto"/>
              <w:rPr>
                <w:rFonts w:asciiTheme="majorHAnsi" w:hAnsiTheme="majorHAnsi"/>
                <w:b/>
                <w:sz w:val="22"/>
                <w:szCs w:val="22"/>
              </w:rPr>
            </w:pPr>
            <w:r w:rsidRPr="00805E92">
              <w:rPr>
                <w:rFonts w:asciiTheme="majorHAnsi" w:hAnsiTheme="majorHAnsi"/>
                <w:b/>
                <w:sz w:val="22"/>
                <w:szCs w:val="22"/>
              </w:rPr>
              <w:t>X</w:t>
            </w:r>
          </w:p>
        </w:tc>
        <w:tc>
          <w:tcPr>
            <w:tcW w:w="850" w:type="dxa"/>
          </w:tcPr>
          <w:p w14:paraId="53B18816" w14:textId="77777777" w:rsidR="003B680B" w:rsidRDefault="003B680B" w:rsidP="00AF5470">
            <w:pPr>
              <w:spacing w:line="240" w:lineRule="auto"/>
              <w:rPr>
                <w:rFonts w:asciiTheme="majorHAnsi" w:hAnsiTheme="majorHAnsi"/>
                <w:sz w:val="22"/>
                <w:szCs w:val="22"/>
              </w:rPr>
            </w:pPr>
          </w:p>
        </w:tc>
        <w:tc>
          <w:tcPr>
            <w:tcW w:w="3544" w:type="dxa"/>
            <w:shd w:val="clear" w:color="auto" w:fill="auto"/>
          </w:tcPr>
          <w:p w14:paraId="5CBE9B04"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 xml:space="preserve">Anamnese-/intakegesprek en verpleegplan volgens verschillende </w:t>
            </w:r>
            <w:proofErr w:type="spellStart"/>
            <w:r w:rsidRPr="00902049">
              <w:rPr>
                <w:rFonts w:asciiTheme="majorHAnsi" w:hAnsiTheme="majorHAnsi"/>
                <w:sz w:val="22"/>
                <w:szCs w:val="22"/>
              </w:rPr>
              <w:t>classificatie-systemen</w:t>
            </w:r>
            <w:proofErr w:type="spellEnd"/>
            <w:r w:rsidRPr="00902049">
              <w:rPr>
                <w:rFonts w:asciiTheme="majorHAnsi" w:hAnsiTheme="majorHAnsi"/>
                <w:sz w:val="22"/>
                <w:szCs w:val="22"/>
              </w:rPr>
              <w:t xml:space="preserve"> /modellen</w:t>
            </w:r>
          </w:p>
        </w:tc>
        <w:tc>
          <w:tcPr>
            <w:tcW w:w="850" w:type="dxa"/>
            <w:vMerge w:val="restart"/>
            <w:shd w:val="clear" w:color="auto" w:fill="auto"/>
          </w:tcPr>
          <w:p w14:paraId="174DDF4B"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vMerge w:val="restart"/>
            <w:shd w:val="clear" w:color="auto" w:fill="auto"/>
          </w:tcPr>
          <w:p w14:paraId="217BF6DF" w14:textId="77777777" w:rsidR="003B680B" w:rsidRPr="006165C6" w:rsidRDefault="003B680B" w:rsidP="00AF5470">
            <w:pPr>
              <w:rPr>
                <w:rFonts w:asciiTheme="majorHAnsi" w:hAnsiTheme="majorHAnsi"/>
                <w:b/>
                <w:sz w:val="22"/>
                <w:szCs w:val="22"/>
              </w:rPr>
            </w:pPr>
          </w:p>
        </w:tc>
      </w:tr>
      <w:tr w:rsidR="003B680B" w:rsidRPr="00902049" w14:paraId="6C7DB9E1" w14:textId="77777777" w:rsidTr="00AF5470">
        <w:trPr>
          <w:trHeight w:val="350"/>
        </w:trPr>
        <w:tc>
          <w:tcPr>
            <w:tcW w:w="1555" w:type="dxa"/>
            <w:vMerge/>
            <w:shd w:val="clear" w:color="auto" w:fill="auto"/>
          </w:tcPr>
          <w:p w14:paraId="2EAADD89" w14:textId="77777777" w:rsidR="003B680B" w:rsidRPr="00902049" w:rsidRDefault="003B680B" w:rsidP="00AF5470">
            <w:pPr>
              <w:jc w:val="both"/>
              <w:rPr>
                <w:rFonts w:asciiTheme="majorHAnsi" w:hAnsiTheme="majorHAnsi"/>
                <w:b/>
                <w:sz w:val="22"/>
                <w:szCs w:val="22"/>
              </w:rPr>
            </w:pPr>
          </w:p>
        </w:tc>
        <w:tc>
          <w:tcPr>
            <w:tcW w:w="2932" w:type="dxa"/>
            <w:vMerge/>
            <w:shd w:val="clear" w:color="auto" w:fill="auto"/>
          </w:tcPr>
          <w:p w14:paraId="6C01AEBA" w14:textId="77777777" w:rsidR="003B680B" w:rsidRPr="00902049" w:rsidRDefault="003B680B" w:rsidP="00AF5470">
            <w:pPr>
              <w:rPr>
                <w:rFonts w:asciiTheme="majorHAnsi" w:hAnsiTheme="majorHAnsi"/>
                <w:b/>
                <w:sz w:val="22"/>
                <w:szCs w:val="22"/>
              </w:rPr>
            </w:pPr>
          </w:p>
        </w:tc>
        <w:tc>
          <w:tcPr>
            <w:tcW w:w="3021" w:type="dxa"/>
            <w:shd w:val="clear" w:color="auto" w:fill="auto"/>
          </w:tcPr>
          <w:p w14:paraId="17990D3C"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Verpleegplan</w:t>
            </w:r>
          </w:p>
        </w:tc>
        <w:tc>
          <w:tcPr>
            <w:tcW w:w="851" w:type="dxa"/>
          </w:tcPr>
          <w:p w14:paraId="659D6D6B" w14:textId="2300B369" w:rsidR="003B680B" w:rsidRPr="003B680B" w:rsidRDefault="003B680B" w:rsidP="00AF5470">
            <w:pPr>
              <w:rPr>
                <w:rFonts w:asciiTheme="majorHAnsi" w:hAnsiTheme="majorHAnsi"/>
                <w:b/>
                <w:bCs/>
                <w:sz w:val="22"/>
                <w:szCs w:val="22"/>
              </w:rPr>
            </w:pPr>
            <w:r>
              <w:rPr>
                <w:rFonts w:asciiTheme="majorHAnsi" w:hAnsiTheme="majorHAnsi"/>
                <w:b/>
                <w:bCs/>
                <w:sz w:val="22"/>
                <w:szCs w:val="22"/>
              </w:rPr>
              <w:t>X</w:t>
            </w:r>
          </w:p>
        </w:tc>
        <w:tc>
          <w:tcPr>
            <w:tcW w:w="850" w:type="dxa"/>
          </w:tcPr>
          <w:p w14:paraId="637B8BAB" w14:textId="77777777" w:rsidR="003B680B" w:rsidRPr="00902049" w:rsidRDefault="003B680B" w:rsidP="00AF5470">
            <w:pPr>
              <w:rPr>
                <w:rFonts w:asciiTheme="majorHAnsi" w:hAnsiTheme="majorHAnsi"/>
                <w:sz w:val="22"/>
                <w:szCs w:val="22"/>
              </w:rPr>
            </w:pPr>
          </w:p>
        </w:tc>
        <w:tc>
          <w:tcPr>
            <w:tcW w:w="3544" w:type="dxa"/>
            <w:shd w:val="clear" w:color="auto" w:fill="auto"/>
          </w:tcPr>
          <w:p w14:paraId="15AA0B3F" w14:textId="77777777" w:rsidR="003B680B" w:rsidRPr="00902049" w:rsidRDefault="003B680B" w:rsidP="00AF5470">
            <w:pPr>
              <w:rPr>
                <w:rFonts w:asciiTheme="majorHAnsi" w:hAnsiTheme="majorHAnsi"/>
                <w:sz w:val="22"/>
                <w:szCs w:val="22"/>
              </w:rPr>
            </w:pPr>
          </w:p>
        </w:tc>
        <w:tc>
          <w:tcPr>
            <w:tcW w:w="850" w:type="dxa"/>
            <w:vMerge/>
            <w:shd w:val="clear" w:color="auto" w:fill="auto"/>
          </w:tcPr>
          <w:p w14:paraId="377E277C" w14:textId="77777777" w:rsidR="003B680B" w:rsidRPr="006165C6" w:rsidRDefault="003B680B" w:rsidP="00AF5470">
            <w:pPr>
              <w:rPr>
                <w:rFonts w:asciiTheme="majorHAnsi" w:hAnsiTheme="majorHAnsi"/>
                <w:b/>
                <w:sz w:val="22"/>
                <w:szCs w:val="22"/>
              </w:rPr>
            </w:pPr>
          </w:p>
        </w:tc>
        <w:tc>
          <w:tcPr>
            <w:tcW w:w="851" w:type="dxa"/>
            <w:vMerge/>
            <w:shd w:val="clear" w:color="auto" w:fill="auto"/>
          </w:tcPr>
          <w:p w14:paraId="7DBD9157" w14:textId="77777777" w:rsidR="003B680B" w:rsidRPr="006165C6" w:rsidRDefault="003B680B" w:rsidP="00AF5470">
            <w:pPr>
              <w:rPr>
                <w:rFonts w:asciiTheme="majorHAnsi" w:hAnsiTheme="majorHAnsi"/>
                <w:b/>
                <w:sz w:val="22"/>
                <w:szCs w:val="22"/>
              </w:rPr>
            </w:pPr>
          </w:p>
        </w:tc>
      </w:tr>
      <w:tr w:rsidR="003B680B" w:rsidRPr="00902049" w14:paraId="79DED232" w14:textId="77777777" w:rsidTr="00AF5470">
        <w:trPr>
          <w:trHeight w:val="490"/>
        </w:trPr>
        <w:tc>
          <w:tcPr>
            <w:tcW w:w="1555" w:type="dxa"/>
            <w:vMerge w:val="restart"/>
            <w:shd w:val="clear" w:color="auto" w:fill="auto"/>
          </w:tcPr>
          <w:p w14:paraId="2E50CF92" w14:textId="77777777" w:rsidR="003B680B" w:rsidRPr="00902049" w:rsidRDefault="003B680B" w:rsidP="00AF5470">
            <w:pPr>
              <w:jc w:val="both"/>
              <w:rPr>
                <w:rFonts w:asciiTheme="majorHAnsi" w:hAnsiTheme="majorHAnsi"/>
                <w:b/>
                <w:sz w:val="22"/>
                <w:szCs w:val="22"/>
              </w:rPr>
            </w:pPr>
            <w:r w:rsidRPr="00902049">
              <w:rPr>
                <w:rFonts w:asciiTheme="majorHAnsi" w:hAnsiTheme="majorHAnsi"/>
                <w:b/>
                <w:sz w:val="22"/>
                <w:szCs w:val="22"/>
              </w:rPr>
              <w:t>B1-K1-W4</w:t>
            </w:r>
          </w:p>
        </w:tc>
        <w:tc>
          <w:tcPr>
            <w:tcW w:w="2932" w:type="dxa"/>
            <w:vMerge w:val="restart"/>
            <w:shd w:val="clear" w:color="auto" w:fill="auto"/>
          </w:tcPr>
          <w:p w14:paraId="6D37DDFE" w14:textId="77777777" w:rsidR="003B680B" w:rsidRPr="00902049" w:rsidRDefault="003B680B" w:rsidP="00AF5470">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3021" w:type="dxa"/>
            <w:shd w:val="clear" w:color="auto" w:fill="auto"/>
          </w:tcPr>
          <w:p w14:paraId="134C3DD5"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Lichamelijke verzorging</w:t>
            </w:r>
          </w:p>
        </w:tc>
        <w:tc>
          <w:tcPr>
            <w:tcW w:w="851" w:type="dxa"/>
          </w:tcPr>
          <w:p w14:paraId="6EECBEDC" w14:textId="671D6C6D" w:rsidR="003B680B" w:rsidRPr="003B680B" w:rsidRDefault="003B680B" w:rsidP="00AF5470">
            <w:pPr>
              <w:spacing w:line="240" w:lineRule="auto"/>
              <w:rPr>
                <w:rFonts w:asciiTheme="majorHAnsi" w:hAnsiTheme="majorHAnsi"/>
                <w:b/>
                <w:bCs/>
                <w:sz w:val="22"/>
                <w:szCs w:val="22"/>
              </w:rPr>
            </w:pPr>
            <w:r>
              <w:rPr>
                <w:rFonts w:asciiTheme="majorHAnsi" w:hAnsiTheme="majorHAnsi"/>
                <w:b/>
                <w:bCs/>
                <w:sz w:val="22"/>
                <w:szCs w:val="22"/>
              </w:rPr>
              <w:t>X Soms</w:t>
            </w:r>
          </w:p>
        </w:tc>
        <w:tc>
          <w:tcPr>
            <w:tcW w:w="850" w:type="dxa"/>
          </w:tcPr>
          <w:p w14:paraId="0B62FDC1" w14:textId="6CEF950A" w:rsidR="003B680B" w:rsidRPr="00805E92" w:rsidRDefault="003B680B" w:rsidP="00AF5470">
            <w:pPr>
              <w:spacing w:line="240" w:lineRule="auto"/>
              <w:rPr>
                <w:rFonts w:asciiTheme="majorHAnsi" w:hAnsiTheme="majorHAnsi"/>
                <w:b/>
                <w:sz w:val="22"/>
                <w:szCs w:val="22"/>
              </w:rPr>
            </w:pPr>
          </w:p>
        </w:tc>
        <w:tc>
          <w:tcPr>
            <w:tcW w:w="3544" w:type="dxa"/>
            <w:shd w:val="clear" w:color="auto" w:fill="auto"/>
          </w:tcPr>
          <w:p w14:paraId="6FAD8417"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Persoonlijke zorg, gewoonten en eigen regie</w:t>
            </w:r>
          </w:p>
        </w:tc>
        <w:tc>
          <w:tcPr>
            <w:tcW w:w="850" w:type="dxa"/>
            <w:shd w:val="clear" w:color="auto" w:fill="auto"/>
          </w:tcPr>
          <w:p w14:paraId="6EB16249"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26147525" w14:textId="77777777" w:rsidR="003B680B" w:rsidRPr="006165C6" w:rsidRDefault="003B680B" w:rsidP="00AF5470">
            <w:pPr>
              <w:rPr>
                <w:rFonts w:asciiTheme="majorHAnsi" w:hAnsiTheme="majorHAnsi"/>
                <w:b/>
                <w:sz w:val="22"/>
                <w:szCs w:val="22"/>
              </w:rPr>
            </w:pPr>
          </w:p>
        </w:tc>
      </w:tr>
      <w:tr w:rsidR="003B680B" w:rsidRPr="00902049" w14:paraId="32E1906D" w14:textId="77777777" w:rsidTr="00AF5470">
        <w:trPr>
          <w:trHeight w:val="28"/>
        </w:trPr>
        <w:tc>
          <w:tcPr>
            <w:tcW w:w="1555" w:type="dxa"/>
            <w:vMerge/>
            <w:shd w:val="clear" w:color="auto" w:fill="auto"/>
          </w:tcPr>
          <w:p w14:paraId="7432CC7C"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5BDBA8DB" w14:textId="77777777" w:rsidR="003B680B" w:rsidRPr="00902049" w:rsidRDefault="003B680B" w:rsidP="00AF5470">
            <w:pPr>
              <w:rPr>
                <w:rFonts w:asciiTheme="majorHAnsi" w:hAnsiTheme="majorHAnsi"/>
                <w:sz w:val="22"/>
                <w:szCs w:val="22"/>
              </w:rPr>
            </w:pPr>
          </w:p>
        </w:tc>
        <w:tc>
          <w:tcPr>
            <w:tcW w:w="3021" w:type="dxa"/>
            <w:shd w:val="clear" w:color="auto" w:fill="auto"/>
          </w:tcPr>
          <w:p w14:paraId="14E9C47C"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Slapen en waken</w:t>
            </w:r>
          </w:p>
        </w:tc>
        <w:tc>
          <w:tcPr>
            <w:tcW w:w="851" w:type="dxa"/>
          </w:tcPr>
          <w:p w14:paraId="6723843D" w14:textId="77777777" w:rsidR="003B680B" w:rsidRPr="00805E92" w:rsidRDefault="003B680B" w:rsidP="00AF5470">
            <w:pPr>
              <w:spacing w:line="240" w:lineRule="auto"/>
              <w:rPr>
                <w:rFonts w:asciiTheme="majorHAnsi" w:hAnsiTheme="majorHAnsi"/>
                <w:b/>
                <w:sz w:val="22"/>
                <w:szCs w:val="22"/>
              </w:rPr>
            </w:pPr>
            <w:r w:rsidRPr="00805E92">
              <w:rPr>
                <w:rFonts w:asciiTheme="majorHAnsi" w:hAnsiTheme="majorHAnsi"/>
                <w:b/>
                <w:sz w:val="22"/>
                <w:szCs w:val="22"/>
              </w:rPr>
              <w:t>X</w:t>
            </w:r>
          </w:p>
        </w:tc>
        <w:tc>
          <w:tcPr>
            <w:tcW w:w="850" w:type="dxa"/>
          </w:tcPr>
          <w:p w14:paraId="58950508" w14:textId="77777777" w:rsidR="003B680B" w:rsidRPr="00805E92" w:rsidRDefault="003B680B" w:rsidP="00AF5470">
            <w:pPr>
              <w:spacing w:line="240" w:lineRule="auto"/>
              <w:rPr>
                <w:rFonts w:asciiTheme="majorHAnsi" w:hAnsiTheme="majorHAnsi"/>
                <w:b/>
                <w:sz w:val="22"/>
                <w:szCs w:val="22"/>
              </w:rPr>
            </w:pPr>
          </w:p>
        </w:tc>
        <w:tc>
          <w:tcPr>
            <w:tcW w:w="3544" w:type="dxa"/>
            <w:shd w:val="clear" w:color="auto" w:fill="auto"/>
          </w:tcPr>
          <w:p w14:paraId="67EEDAD2"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Het bewaken van de vitale functies</w:t>
            </w:r>
          </w:p>
        </w:tc>
        <w:tc>
          <w:tcPr>
            <w:tcW w:w="850" w:type="dxa"/>
            <w:shd w:val="clear" w:color="auto" w:fill="auto"/>
          </w:tcPr>
          <w:p w14:paraId="514D9F1A"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29DD891B" w14:textId="77777777" w:rsidR="003B680B" w:rsidRPr="006165C6" w:rsidRDefault="003B680B" w:rsidP="00AF5470">
            <w:pPr>
              <w:rPr>
                <w:rFonts w:asciiTheme="majorHAnsi" w:hAnsiTheme="majorHAnsi"/>
                <w:b/>
                <w:sz w:val="22"/>
                <w:szCs w:val="22"/>
              </w:rPr>
            </w:pPr>
          </w:p>
        </w:tc>
      </w:tr>
      <w:tr w:rsidR="003B680B" w:rsidRPr="00902049" w14:paraId="44C1A969" w14:textId="77777777" w:rsidTr="00AF5470">
        <w:trPr>
          <w:trHeight w:val="28"/>
        </w:trPr>
        <w:tc>
          <w:tcPr>
            <w:tcW w:w="1555" w:type="dxa"/>
            <w:vMerge/>
            <w:shd w:val="clear" w:color="auto" w:fill="auto"/>
          </w:tcPr>
          <w:p w14:paraId="126E613E"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2F95517B" w14:textId="77777777" w:rsidR="003B680B" w:rsidRPr="00902049" w:rsidRDefault="003B680B" w:rsidP="00AF5470">
            <w:pPr>
              <w:rPr>
                <w:rFonts w:asciiTheme="majorHAnsi" w:hAnsiTheme="majorHAnsi"/>
                <w:sz w:val="22"/>
                <w:szCs w:val="22"/>
              </w:rPr>
            </w:pPr>
          </w:p>
        </w:tc>
        <w:tc>
          <w:tcPr>
            <w:tcW w:w="3021" w:type="dxa"/>
            <w:shd w:val="clear" w:color="auto" w:fill="auto"/>
          </w:tcPr>
          <w:p w14:paraId="0E6399E1" w14:textId="6ED581FD"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Immobiliteitscomplicaties</w:t>
            </w:r>
          </w:p>
        </w:tc>
        <w:tc>
          <w:tcPr>
            <w:tcW w:w="851" w:type="dxa"/>
          </w:tcPr>
          <w:p w14:paraId="1E12F713" w14:textId="77777777" w:rsidR="003B680B" w:rsidRDefault="003B680B" w:rsidP="00AF5470">
            <w:pPr>
              <w:spacing w:line="240" w:lineRule="auto"/>
              <w:rPr>
                <w:rFonts w:asciiTheme="majorHAnsi" w:hAnsiTheme="majorHAnsi"/>
                <w:sz w:val="22"/>
                <w:szCs w:val="22"/>
              </w:rPr>
            </w:pPr>
          </w:p>
        </w:tc>
        <w:tc>
          <w:tcPr>
            <w:tcW w:w="850" w:type="dxa"/>
          </w:tcPr>
          <w:p w14:paraId="589D5F6E" w14:textId="77777777" w:rsidR="003B680B" w:rsidRPr="00805E92" w:rsidRDefault="003B680B" w:rsidP="00AF5470">
            <w:pPr>
              <w:spacing w:line="240" w:lineRule="auto"/>
              <w:rPr>
                <w:rFonts w:asciiTheme="majorHAnsi" w:hAnsiTheme="majorHAnsi"/>
                <w:b/>
                <w:sz w:val="22"/>
                <w:szCs w:val="22"/>
              </w:rPr>
            </w:pPr>
            <w:r w:rsidRPr="00805E92">
              <w:rPr>
                <w:rFonts w:asciiTheme="majorHAnsi" w:hAnsiTheme="majorHAnsi"/>
                <w:b/>
                <w:sz w:val="22"/>
                <w:szCs w:val="22"/>
              </w:rPr>
              <w:t>X</w:t>
            </w:r>
          </w:p>
        </w:tc>
        <w:tc>
          <w:tcPr>
            <w:tcW w:w="3544" w:type="dxa"/>
            <w:shd w:val="clear" w:color="auto" w:fill="auto"/>
          </w:tcPr>
          <w:p w14:paraId="2862DC66"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Voorkomen van (bed)complicaties door risicoanalyse</w:t>
            </w:r>
          </w:p>
        </w:tc>
        <w:tc>
          <w:tcPr>
            <w:tcW w:w="850" w:type="dxa"/>
            <w:shd w:val="clear" w:color="auto" w:fill="auto"/>
          </w:tcPr>
          <w:p w14:paraId="73ADFBEF" w14:textId="77777777" w:rsidR="003B680B" w:rsidRPr="006165C6" w:rsidRDefault="003B680B" w:rsidP="00AF5470">
            <w:pPr>
              <w:rPr>
                <w:rFonts w:asciiTheme="majorHAnsi" w:hAnsiTheme="majorHAnsi"/>
                <w:b/>
                <w:sz w:val="22"/>
                <w:szCs w:val="22"/>
              </w:rPr>
            </w:pPr>
          </w:p>
        </w:tc>
        <w:tc>
          <w:tcPr>
            <w:tcW w:w="851" w:type="dxa"/>
            <w:shd w:val="clear" w:color="auto" w:fill="auto"/>
          </w:tcPr>
          <w:p w14:paraId="74A6F994"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r>
      <w:tr w:rsidR="003B680B" w:rsidRPr="00902049" w14:paraId="1BFC69A1" w14:textId="77777777" w:rsidTr="00AF5470">
        <w:trPr>
          <w:trHeight w:val="28"/>
        </w:trPr>
        <w:tc>
          <w:tcPr>
            <w:tcW w:w="1555" w:type="dxa"/>
            <w:vMerge/>
            <w:shd w:val="clear" w:color="auto" w:fill="auto"/>
          </w:tcPr>
          <w:p w14:paraId="548D0AB8"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41E10C0F" w14:textId="77777777" w:rsidR="003B680B" w:rsidRPr="00902049" w:rsidRDefault="003B680B" w:rsidP="00AF5470">
            <w:pPr>
              <w:rPr>
                <w:rFonts w:asciiTheme="majorHAnsi" w:hAnsiTheme="majorHAnsi"/>
                <w:sz w:val="22"/>
                <w:szCs w:val="22"/>
              </w:rPr>
            </w:pPr>
          </w:p>
        </w:tc>
        <w:tc>
          <w:tcPr>
            <w:tcW w:w="3021" w:type="dxa"/>
            <w:shd w:val="clear" w:color="auto" w:fill="auto"/>
          </w:tcPr>
          <w:p w14:paraId="719885C5"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Decubitus</w:t>
            </w:r>
          </w:p>
        </w:tc>
        <w:tc>
          <w:tcPr>
            <w:tcW w:w="851" w:type="dxa"/>
          </w:tcPr>
          <w:p w14:paraId="0350CD1B" w14:textId="77777777" w:rsidR="003B680B" w:rsidRDefault="003B680B" w:rsidP="00AF5470">
            <w:pPr>
              <w:spacing w:line="240" w:lineRule="auto"/>
              <w:rPr>
                <w:rFonts w:asciiTheme="majorHAnsi" w:hAnsiTheme="majorHAnsi"/>
                <w:sz w:val="22"/>
                <w:szCs w:val="22"/>
              </w:rPr>
            </w:pPr>
          </w:p>
        </w:tc>
        <w:tc>
          <w:tcPr>
            <w:tcW w:w="850" w:type="dxa"/>
          </w:tcPr>
          <w:p w14:paraId="4DD94612" w14:textId="77777777" w:rsidR="003B680B" w:rsidRPr="00A45F1C" w:rsidRDefault="003B680B" w:rsidP="00AF5470">
            <w:pPr>
              <w:spacing w:line="240" w:lineRule="auto"/>
              <w:rPr>
                <w:rFonts w:asciiTheme="majorHAnsi" w:hAnsiTheme="majorHAnsi"/>
                <w:b/>
                <w:sz w:val="22"/>
                <w:szCs w:val="22"/>
              </w:rPr>
            </w:pPr>
            <w:r w:rsidRPr="00A45F1C">
              <w:rPr>
                <w:rFonts w:asciiTheme="majorHAnsi" w:hAnsiTheme="majorHAnsi"/>
                <w:b/>
                <w:sz w:val="22"/>
                <w:szCs w:val="22"/>
              </w:rPr>
              <w:t>X</w:t>
            </w:r>
          </w:p>
        </w:tc>
        <w:tc>
          <w:tcPr>
            <w:tcW w:w="3544" w:type="dxa"/>
            <w:shd w:val="clear" w:color="auto" w:fill="auto"/>
          </w:tcPr>
          <w:p w14:paraId="23620266"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Overbelasting mantelzorgers</w:t>
            </w:r>
          </w:p>
        </w:tc>
        <w:tc>
          <w:tcPr>
            <w:tcW w:w="850" w:type="dxa"/>
            <w:shd w:val="clear" w:color="auto" w:fill="auto"/>
          </w:tcPr>
          <w:p w14:paraId="0202D614"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41DB7AA2" w14:textId="77777777" w:rsidR="003B680B" w:rsidRPr="006165C6" w:rsidRDefault="003B680B" w:rsidP="00AF5470">
            <w:pPr>
              <w:rPr>
                <w:rFonts w:asciiTheme="majorHAnsi" w:hAnsiTheme="majorHAnsi"/>
                <w:b/>
                <w:sz w:val="22"/>
                <w:szCs w:val="22"/>
              </w:rPr>
            </w:pPr>
          </w:p>
        </w:tc>
      </w:tr>
      <w:tr w:rsidR="003B680B" w:rsidRPr="00902049" w14:paraId="5C5A5B82" w14:textId="77777777" w:rsidTr="00AF5470">
        <w:trPr>
          <w:trHeight w:val="28"/>
        </w:trPr>
        <w:tc>
          <w:tcPr>
            <w:tcW w:w="1555" w:type="dxa"/>
            <w:vMerge/>
            <w:shd w:val="clear" w:color="auto" w:fill="auto"/>
          </w:tcPr>
          <w:p w14:paraId="3D6D08A0"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1AF0B260" w14:textId="77777777" w:rsidR="003B680B" w:rsidRPr="00902049" w:rsidRDefault="003B680B" w:rsidP="00AF5470">
            <w:pPr>
              <w:rPr>
                <w:rFonts w:asciiTheme="majorHAnsi" w:hAnsiTheme="majorHAnsi"/>
                <w:sz w:val="22"/>
                <w:szCs w:val="22"/>
              </w:rPr>
            </w:pPr>
          </w:p>
        </w:tc>
        <w:tc>
          <w:tcPr>
            <w:tcW w:w="3021" w:type="dxa"/>
            <w:shd w:val="clear" w:color="auto" w:fill="auto"/>
          </w:tcPr>
          <w:p w14:paraId="1EF7D4F5"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Uitscheiding</w:t>
            </w:r>
          </w:p>
        </w:tc>
        <w:tc>
          <w:tcPr>
            <w:tcW w:w="851" w:type="dxa"/>
          </w:tcPr>
          <w:p w14:paraId="24B18ACE" w14:textId="77777777" w:rsidR="003B680B" w:rsidRPr="00902049"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4A26C578" w14:textId="77777777" w:rsidR="003B680B" w:rsidRPr="00902049" w:rsidRDefault="003B680B" w:rsidP="00AF5470">
            <w:pPr>
              <w:rPr>
                <w:rFonts w:asciiTheme="majorHAnsi" w:hAnsiTheme="majorHAnsi"/>
                <w:b/>
                <w:sz w:val="22"/>
                <w:szCs w:val="22"/>
              </w:rPr>
            </w:pPr>
          </w:p>
        </w:tc>
        <w:tc>
          <w:tcPr>
            <w:tcW w:w="3544" w:type="dxa"/>
            <w:shd w:val="clear" w:color="auto" w:fill="auto"/>
          </w:tcPr>
          <w:p w14:paraId="4C72751E" w14:textId="77777777" w:rsidR="003B680B" w:rsidRPr="00902049" w:rsidRDefault="003B680B" w:rsidP="00AF5470">
            <w:pPr>
              <w:rPr>
                <w:rFonts w:asciiTheme="majorHAnsi" w:hAnsiTheme="majorHAnsi"/>
                <w:b/>
                <w:sz w:val="22"/>
                <w:szCs w:val="22"/>
              </w:rPr>
            </w:pPr>
          </w:p>
        </w:tc>
        <w:tc>
          <w:tcPr>
            <w:tcW w:w="850" w:type="dxa"/>
            <w:shd w:val="clear" w:color="auto" w:fill="auto"/>
          </w:tcPr>
          <w:p w14:paraId="5E03E8A6" w14:textId="77777777" w:rsidR="003B680B" w:rsidRPr="006165C6" w:rsidRDefault="003B680B" w:rsidP="00AF5470">
            <w:pPr>
              <w:rPr>
                <w:rFonts w:asciiTheme="majorHAnsi" w:hAnsiTheme="majorHAnsi"/>
                <w:b/>
                <w:sz w:val="22"/>
                <w:szCs w:val="22"/>
              </w:rPr>
            </w:pPr>
          </w:p>
        </w:tc>
        <w:tc>
          <w:tcPr>
            <w:tcW w:w="851" w:type="dxa"/>
            <w:shd w:val="clear" w:color="auto" w:fill="auto"/>
          </w:tcPr>
          <w:p w14:paraId="5700FF98" w14:textId="77777777" w:rsidR="003B680B" w:rsidRPr="006165C6" w:rsidRDefault="003B680B" w:rsidP="00AF5470">
            <w:pPr>
              <w:rPr>
                <w:rFonts w:asciiTheme="majorHAnsi" w:hAnsiTheme="majorHAnsi"/>
                <w:b/>
                <w:sz w:val="22"/>
                <w:szCs w:val="22"/>
              </w:rPr>
            </w:pPr>
          </w:p>
        </w:tc>
      </w:tr>
      <w:tr w:rsidR="003B680B" w:rsidRPr="00902049" w14:paraId="053C78CF" w14:textId="77777777" w:rsidTr="00AF5470">
        <w:trPr>
          <w:trHeight w:val="28"/>
        </w:trPr>
        <w:tc>
          <w:tcPr>
            <w:tcW w:w="1555" w:type="dxa"/>
            <w:vMerge/>
            <w:shd w:val="clear" w:color="auto" w:fill="auto"/>
          </w:tcPr>
          <w:p w14:paraId="11757CA5"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633B876D" w14:textId="77777777" w:rsidR="003B680B" w:rsidRPr="00902049" w:rsidRDefault="003B680B" w:rsidP="00AF5470">
            <w:pPr>
              <w:rPr>
                <w:rFonts w:asciiTheme="majorHAnsi" w:hAnsiTheme="majorHAnsi"/>
                <w:sz w:val="22"/>
                <w:szCs w:val="22"/>
              </w:rPr>
            </w:pPr>
          </w:p>
        </w:tc>
        <w:tc>
          <w:tcPr>
            <w:tcW w:w="3021" w:type="dxa"/>
            <w:shd w:val="clear" w:color="auto" w:fill="auto"/>
          </w:tcPr>
          <w:p w14:paraId="7DC7575B"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Hygiëne toepassen</w:t>
            </w:r>
          </w:p>
        </w:tc>
        <w:tc>
          <w:tcPr>
            <w:tcW w:w="851" w:type="dxa"/>
          </w:tcPr>
          <w:p w14:paraId="636F3A70" w14:textId="77777777" w:rsidR="003B680B" w:rsidRPr="00902049"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3D21C89C" w14:textId="77777777" w:rsidR="003B680B" w:rsidRPr="00902049" w:rsidRDefault="003B680B" w:rsidP="00AF5470">
            <w:pPr>
              <w:rPr>
                <w:rFonts w:asciiTheme="majorHAnsi" w:hAnsiTheme="majorHAnsi"/>
                <w:b/>
                <w:sz w:val="22"/>
                <w:szCs w:val="22"/>
              </w:rPr>
            </w:pPr>
          </w:p>
        </w:tc>
        <w:tc>
          <w:tcPr>
            <w:tcW w:w="3544" w:type="dxa"/>
            <w:shd w:val="clear" w:color="auto" w:fill="auto"/>
          </w:tcPr>
          <w:p w14:paraId="5419CE0E" w14:textId="77777777" w:rsidR="003B680B" w:rsidRPr="00902049" w:rsidRDefault="003B680B" w:rsidP="00AF5470">
            <w:pPr>
              <w:rPr>
                <w:rFonts w:asciiTheme="majorHAnsi" w:hAnsiTheme="majorHAnsi"/>
                <w:b/>
                <w:sz w:val="22"/>
                <w:szCs w:val="22"/>
              </w:rPr>
            </w:pPr>
          </w:p>
        </w:tc>
        <w:tc>
          <w:tcPr>
            <w:tcW w:w="850" w:type="dxa"/>
            <w:shd w:val="clear" w:color="auto" w:fill="auto"/>
          </w:tcPr>
          <w:p w14:paraId="7D02D090" w14:textId="77777777" w:rsidR="003B680B" w:rsidRPr="006165C6" w:rsidRDefault="003B680B" w:rsidP="00AF5470">
            <w:pPr>
              <w:rPr>
                <w:rFonts w:asciiTheme="majorHAnsi" w:hAnsiTheme="majorHAnsi"/>
                <w:b/>
                <w:sz w:val="22"/>
                <w:szCs w:val="22"/>
              </w:rPr>
            </w:pPr>
          </w:p>
        </w:tc>
        <w:tc>
          <w:tcPr>
            <w:tcW w:w="851" w:type="dxa"/>
            <w:shd w:val="clear" w:color="auto" w:fill="auto"/>
          </w:tcPr>
          <w:p w14:paraId="70083093" w14:textId="77777777" w:rsidR="003B680B" w:rsidRPr="006165C6" w:rsidRDefault="003B680B" w:rsidP="00AF5470">
            <w:pPr>
              <w:rPr>
                <w:rFonts w:asciiTheme="majorHAnsi" w:hAnsiTheme="majorHAnsi"/>
                <w:b/>
                <w:sz w:val="22"/>
                <w:szCs w:val="22"/>
              </w:rPr>
            </w:pPr>
          </w:p>
        </w:tc>
      </w:tr>
      <w:tr w:rsidR="003B680B" w:rsidRPr="00902049" w14:paraId="4E214146" w14:textId="77777777" w:rsidTr="00AF5470">
        <w:trPr>
          <w:trHeight w:val="28"/>
        </w:trPr>
        <w:tc>
          <w:tcPr>
            <w:tcW w:w="1555" w:type="dxa"/>
            <w:vMerge/>
            <w:shd w:val="clear" w:color="auto" w:fill="auto"/>
          </w:tcPr>
          <w:p w14:paraId="7BF344FC"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3EAA62B2" w14:textId="77777777" w:rsidR="003B680B" w:rsidRPr="00902049" w:rsidRDefault="003B680B" w:rsidP="00AF5470">
            <w:pPr>
              <w:rPr>
                <w:rFonts w:asciiTheme="majorHAnsi" w:hAnsiTheme="majorHAnsi"/>
                <w:sz w:val="22"/>
                <w:szCs w:val="22"/>
              </w:rPr>
            </w:pPr>
          </w:p>
        </w:tc>
        <w:tc>
          <w:tcPr>
            <w:tcW w:w="3021" w:type="dxa"/>
            <w:shd w:val="clear" w:color="auto" w:fill="auto"/>
          </w:tcPr>
          <w:p w14:paraId="299916EA"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Mobiliteit toepassen</w:t>
            </w:r>
          </w:p>
        </w:tc>
        <w:tc>
          <w:tcPr>
            <w:tcW w:w="851" w:type="dxa"/>
          </w:tcPr>
          <w:p w14:paraId="7110D716" w14:textId="77777777" w:rsidR="003B680B" w:rsidRPr="00902049"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2E185D28" w14:textId="77777777" w:rsidR="003B680B" w:rsidRPr="00902049" w:rsidRDefault="003B680B" w:rsidP="00AF5470">
            <w:pPr>
              <w:rPr>
                <w:rFonts w:asciiTheme="majorHAnsi" w:hAnsiTheme="majorHAnsi"/>
                <w:b/>
                <w:sz w:val="22"/>
                <w:szCs w:val="22"/>
              </w:rPr>
            </w:pPr>
          </w:p>
        </w:tc>
        <w:tc>
          <w:tcPr>
            <w:tcW w:w="3544" w:type="dxa"/>
            <w:shd w:val="clear" w:color="auto" w:fill="auto"/>
          </w:tcPr>
          <w:p w14:paraId="77BA8C3D" w14:textId="77777777" w:rsidR="003B680B" w:rsidRPr="00902049" w:rsidRDefault="003B680B" w:rsidP="00AF5470">
            <w:pPr>
              <w:rPr>
                <w:rFonts w:asciiTheme="majorHAnsi" w:hAnsiTheme="majorHAnsi"/>
                <w:b/>
                <w:sz w:val="22"/>
                <w:szCs w:val="22"/>
              </w:rPr>
            </w:pPr>
          </w:p>
        </w:tc>
        <w:tc>
          <w:tcPr>
            <w:tcW w:w="850" w:type="dxa"/>
            <w:shd w:val="clear" w:color="auto" w:fill="auto"/>
          </w:tcPr>
          <w:p w14:paraId="4AA2EFA7" w14:textId="77777777" w:rsidR="003B680B" w:rsidRPr="006165C6" w:rsidRDefault="003B680B" w:rsidP="00AF5470">
            <w:pPr>
              <w:rPr>
                <w:rFonts w:asciiTheme="majorHAnsi" w:hAnsiTheme="majorHAnsi"/>
                <w:b/>
                <w:sz w:val="22"/>
                <w:szCs w:val="22"/>
              </w:rPr>
            </w:pPr>
          </w:p>
        </w:tc>
        <w:tc>
          <w:tcPr>
            <w:tcW w:w="851" w:type="dxa"/>
            <w:shd w:val="clear" w:color="auto" w:fill="auto"/>
          </w:tcPr>
          <w:p w14:paraId="67D0BE4B" w14:textId="77777777" w:rsidR="003B680B" w:rsidRPr="006165C6" w:rsidRDefault="003B680B" w:rsidP="00AF5470">
            <w:pPr>
              <w:rPr>
                <w:rFonts w:asciiTheme="majorHAnsi" w:hAnsiTheme="majorHAnsi"/>
                <w:b/>
                <w:sz w:val="22"/>
                <w:szCs w:val="22"/>
              </w:rPr>
            </w:pPr>
          </w:p>
        </w:tc>
      </w:tr>
      <w:tr w:rsidR="003B680B" w:rsidRPr="00902049" w14:paraId="1A87CAE0" w14:textId="77777777" w:rsidTr="00AF5470">
        <w:trPr>
          <w:trHeight w:val="28"/>
        </w:trPr>
        <w:tc>
          <w:tcPr>
            <w:tcW w:w="1555" w:type="dxa"/>
            <w:vMerge/>
            <w:shd w:val="clear" w:color="auto" w:fill="auto"/>
          </w:tcPr>
          <w:p w14:paraId="6CD20832"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50916A56" w14:textId="77777777" w:rsidR="003B680B" w:rsidRPr="00902049" w:rsidRDefault="003B680B" w:rsidP="00AF5470">
            <w:pPr>
              <w:rPr>
                <w:rFonts w:asciiTheme="majorHAnsi" w:hAnsiTheme="majorHAnsi"/>
                <w:sz w:val="22"/>
                <w:szCs w:val="22"/>
              </w:rPr>
            </w:pPr>
          </w:p>
        </w:tc>
        <w:tc>
          <w:tcPr>
            <w:tcW w:w="3021" w:type="dxa"/>
            <w:shd w:val="clear" w:color="auto" w:fill="auto"/>
          </w:tcPr>
          <w:p w14:paraId="75A94EF7"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Voeding en vocht</w:t>
            </w:r>
          </w:p>
        </w:tc>
        <w:tc>
          <w:tcPr>
            <w:tcW w:w="851" w:type="dxa"/>
          </w:tcPr>
          <w:p w14:paraId="7B473EE1" w14:textId="5A2EB93E" w:rsidR="003B680B" w:rsidRPr="003B680B"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77444654" w14:textId="0FE8B26F" w:rsidR="003B680B" w:rsidRPr="00902049" w:rsidRDefault="003B680B" w:rsidP="00AF5470">
            <w:pPr>
              <w:rPr>
                <w:rFonts w:asciiTheme="majorHAnsi" w:hAnsiTheme="majorHAnsi"/>
                <w:b/>
                <w:sz w:val="22"/>
                <w:szCs w:val="22"/>
              </w:rPr>
            </w:pPr>
          </w:p>
        </w:tc>
        <w:tc>
          <w:tcPr>
            <w:tcW w:w="3544" w:type="dxa"/>
            <w:shd w:val="clear" w:color="auto" w:fill="auto"/>
          </w:tcPr>
          <w:p w14:paraId="114B09D1" w14:textId="77777777" w:rsidR="003B680B" w:rsidRPr="00902049" w:rsidRDefault="003B680B" w:rsidP="00AF5470">
            <w:pPr>
              <w:rPr>
                <w:rFonts w:asciiTheme="majorHAnsi" w:hAnsiTheme="majorHAnsi"/>
                <w:b/>
                <w:sz w:val="22"/>
                <w:szCs w:val="22"/>
              </w:rPr>
            </w:pPr>
          </w:p>
        </w:tc>
        <w:tc>
          <w:tcPr>
            <w:tcW w:w="850" w:type="dxa"/>
            <w:shd w:val="clear" w:color="auto" w:fill="auto"/>
          </w:tcPr>
          <w:p w14:paraId="06C44FCD" w14:textId="77777777" w:rsidR="003B680B" w:rsidRPr="006165C6" w:rsidRDefault="003B680B" w:rsidP="00AF5470">
            <w:pPr>
              <w:rPr>
                <w:rFonts w:asciiTheme="majorHAnsi" w:hAnsiTheme="majorHAnsi"/>
                <w:b/>
                <w:sz w:val="22"/>
                <w:szCs w:val="22"/>
              </w:rPr>
            </w:pPr>
          </w:p>
        </w:tc>
        <w:tc>
          <w:tcPr>
            <w:tcW w:w="851" w:type="dxa"/>
            <w:shd w:val="clear" w:color="auto" w:fill="auto"/>
          </w:tcPr>
          <w:p w14:paraId="343619C8" w14:textId="77777777" w:rsidR="003B680B" w:rsidRPr="006165C6" w:rsidRDefault="003B680B" w:rsidP="00AF5470">
            <w:pPr>
              <w:rPr>
                <w:rFonts w:asciiTheme="majorHAnsi" w:hAnsiTheme="majorHAnsi"/>
                <w:b/>
                <w:sz w:val="22"/>
                <w:szCs w:val="22"/>
              </w:rPr>
            </w:pPr>
          </w:p>
        </w:tc>
      </w:tr>
      <w:tr w:rsidR="003B680B" w:rsidRPr="00902049" w14:paraId="2AAD67D3" w14:textId="77777777" w:rsidTr="00AF5470">
        <w:trPr>
          <w:trHeight w:val="28"/>
        </w:trPr>
        <w:tc>
          <w:tcPr>
            <w:tcW w:w="1555" w:type="dxa"/>
            <w:vMerge/>
            <w:shd w:val="clear" w:color="auto" w:fill="auto"/>
          </w:tcPr>
          <w:p w14:paraId="667EB636" w14:textId="77777777" w:rsidR="003B680B" w:rsidRPr="00902049" w:rsidRDefault="003B680B" w:rsidP="00AF5470">
            <w:pPr>
              <w:jc w:val="both"/>
              <w:rPr>
                <w:rFonts w:asciiTheme="majorHAnsi" w:hAnsiTheme="majorHAnsi"/>
                <w:sz w:val="22"/>
                <w:szCs w:val="22"/>
              </w:rPr>
            </w:pPr>
          </w:p>
        </w:tc>
        <w:tc>
          <w:tcPr>
            <w:tcW w:w="2932" w:type="dxa"/>
            <w:vMerge/>
            <w:shd w:val="clear" w:color="auto" w:fill="auto"/>
          </w:tcPr>
          <w:p w14:paraId="2621105B" w14:textId="77777777" w:rsidR="003B680B" w:rsidRPr="00902049" w:rsidRDefault="003B680B" w:rsidP="00AF5470">
            <w:pPr>
              <w:rPr>
                <w:rFonts w:asciiTheme="majorHAnsi" w:hAnsiTheme="majorHAnsi"/>
                <w:sz w:val="22"/>
                <w:szCs w:val="22"/>
              </w:rPr>
            </w:pPr>
          </w:p>
        </w:tc>
        <w:tc>
          <w:tcPr>
            <w:tcW w:w="3021" w:type="dxa"/>
            <w:shd w:val="clear" w:color="auto" w:fill="FFFFFF"/>
          </w:tcPr>
          <w:p w14:paraId="5D7D4B9F" w14:textId="77777777" w:rsidR="003B680B" w:rsidRPr="00902049" w:rsidRDefault="003B680B" w:rsidP="00AF5470">
            <w:pPr>
              <w:spacing w:line="240" w:lineRule="auto"/>
              <w:rPr>
                <w:rFonts w:asciiTheme="majorHAnsi" w:hAnsiTheme="majorHAnsi"/>
                <w:sz w:val="22"/>
                <w:szCs w:val="22"/>
              </w:rPr>
            </w:pPr>
            <w:r>
              <w:rPr>
                <w:rFonts w:asciiTheme="majorHAnsi" w:hAnsiTheme="majorHAnsi"/>
                <w:sz w:val="22"/>
                <w:szCs w:val="22"/>
              </w:rPr>
              <w:t xml:space="preserve">- </w:t>
            </w:r>
            <w:r w:rsidRPr="00902049">
              <w:rPr>
                <w:rFonts w:asciiTheme="majorHAnsi" w:hAnsiTheme="majorHAnsi"/>
                <w:sz w:val="22"/>
                <w:szCs w:val="22"/>
              </w:rPr>
              <w:t>Meten vitale functies</w:t>
            </w:r>
          </w:p>
        </w:tc>
        <w:tc>
          <w:tcPr>
            <w:tcW w:w="851" w:type="dxa"/>
          </w:tcPr>
          <w:p w14:paraId="2ACB076D" w14:textId="77777777" w:rsidR="003B680B" w:rsidRPr="00902049" w:rsidRDefault="003B680B" w:rsidP="00AF5470">
            <w:pPr>
              <w:rPr>
                <w:rFonts w:asciiTheme="majorHAnsi" w:hAnsiTheme="majorHAnsi"/>
                <w:b/>
                <w:sz w:val="22"/>
                <w:szCs w:val="22"/>
              </w:rPr>
            </w:pPr>
            <w:r>
              <w:rPr>
                <w:rFonts w:asciiTheme="majorHAnsi" w:hAnsiTheme="majorHAnsi"/>
                <w:b/>
                <w:sz w:val="22"/>
                <w:szCs w:val="22"/>
              </w:rPr>
              <w:t>X</w:t>
            </w:r>
          </w:p>
        </w:tc>
        <w:tc>
          <w:tcPr>
            <w:tcW w:w="850" w:type="dxa"/>
          </w:tcPr>
          <w:p w14:paraId="49E8B351" w14:textId="77777777" w:rsidR="003B680B" w:rsidRPr="00902049" w:rsidRDefault="003B680B" w:rsidP="00AF5470">
            <w:pPr>
              <w:rPr>
                <w:rFonts w:asciiTheme="majorHAnsi" w:hAnsiTheme="majorHAnsi"/>
                <w:b/>
                <w:sz w:val="22"/>
                <w:szCs w:val="22"/>
              </w:rPr>
            </w:pPr>
          </w:p>
        </w:tc>
        <w:tc>
          <w:tcPr>
            <w:tcW w:w="3544" w:type="dxa"/>
            <w:shd w:val="clear" w:color="auto" w:fill="auto"/>
          </w:tcPr>
          <w:p w14:paraId="7F3418A4" w14:textId="77777777" w:rsidR="003B680B" w:rsidRPr="00902049" w:rsidRDefault="003B680B" w:rsidP="00AF5470">
            <w:pPr>
              <w:rPr>
                <w:rFonts w:asciiTheme="majorHAnsi" w:hAnsiTheme="majorHAnsi"/>
                <w:b/>
                <w:sz w:val="22"/>
                <w:szCs w:val="22"/>
              </w:rPr>
            </w:pPr>
          </w:p>
        </w:tc>
        <w:tc>
          <w:tcPr>
            <w:tcW w:w="850" w:type="dxa"/>
            <w:shd w:val="clear" w:color="auto" w:fill="auto"/>
          </w:tcPr>
          <w:p w14:paraId="0CA25334" w14:textId="77777777" w:rsidR="003B680B" w:rsidRPr="006165C6" w:rsidRDefault="003B680B" w:rsidP="00AF5470">
            <w:pPr>
              <w:rPr>
                <w:rFonts w:asciiTheme="majorHAnsi" w:hAnsiTheme="majorHAnsi"/>
                <w:b/>
                <w:sz w:val="22"/>
                <w:szCs w:val="22"/>
              </w:rPr>
            </w:pPr>
          </w:p>
        </w:tc>
        <w:tc>
          <w:tcPr>
            <w:tcW w:w="851" w:type="dxa"/>
            <w:shd w:val="clear" w:color="auto" w:fill="auto"/>
          </w:tcPr>
          <w:p w14:paraId="4A5E9CAD" w14:textId="77777777" w:rsidR="003B680B" w:rsidRPr="006165C6" w:rsidRDefault="003B680B" w:rsidP="00AF5470">
            <w:pPr>
              <w:rPr>
                <w:rFonts w:asciiTheme="majorHAnsi" w:hAnsiTheme="majorHAnsi"/>
                <w:b/>
                <w:sz w:val="22"/>
                <w:szCs w:val="22"/>
              </w:rPr>
            </w:pPr>
          </w:p>
        </w:tc>
      </w:tr>
      <w:tr w:rsidR="003B680B" w:rsidRPr="001B7FBA" w14:paraId="1B5F4696" w14:textId="77777777" w:rsidTr="00AF5470">
        <w:trPr>
          <w:trHeight w:val="160"/>
        </w:trPr>
        <w:tc>
          <w:tcPr>
            <w:tcW w:w="1555" w:type="dxa"/>
            <w:vMerge w:val="restart"/>
            <w:shd w:val="clear" w:color="auto" w:fill="auto"/>
          </w:tcPr>
          <w:p w14:paraId="5974CE5C" w14:textId="77777777" w:rsidR="003B680B" w:rsidRPr="00902049" w:rsidRDefault="003B680B" w:rsidP="00AF5470">
            <w:pPr>
              <w:jc w:val="both"/>
              <w:rPr>
                <w:b/>
                <w:sz w:val="22"/>
                <w:szCs w:val="22"/>
              </w:rPr>
            </w:pPr>
            <w:r w:rsidRPr="00902049">
              <w:rPr>
                <w:b/>
                <w:sz w:val="22"/>
                <w:szCs w:val="22"/>
              </w:rPr>
              <w:t>B1-K1-W6</w:t>
            </w:r>
          </w:p>
        </w:tc>
        <w:tc>
          <w:tcPr>
            <w:tcW w:w="2932" w:type="dxa"/>
            <w:vMerge w:val="restart"/>
            <w:shd w:val="clear" w:color="auto" w:fill="auto"/>
          </w:tcPr>
          <w:p w14:paraId="711D8EEA" w14:textId="77777777" w:rsidR="003B680B" w:rsidRPr="00902049" w:rsidRDefault="003B680B" w:rsidP="00AF5470">
            <w:pPr>
              <w:rPr>
                <w:b/>
                <w:sz w:val="22"/>
                <w:szCs w:val="22"/>
              </w:rPr>
            </w:pPr>
            <w:r w:rsidRPr="00902049">
              <w:rPr>
                <w:b/>
                <w:sz w:val="22"/>
                <w:szCs w:val="22"/>
              </w:rPr>
              <w:t>Begeleidt een zorgvrager</w:t>
            </w:r>
          </w:p>
        </w:tc>
        <w:tc>
          <w:tcPr>
            <w:tcW w:w="3021" w:type="dxa"/>
            <w:shd w:val="clear" w:color="auto" w:fill="auto"/>
          </w:tcPr>
          <w:p w14:paraId="16008BA4" w14:textId="77777777" w:rsidR="003B680B" w:rsidRPr="00902049" w:rsidRDefault="003B680B" w:rsidP="00AF5470">
            <w:pPr>
              <w:spacing w:line="240" w:lineRule="auto"/>
              <w:rPr>
                <w:sz w:val="22"/>
                <w:szCs w:val="22"/>
              </w:rPr>
            </w:pPr>
            <w:r>
              <w:rPr>
                <w:sz w:val="22"/>
                <w:szCs w:val="22"/>
              </w:rPr>
              <w:t xml:space="preserve">- Begeleiden bij </w:t>
            </w:r>
            <w:r w:rsidRPr="00902049">
              <w:rPr>
                <w:sz w:val="22"/>
                <w:szCs w:val="22"/>
              </w:rPr>
              <w:t>individuele activiteiten</w:t>
            </w:r>
          </w:p>
        </w:tc>
        <w:tc>
          <w:tcPr>
            <w:tcW w:w="851" w:type="dxa"/>
          </w:tcPr>
          <w:p w14:paraId="2DF9C3F5" w14:textId="77777777" w:rsidR="003B680B" w:rsidRPr="001E7155" w:rsidRDefault="003B680B" w:rsidP="00AF5470">
            <w:pPr>
              <w:spacing w:line="240" w:lineRule="auto"/>
              <w:rPr>
                <w:b/>
                <w:sz w:val="22"/>
                <w:szCs w:val="22"/>
              </w:rPr>
            </w:pPr>
            <w:r w:rsidRPr="001E7155">
              <w:rPr>
                <w:b/>
                <w:sz w:val="22"/>
                <w:szCs w:val="22"/>
              </w:rPr>
              <w:t>X</w:t>
            </w:r>
          </w:p>
        </w:tc>
        <w:tc>
          <w:tcPr>
            <w:tcW w:w="850" w:type="dxa"/>
          </w:tcPr>
          <w:p w14:paraId="61DF5C61" w14:textId="77777777" w:rsidR="003B680B" w:rsidRPr="00902049" w:rsidRDefault="003B680B" w:rsidP="00AF5470">
            <w:pPr>
              <w:spacing w:line="240" w:lineRule="auto"/>
              <w:ind w:left="720"/>
              <w:rPr>
                <w:sz w:val="22"/>
                <w:szCs w:val="22"/>
              </w:rPr>
            </w:pPr>
          </w:p>
        </w:tc>
        <w:tc>
          <w:tcPr>
            <w:tcW w:w="3544" w:type="dxa"/>
            <w:shd w:val="clear" w:color="auto" w:fill="auto"/>
          </w:tcPr>
          <w:p w14:paraId="50E7CEED"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Behouden en/of vergroten van de zelfredzaamheid op psychosociaal gebied</w:t>
            </w:r>
          </w:p>
        </w:tc>
        <w:tc>
          <w:tcPr>
            <w:tcW w:w="850" w:type="dxa"/>
            <w:shd w:val="clear" w:color="auto" w:fill="auto"/>
          </w:tcPr>
          <w:p w14:paraId="67FA4432"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071713CD" w14:textId="77777777" w:rsidR="003B680B" w:rsidRPr="006165C6" w:rsidRDefault="003B680B" w:rsidP="00AF5470">
            <w:pPr>
              <w:rPr>
                <w:rFonts w:asciiTheme="majorHAnsi" w:hAnsiTheme="majorHAnsi"/>
                <w:b/>
                <w:sz w:val="22"/>
                <w:szCs w:val="22"/>
              </w:rPr>
            </w:pPr>
          </w:p>
        </w:tc>
      </w:tr>
      <w:tr w:rsidR="003B680B" w:rsidRPr="001B7FBA" w14:paraId="7732019F" w14:textId="77777777" w:rsidTr="00AF5470">
        <w:trPr>
          <w:trHeight w:val="160"/>
        </w:trPr>
        <w:tc>
          <w:tcPr>
            <w:tcW w:w="1555" w:type="dxa"/>
            <w:vMerge/>
            <w:shd w:val="clear" w:color="auto" w:fill="auto"/>
          </w:tcPr>
          <w:p w14:paraId="3123BB4A" w14:textId="77777777" w:rsidR="003B680B" w:rsidRPr="00902049" w:rsidRDefault="003B680B" w:rsidP="00AF5470">
            <w:pPr>
              <w:jc w:val="both"/>
              <w:rPr>
                <w:sz w:val="22"/>
                <w:szCs w:val="22"/>
              </w:rPr>
            </w:pPr>
          </w:p>
        </w:tc>
        <w:tc>
          <w:tcPr>
            <w:tcW w:w="2932" w:type="dxa"/>
            <w:vMerge/>
            <w:shd w:val="clear" w:color="auto" w:fill="auto"/>
          </w:tcPr>
          <w:p w14:paraId="42D4D4B5" w14:textId="77777777" w:rsidR="003B680B" w:rsidRPr="00902049" w:rsidRDefault="003B680B" w:rsidP="00AF5470">
            <w:pPr>
              <w:rPr>
                <w:sz w:val="22"/>
                <w:szCs w:val="22"/>
              </w:rPr>
            </w:pPr>
          </w:p>
        </w:tc>
        <w:tc>
          <w:tcPr>
            <w:tcW w:w="3021" w:type="dxa"/>
            <w:tcBorders>
              <w:bottom w:val="single" w:sz="4" w:space="0" w:color="auto"/>
            </w:tcBorders>
            <w:shd w:val="clear" w:color="auto" w:fill="auto"/>
          </w:tcPr>
          <w:p w14:paraId="79F100E3"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Begeleiden bij zelfredzaamheid</w:t>
            </w:r>
          </w:p>
        </w:tc>
        <w:tc>
          <w:tcPr>
            <w:tcW w:w="851" w:type="dxa"/>
          </w:tcPr>
          <w:p w14:paraId="2DBBFC34" w14:textId="77777777" w:rsidR="003B680B" w:rsidRPr="001E7155" w:rsidRDefault="003B680B" w:rsidP="00AF5470">
            <w:pPr>
              <w:spacing w:line="240" w:lineRule="auto"/>
              <w:rPr>
                <w:b/>
                <w:sz w:val="22"/>
                <w:szCs w:val="22"/>
              </w:rPr>
            </w:pPr>
            <w:r w:rsidRPr="001E7155">
              <w:rPr>
                <w:b/>
                <w:sz w:val="22"/>
                <w:szCs w:val="22"/>
              </w:rPr>
              <w:t>X</w:t>
            </w:r>
          </w:p>
        </w:tc>
        <w:tc>
          <w:tcPr>
            <w:tcW w:w="850" w:type="dxa"/>
          </w:tcPr>
          <w:p w14:paraId="1FC7148F" w14:textId="77777777" w:rsidR="003B680B" w:rsidRPr="00902049" w:rsidRDefault="003B680B" w:rsidP="00AF5470">
            <w:pPr>
              <w:spacing w:line="240" w:lineRule="auto"/>
              <w:rPr>
                <w:sz w:val="22"/>
                <w:szCs w:val="22"/>
              </w:rPr>
            </w:pPr>
          </w:p>
        </w:tc>
        <w:tc>
          <w:tcPr>
            <w:tcW w:w="3544" w:type="dxa"/>
            <w:shd w:val="clear" w:color="auto" w:fill="auto"/>
          </w:tcPr>
          <w:p w14:paraId="336C783C"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Palliatieve en terminale zorg verlenen</w:t>
            </w:r>
          </w:p>
        </w:tc>
        <w:tc>
          <w:tcPr>
            <w:tcW w:w="850" w:type="dxa"/>
            <w:shd w:val="clear" w:color="auto" w:fill="auto"/>
          </w:tcPr>
          <w:p w14:paraId="634D57CF" w14:textId="77777777" w:rsidR="003B680B" w:rsidRPr="006165C6" w:rsidRDefault="003B680B" w:rsidP="00AF5470">
            <w:pPr>
              <w:rPr>
                <w:rFonts w:asciiTheme="majorHAnsi" w:hAnsiTheme="majorHAnsi"/>
                <w:b/>
                <w:sz w:val="22"/>
                <w:szCs w:val="22"/>
              </w:rPr>
            </w:pPr>
          </w:p>
        </w:tc>
        <w:tc>
          <w:tcPr>
            <w:tcW w:w="851" w:type="dxa"/>
            <w:shd w:val="clear" w:color="auto" w:fill="auto"/>
          </w:tcPr>
          <w:p w14:paraId="292E7B04"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r>
      <w:tr w:rsidR="003B680B" w:rsidRPr="001B7FBA" w14:paraId="14D68D3C" w14:textId="77777777" w:rsidTr="00AF5470">
        <w:trPr>
          <w:trHeight w:val="160"/>
        </w:trPr>
        <w:tc>
          <w:tcPr>
            <w:tcW w:w="1555" w:type="dxa"/>
            <w:vMerge/>
            <w:shd w:val="clear" w:color="auto" w:fill="auto"/>
          </w:tcPr>
          <w:p w14:paraId="5475214E" w14:textId="77777777" w:rsidR="003B680B" w:rsidRPr="00902049" w:rsidRDefault="003B680B" w:rsidP="00AF5470">
            <w:pPr>
              <w:jc w:val="both"/>
              <w:rPr>
                <w:sz w:val="22"/>
                <w:szCs w:val="22"/>
              </w:rPr>
            </w:pPr>
          </w:p>
        </w:tc>
        <w:tc>
          <w:tcPr>
            <w:tcW w:w="2932" w:type="dxa"/>
            <w:vMerge/>
            <w:shd w:val="clear" w:color="auto" w:fill="auto"/>
          </w:tcPr>
          <w:p w14:paraId="2C8B8095" w14:textId="77777777" w:rsidR="003B680B" w:rsidRPr="00902049" w:rsidRDefault="003B680B" w:rsidP="00AF5470">
            <w:pPr>
              <w:rPr>
                <w:sz w:val="22"/>
                <w:szCs w:val="22"/>
              </w:rPr>
            </w:pPr>
          </w:p>
        </w:tc>
        <w:tc>
          <w:tcPr>
            <w:tcW w:w="3021" w:type="dxa"/>
            <w:shd w:val="clear" w:color="auto" w:fill="auto"/>
          </w:tcPr>
          <w:p w14:paraId="7ED0A666"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Begeleiden bij emoties</w:t>
            </w:r>
          </w:p>
        </w:tc>
        <w:tc>
          <w:tcPr>
            <w:tcW w:w="851" w:type="dxa"/>
          </w:tcPr>
          <w:p w14:paraId="258C81D4" w14:textId="77777777" w:rsidR="003B680B" w:rsidRPr="001E7155" w:rsidRDefault="003B680B" w:rsidP="00AF5470">
            <w:pPr>
              <w:spacing w:line="240" w:lineRule="auto"/>
              <w:rPr>
                <w:b/>
                <w:sz w:val="22"/>
                <w:szCs w:val="22"/>
              </w:rPr>
            </w:pPr>
            <w:r w:rsidRPr="001E7155">
              <w:rPr>
                <w:b/>
                <w:sz w:val="22"/>
                <w:szCs w:val="22"/>
              </w:rPr>
              <w:t>X</w:t>
            </w:r>
          </w:p>
        </w:tc>
        <w:tc>
          <w:tcPr>
            <w:tcW w:w="850" w:type="dxa"/>
          </w:tcPr>
          <w:p w14:paraId="1A5D75B7" w14:textId="77777777" w:rsidR="003B680B" w:rsidRPr="00902049" w:rsidRDefault="003B680B" w:rsidP="00AF5470">
            <w:pPr>
              <w:spacing w:line="240" w:lineRule="auto"/>
              <w:ind w:left="720"/>
              <w:rPr>
                <w:sz w:val="22"/>
                <w:szCs w:val="22"/>
              </w:rPr>
            </w:pPr>
          </w:p>
        </w:tc>
        <w:tc>
          <w:tcPr>
            <w:tcW w:w="3544" w:type="dxa"/>
            <w:shd w:val="clear" w:color="auto" w:fill="auto"/>
          </w:tcPr>
          <w:p w14:paraId="0E799CD7"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Begeleiden bij betekenisvol bestaan</w:t>
            </w:r>
          </w:p>
        </w:tc>
        <w:tc>
          <w:tcPr>
            <w:tcW w:w="850" w:type="dxa"/>
            <w:shd w:val="clear" w:color="auto" w:fill="auto"/>
          </w:tcPr>
          <w:p w14:paraId="6A828FC9" w14:textId="11B91FD4"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2DD30E41" w14:textId="4D856679" w:rsidR="003B680B" w:rsidRPr="006165C6" w:rsidRDefault="003B680B" w:rsidP="00AF5470">
            <w:pPr>
              <w:rPr>
                <w:rFonts w:asciiTheme="majorHAnsi" w:hAnsiTheme="majorHAnsi"/>
                <w:b/>
                <w:sz w:val="22"/>
                <w:szCs w:val="22"/>
              </w:rPr>
            </w:pPr>
          </w:p>
        </w:tc>
      </w:tr>
      <w:tr w:rsidR="003B680B" w:rsidRPr="001B7FBA" w14:paraId="75BE31A1" w14:textId="77777777" w:rsidTr="00AF5470">
        <w:trPr>
          <w:trHeight w:val="160"/>
        </w:trPr>
        <w:tc>
          <w:tcPr>
            <w:tcW w:w="1555" w:type="dxa"/>
            <w:vMerge/>
            <w:shd w:val="clear" w:color="auto" w:fill="auto"/>
          </w:tcPr>
          <w:p w14:paraId="05F5046D" w14:textId="77777777" w:rsidR="003B680B" w:rsidRPr="00902049" w:rsidRDefault="003B680B" w:rsidP="00AF5470">
            <w:pPr>
              <w:jc w:val="both"/>
              <w:rPr>
                <w:sz w:val="22"/>
                <w:szCs w:val="22"/>
              </w:rPr>
            </w:pPr>
          </w:p>
        </w:tc>
        <w:tc>
          <w:tcPr>
            <w:tcW w:w="2932" w:type="dxa"/>
            <w:vMerge/>
            <w:shd w:val="clear" w:color="auto" w:fill="auto"/>
          </w:tcPr>
          <w:p w14:paraId="23B783F8" w14:textId="77777777" w:rsidR="003B680B" w:rsidRPr="00902049" w:rsidRDefault="003B680B" w:rsidP="00AF5470">
            <w:pPr>
              <w:rPr>
                <w:sz w:val="22"/>
                <w:szCs w:val="22"/>
              </w:rPr>
            </w:pPr>
          </w:p>
        </w:tc>
        <w:tc>
          <w:tcPr>
            <w:tcW w:w="3021" w:type="dxa"/>
            <w:shd w:val="clear" w:color="auto" w:fill="auto"/>
          </w:tcPr>
          <w:p w14:paraId="524E87AD"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Contact maken</w:t>
            </w:r>
          </w:p>
        </w:tc>
        <w:tc>
          <w:tcPr>
            <w:tcW w:w="851" w:type="dxa"/>
          </w:tcPr>
          <w:p w14:paraId="29B7D5BC" w14:textId="77777777" w:rsidR="003B680B" w:rsidRPr="00902049" w:rsidRDefault="003B680B" w:rsidP="00AF5470">
            <w:pPr>
              <w:rPr>
                <w:b/>
                <w:sz w:val="22"/>
                <w:szCs w:val="22"/>
              </w:rPr>
            </w:pPr>
            <w:r>
              <w:rPr>
                <w:b/>
                <w:sz w:val="22"/>
                <w:szCs w:val="22"/>
              </w:rPr>
              <w:t>X</w:t>
            </w:r>
          </w:p>
        </w:tc>
        <w:tc>
          <w:tcPr>
            <w:tcW w:w="850" w:type="dxa"/>
          </w:tcPr>
          <w:p w14:paraId="0C8F57A1" w14:textId="77777777" w:rsidR="003B680B" w:rsidRPr="00902049" w:rsidRDefault="003B680B" w:rsidP="00AF5470">
            <w:pPr>
              <w:rPr>
                <w:b/>
                <w:sz w:val="22"/>
                <w:szCs w:val="22"/>
              </w:rPr>
            </w:pPr>
          </w:p>
        </w:tc>
        <w:tc>
          <w:tcPr>
            <w:tcW w:w="3544" w:type="dxa"/>
            <w:shd w:val="clear" w:color="auto" w:fill="auto"/>
          </w:tcPr>
          <w:p w14:paraId="72217628" w14:textId="77777777" w:rsidR="003B680B" w:rsidRPr="00902049" w:rsidRDefault="003B680B" w:rsidP="00AF5470">
            <w:pPr>
              <w:rPr>
                <w:b/>
                <w:sz w:val="22"/>
                <w:szCs w:val="22"/>
              </w:rPr>
            </w:pPr>
          </w:p>
        </w:tc>
        <w:tc>
          <w:tcPr>
            <w:tcW w:w="850" w:type="dxa"/>
            <w:shd w:val="clear" w:color="auto" w:fill="auto"/>
          </w:tcPr>
          <w:p w14:paraId="08BEBEFE" w14:textId="77777777" w:rsidR="003B680B" w:rsidRPr="006165C6" w:rsidRDefault="003B680B" w:rsidP="00AF5470">
            <w:pPr>
              <w:rPr>
                <w:rFonts w:asciiTheme="majorHAnsi" w:hAnsiTheme="majorHAnsi"/>
                <w:b/>
                <w:sz w:val="22"/>
                <w:szCs w:val="22"/>
              </w:rPr>
            </w:pPr>
          </w:p>
        </w:tc>
        <w:tc>
          <w:tcPr>
            <w:tcW w:w="851" w:type="dxa"/>
            <w:shd w:val="clear" w:color="auto" w:fill="auto"/>
          </w:tcPr>
          <w:p w14:paraId="18B1BD77" w14:textId="77777777" w:rsidR="003B680B" w:rsidRPr="006165C6" w:rsidRDefault="003B680B" w:rsidP="00AF5470">
            <w:pPr>
              <w:rPr>
                <w:rFonts w:asciiTheme="majorHAnsi" w:hAnsiTheme="majorHAnsi"/>
                <w:b/>
                <w:sz w:val="22"/>
                <w:szCs w:val="22"/>
              </w:rPr>
            </w:pPr>
          </w:p>
        </w:tc>
      </w:tr>
      <w:tr w:rsidR="003B680B" w:rsidRPr="001B7FBA" w14:paraId="783AF280" w14:textId="77777777" w:rsidTr="00AF5470">
        <w:trPr>
          <w:trHeight w:val="160"/>
        </w:trPr>
        <w:tc>
          <w:tcPr>
            <w:tcW w:w="1555" w:type="dxa"/>
            <w:vMerge/>
            <w:shd w:val="clear" w:color="auto" w:fill="auto"/>
          </w:tcPr>
          <w:p w14:paraId="1C82DE8F" w14:textId="77777777" w:rsidR="003B680B" w:rsidRPr="00902049" w:rsidRDefault="003B680B" w:rsidP="00AF5470">
            <w:pPr>
              <w:jc w:val="both"/>
              <w:rPr>
                <w:sz w:val="22"/>
                <w:szCs w:val="22"/>
              </w:rPr>
            </w:pPr>
          </w:p>
        </w:tc>
        <w:tc>
          <w:tcPr>
            <w:tcW w:w="2932" w:type="dxa"/>
            <w:vMerge/>
            <w:shd w:val="clear" w:color="auto" w:fill="auto"/>
          </w:tcPr>
          <w:p w14:paraId="63A0CB2B" w14:textId="77777777" w:rsidR="003B680B" w:rsidRPr="00902049" w:rsidRDefault="003B680B" w:rsidP="00AF5470">
            <w:pPr>
              <w:rPr>
                <w:sz w:val="22"/>
                <w:szCs w:val="22"/>
              </w:rPr>
            </w:pPr>
          </w:p>
        </w:tc>
        <w:tc>
          <w:tcPr>
            <w:tcW w:w="3021" w:type="dxa"/>
            <w:shd w:val="clear" w:color="auto" w:fill="auto"/>
          </w:tcPr>
          <w:p w14:paraId="2A9F2BCE"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Groepsactiviteiten</w:t>
            </w:r>
          </w:p>
        </w:tc>
        <w:tc>
          <w:tcPr>
            <w:tcW w:w="851" w:type="dxa"/>
          </w:tcPr>
          <w:p w14:paraId="376048FD" w14:textId="77777777" w:rsidR="003B680B" w:rsidRPr="00902049" w:rsidRDefault="003B680B" w:rsidP="00AF5470">
            <w:pPr>
              <w:rPr>
                <w:b/>
                <w:sz w:val="22"/>
                <w:szCs w:val="22"/>
              </w:rPr>
            </w:pPr>
            <w:r>
              <w:rPr>
                <w:b/>
                <w:sz w:val="22"/>
                <w:szCs w:val="22"/>
              </w:rPr>
              <w:t>X</w:t>
            </w:r>
          </w:p>
        </w:tc>
        <w:tc>
          <w:tcPr>
            <w:tcW w:w="850" w:type="dxa"/>
          </w:tcPr>
          <w:p w14:paraId="03DCF2DF" w14:textId="77777777" w:rsidR="003B680B" w:rsidRPr="00902049" w:rsidRDefault="003B680B" w:rsidP="00AF5470">
            <w:pPr>
              <w:rPr>
                <w:b/>
                <w:sz w:val="22"/>
                <w:szCs w:val="22"/>
              </w:rPr>
            </w:pPr>
          </w:p>
        </w:tc>
        <w:tc>
          <w:tcPr>
            <w:tcW w:w="3544" w:type="dxa"/>
            <w:shd w:val="clear" w:color="auto" w:fill="auto"/>
          </w:tcPr>
          <w:p w14:paraId="4E5E0A23" w14:textId="77777777" w:rsidR="003B680B" w:rsidRPr="00902049" w:rsidRDefault="003B680B" w:rsidP="00AF5470">
            <w:pPr>
              <w:rPr>
                <w:b/>
                <w:sz w:val="22"/>
                <w:szCs w:val="22"/>
              </w:rPr>
            </w:pPr>
          </w:p>
        </w:tc>
        <w:tc>
          <w:tcPr>
            <w:tcW w:w="850" w:type="dxa"/>
            <w:shd w:val="clear" w:color="auto" w:fill="auto"/>
          </w:tcPr>
          <w:p w14:paraId="08B7B23E" w14:textId="77777777" w:rsidR="003B680B" w:rsidRPr="006165C6" w:rsidRDefault="003B680B" w:rsidP="00AF5470">
            <w:pPr>
              <w:rPr>
                <w:rFonts w:asciiTheme="majorHAnsi" w:hAnsiTheme="majorHAnsi"/>
                <w:b/>
                <w:sz w:val="22"/>
                <w:szCs w:val="22"/>
              </w:rPr>
            </w:pPr>
          </w:p>
        </w:tc>
        <w:tc>
          <w:tcPr>
            <w:tcW w:w="851" w:type="dxa"/>
            <w:shd w:val="clear" w:color="auto" w:fill="auto"/>
          </w:tcPr>
          <w:p w14:paraId="0A3D999E" w14:textId="77777777" w:rsidR="003B680B" w:rsidRPr="006165C6" w:rsidRDefault="003B680B" w:rsidP="00AF5470">
            <w:pPr>
              <w:rPr>
                <w:rFonts w:asciiTheme="majorHAnsi" w:hAnsiTheme="majorHAnsi"/>
                <w:b/>
                <w:sz w:val="22"/>
                <w:szCs w:val="22"/>
              </w:rPr>
            </w:pPr>
          </w:p>
        </w:tc>
      </w:tr>
      <w:tr w:rsidR="003B680B" w:rsidRPr="001B7FBA" w14:paraId="41907EBA" w14:textId="77777777" w:rsidTr="00AF5470">
        <w:trPr>
          <w:trHeight w:val="240"/>
        </w:trPr>
        <w:tc>
          <w:tcPr>
            <w:tcW w:w="1555" w:type="dxa"/>
            <w:vMerge w:val="restart"/>
            <w:shd w:val="clear" w:color="auto" w:fill="auto"/>
          </w:tcPr>
          <w:p w14:paraId="087609DF" w14:textId="77777777" w:rsidR="003B680B" w:rsidRPr="00902049" w:rsidRDefault="003B680B" w:rsidP="00AF5470">
            <w:pPr>
              <w:jc w:val="both"/>
              <w:rPr>
                <w:b/>
                <w:sz w:val="22"/>
                <w:szCs w:val="22"/>
              </w:rPr>
            </w:pPr>
            <w:r w:rsidRPr="00902049">
              <w:rPr>
                <w:b/>
                <w:sz w:val="22"/>
                <w:szCs w:val="22"/>
              </w:rPr>
              <w:t>B1-K1-W7</w:t>
            </w:r>
          </w:p>
        </w:tc>
        <w:tc>
          <w:tcPr>
            <w:tcW w:w="2932" w:type="dxa"/>
            <w:vMerge w:val="restart"/>
            <w:shd w:val="clear" w:color="auto" w:fill="auto"/>
          </w:tcPr>
          <w:p w14:paraId="33655CBF" w14:textId="77777777" w:rsidR="003B680B" w:rsidRPr="00902049" w:rsidRDefault="003B680B" w:rsidP="00AF5470">
            <w:pPr>
              <w:rPr>
                <w:b/>
                <w:sz w:val="22"/>
                <w:szCs w:val="22"/>
              </w:rPr>
            </w:pPr>
            <w:r w:rsidRPr="00902049">
              <w:rPr>
                <w:b/>
                <w:sz w:val="22"/>
                <w:szCs w:val="22"/>
              </w:rPr>
              <w:t>Geeft voorlichting, advies en instructie (VAI)</w:t>
            </w:r>
          </w:p>
        </w:tc>
        <w:tc>
          <w:tcPr>
            <w:tcW w:w="3021" w:type="dxa"/>
            <w:shd w:val="clear" w:color="auto" w:fill="auto"/>
          </w:tcPr>
          <w:p w14:paraId="52A3CFB8"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Geven van (VAI)</w:t>
            </w:r>
          </w:p>
        </w:tc>
        <w:tc>
          <w:tcPr>
            <w:tcW w:w="851" w:type="dxa"/>
          </w:tcPr>
          <w:p w14:paraId="7164B8DB" w14:textId="77777777" w:rsidR="003B680B" w:rsidRPr="001E7155" w:rsidRDefault="003B680B" w:rsidP="00AF5470">
            <w:pPr>
              <w:spacing w:line="240" w:lineRule="auto"/>
              <w:rPr>
                <w:b/>
                <w:sz w:val="22"/>
                <w:szCs w:val="22"/>
              </w:rPr>
            </w:pPr>
            <w:r w:rsidRPr="001E7155">
              <w:rPr>
                <w:b/>
                <w:sz w:val="22"/>
                <w:szCs w:val="22"/>
              </w:rPr>
              <w:t>X</w:t>
            </w:r>
          </w:p>
        </w:tc>
        <w:tc>
          <w:tcPr>
            <w:tcW w:w="850" w:type="dxa"/>
          </w:tcPr>
          <w:p w14:paraId="4014A2CB" w14:textId="77777777" w:rsidR="003B680B" w:rsidRPr="00902049" w:rsidRDefault="003B680B" w:rsidP="00AF5470">
            <w:pPr>
              <w:spacing w:line="240" w:lineRule="auto"/>
              <w:ind w:left="720"/>
              <w:rPr>
                <w:sz w:val="22"/>
                <w:szCs w:val="22"/>
              </w:rPr>
            </w:pPr>
          </w:p>
        </w:tc>
        <w:tc>
          <w:tcPr>
            <w:tcW w:w="3544" w:type="dxa"/>
            <w:shd w:val="clear" w:color="auto" w:fill="auto"/>
          </w:tcPr>
          <w:p w14:paraId="72B61BB0"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 xml:space="preserve">Preventie op micro, </w:t>
            </w:r>
            <w:proofErr w:type="spellStart"/>
            <w:r w:rsidRPr="00902049">
              <w:rPr>
                <w:sz w:val="22"/>
                <w:szCs w:val="22"/>
              </w:rPr>
              <w:t>meso</w:t>
            </w:r>
            <w:proofErr w:type="spellEnd"/>
            <w:r w:rsidRPr="00902049">
              <w:rPr>
                <w:sz w:val="22"/>
                <w:szCs w:val="22"/>
              </w:rPr>
              <w:t xml:space="preserve"> en/of macro niveau</w:t>
            </w:r>
          </w:p>
        </w:tc>
        <w:tc>
          <w:tcPr>
            <w:tcW w:w="850" w:type="dxa"/>
            <w:shd w:val="clear" w:color="auto" w:fill="auto"/>
          </w:tcPr>
          <w:p w14:paraId="4F5115E3"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74C1957B" w14:textId="77777777" w:rsidR="003B680B" w:rsidRPr="006165C6" w:rsidRDefault="003B680B" w:rsidP="00AF5470">
            <w:pPr>
              <w:rPr>
                <w:rFonts w:asciiTheme="majorHAnsi" w:hAnsiTheme="majorHAnsi"/>
                <w:b/>
                <w:sz w:val="22"/>
                <w:szCs w:val="22"/>
              </w:rPr>
            </w:pPr>
          </w:p>
        </w:tc>
      </w:tr>
      <w:tr w:rsidR="003B680B" w:rsidRPr="001B7FBA" w14:paraId="24CD152D" w14:textId="77777777" w:rsidTr="00AF5470">
        <w:trPr>
          <w:trHeight w:val="240"/>
        </w:trPr>
        <w:tc>
          <w:tcPr>
            <w:tcW w:w="1555" w:type="dxa"/>
            <w:vMerge/>
            <w:shd w:val="clear" w:color="auto" w:fill="auto"/>
          </w:tcPr>
          <w:p w14:paraId="5F5A86E7" w14:textId="77777777" w:rsidR="003B680B" w:rsidRPr="00902049" w:rsidRDefault="003B680B" w:rsidP="00AF5470">
            <w:pPr>
              <w:jc w:val="both"/>
              <w:rPr>
                <w:sz w:val="22"/>
                <w:szCs w:val="22"/>
              </w:rPr>
            </w:pPr>
          </w:p>
        </w:tc>
        <w:tc>
          <w:tcPr>
            <w:tcW w:w="2932" w:type="dxa"/>
            <w:vMerge/>
            <w:shd w:val="clear" w:color="auto" w:fill="auto"/>
          </w:tcPr>
          <w:p w14:paraId="2EF623E3" w14:textId="77777777" w:rsidR="003B680B" w:rsidRPr="00902049" w:rsidRDefault="003B680B" w:rsidP="00AF5470">
            <w:pPr>
              <w:rPr>
                <w:sz w:val="22"/>
                <w:szCs w:val="22"/>
              </w:rPr>
            </w:pPr>
          </w:p>
        </w:tc>
        <w:tc>
          <w:tcPr>
            <w:tcW w:w="3021" w:type="dxa"/>
            <w:tcBorders>
              <w:bottom w:val="single" w:sz="4" w:space="0" w:color="auto"/>
            </w:tcBorders>
            <w:shd w:val="clear" w:color="auto" w:fill="auto"/>
          </w:tcPr>
          <w:p w14:paraId="33CB7862" w14:textId="77777777" w:rsidR="003B680B" w:rsidRPr="00902049" w:rsidRDefault="003B680B" w:rsidP="00AF5470">
            <w:pPr>
              <w:rPr>
                <w:sz w:val="22"/>
                <w:szCs w:val="22"/>
              </w:rPr>
            </w:pPr>
          </w:p>
        </w:tc>
        <w:tc>
          <w:tcPr>
            <w:tcW w:w="851" w:type="dxa"/>
          </w:tcPr>
          <w:p w14:paraId="1FD614EE" w14:textId="77777777" w:rsidR="003B680B" w:rsidRPr="00902049" w:rsidRDefault="003B680B" w:rsidP="00AF5470">
            <w:pPr>
              <w:spacing w:line="240" w:lineRule="auto"/>
              <w:ind w:left="720"/>
              <w:rPr>
                <w:sz w:val="22"/>
                <w:szCs w:val="22"/>
              </w:rPr>
            </w:pPr>
          </w:p>
        </w:tc>
        <w:tc>
          <w:tcPr>
            <w:tcW w:w="850" w:type="dxa"/>
          </w:tcPr>
          <w:p w14:paraId="72EDB351" w14:textId="77777777" w:rsidR="003B680B" w:rsidRPr="00902049" w:rsidRDefault="003B680B" w:rsidP="00AF5470">
            <w:pPr>
              <w:spacing w:line="240" w:lineRule="auto"/>
              <w:ind w:left="720"/>
              <w:rPr>
                <w:sz w:val="22"/>
                <w:szCs w:val="22"/>
              </w:rPr>
            </w:pPr>
          </w:p>
        </w:tc>
        <w:tc>
          <w:tcPr>
            <w:tcW w:w="3544" w:type="dxa"/>
            <w:shd w:val="clear" w:color="auto" w:fill="auto"/>
          </w:tcPr>
          <w:p w14:paraId="240527DC"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Voorlichting, advies en/of instructie geven om de eigen kracht en zelfredzaamheid te versterken</w:t>
            </w:r>
          </w:p>
        </w:tc>
        <w:tc>
          <w:tcPr>
            <w:tcW w:w="850" w:type="dxa"/>
            <w:shd w:val="clear" w:color="auto" w:fill="auto"/>
          </w:tcPr>
          <w:p w14:paraId="74D6D918"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71535411" w14:textId="77777777" w:rsidR="003B680B" w:rsidRPr="006165C6" w:rsidRDefault="003B680B" w:rsidP="00AF5470">
            <w:pPr>
              <w:rPr>
                <w:rFonts w:asciiTheme="majorHAnsi" w:hAnsiTheme="majorHAnsi"/>
                <w:b/>
                <w:sz w:val="22"/>
                <w:szCs w:val="22"/>
              </w:rPr>
            </w:pPr>
          </w:p>
        </w:tc>
      </w:tr>
      <w:tr w:rsidR="003B680B" w:rsidRPr="001B7FBA" w14:paraId="0D33F044" w14:textId="77777777" w:rsidTr="00AF5470">
        <w:trPr>
          <w:trHeight w:val="240"/>
        </w:trPr>
        <w:tc>
          <w:tcPr>
            <w:tcW w:w="1555" w:type="dxa"/>
            <w:vMerge/>
            <w:shd w:val="clear" w:color="auto" w:fill="auto"/>
          </w:tcPr>
          <w:p w14:paraId="6AB222B5" w14:textId="77777777" w:rsidR="003B680B" w:rsidRPr="00902049" w:rsidRDefault="003B680B" w:rsidP="00AF5470">
            <w:pPr>
              <w:jc w:val="both"/>
              <w:rPr>
                <w:sz w:val="22"/>
                <w:szCs w:val="22"/>
              </w:rPr>
            </w:pPr>
          </w:p>
        </w:tc>
        <w:tc>
          <w:tcPr>
            <w:tcW w:w="2932" w:type="dxa"/>
            <w:vMerge/>
            <w:shd w:val="clear" w:color="auto" w:fill="auto"/>
          </w:tcPr>
          <w:p w14:paraId="4EEA5EE8" w14:textId="77777777" w:rsidR="003B680B" w:rsidRPr="00902049" w:rsidRDefault="003B680B" w:rsidP="00AF5470">
            <w:pPr>
              <w:rPr>
                <w:sz w:val="22"/>
                <w:szCs w:val="22"/>
              </w:rPr>
            </w:pPr>
          </w:p>
        </w:tc>
        <w:tc>
          <w:tcPr>
            <w:tcW w:w="3021" w:type="dxa"/>
            <w:shd w:val="clear" w:color="auto" w:fill="auto"/>
          </w:tcPr>
          <w:p w14:paraId="1047CC5E" w14:textId="77777777" w:rsidR="003B680B" w:rsidRPr="00902049" w:rsidRDefault="003B680B" w:rsidP="00AF5470">
            <w:pPr>
              <w:rPr>
                <w:sz w:val="22"/>
                <w:szCs w:val="22"/>
              </w:rPr>
            </w:pPr>
          </w:p>
        </w:tc>
        <w:tc>
          <w:tcPr>
            <w:tcW w:w="851" w:type="dxa"/>
          </w:tcPr>
          <w:p w14:paraId="2D77DCB6" w14:textId="77777777" w:rsidR="003B680B" w:rsidRPr="00902049" w:rsidRDefault="003B680B" w:rsidP="00AF5470">
            <w:pPr>
              <w:spacing w:line="240" w:lineRule="auto"/>
              <w:ind w:left="720"/>
              <w:rPr>
                <w:sz w:val="22"/>
                <w:szCs w:val="22"/>
              </w:rPr>
            </w:pPr>
          </w:p>
        </w:tc>
        <w:tc>
          <w:tcPr>
            <w:tcW w:w="850" w:type="dxa"/>
          </w:tcPr>
          <w:p w14:paraId="6A5AEC2F" w14:textId="77777777" w:rsidR="003B680B" w:rsidRPr="00902049" w:rsidRDefault="003B680B" w:rsidP="00AF5470">
            <w:pPr>
              <w:spacing w:line="240" w:lineRule="auto"/>
              <w:ind w:left="720"/>
              <w:rPr>
                <w:sz w:val="22"/>
                <w:szCs w:val="22"/>
              </w:rPr>
            </w:pPr>
          </w:p>
        </w:tc>
        <w:tc>
          <w:tcPr>
            <w:tcW w:w="3544" w:type="dxa"/>
            <w:shd w:val="clear" w:color="auto" w:fill="auto"/>
          </w:tcPr>
          <w:p w14:paraId="3D23BE83"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Geeft VAI t.a.v. gezonde leefstijl</w:t>
            </w:r>
          </w:p>
        </w:tc>
        <w:tc>
          <w:tcPr>
            <w:tcW w:w="850" w:type="dxa"/>
            <w:shd w:val="clear" w:color="auto" w:fill="auto"/>
          </w:tcPr>
          <w:p w14:paraId="1F506F99"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6BD60969" w14:textId="77777777" w:rsidR="003B680B" w:rsidRPr="006165C6" w:rsidRDefault="003B680B" w:rsidP="00AF5470">
            <w:pPr>
              <w:rPr>
                <w:rFonts w:asciiTheme="majorHAnsi" w:hAnsiTheme="majorHAnsi"/>
                <w:b/>
                <w:sz w:val="22"/>
                <w:szCs w:val="22"/>
              </w:rPr>
            </w:pPr>
          </w:p>
        </w:tc>
      </w:tr>
      <w:tr w:rsidR="003B680B" w:rsidRPr="001B7FBA" w14:paraId="0C7DACEB" w14:textId="77777777" w:rsidTr="00AF5470">
        <w:trPr>
          <w:trHeight w:val="240"/>
        </w:trPr>
        <w:tc>
          <w:tcPr>
            <w:tcW w:w="1555" w:type="dxa"/>
            <w:vMerge w:val="restart"/>
            <w:shd w:val="clear" w:color="auto" w:fill="auto"/>
          </w:tcPr>
          <w:p w14:paraId="1C952291" w14:textId="77777777" w:rsidR="003B680B" w:rsidRPr="00902049" w:rsidRDefault="003B680B" w:rsidP="00AF5470">
            <w:pPr>
              <w:jc w:val="both"/>
              <w:rPr>
                <w:b/>
                <w:sz w:val="22"/>
                <w:szCs w:val="22"/>
              </w:rPr>
            </w:pPr>
            <w:r w:rsidRPr="00902049">
              <w:rPr>
                <w:b/>
                <w:sz w:val="22"/>
                <w:szCs w:val="22"/>
              </w:rPr>
              <w:t>B1-K1-W8</w:t>
            </w:r>
          </w:p>
        </w:tc>
        <w:tc>
          <w:tcPr>
            <w:tcW w:w="2932" w:type="dxa"/>
            <w:vMerge w:val="restart"/>
            <w:shd w:val="clear" w:color="auto" w:fill="auto"/>
          </w:tcPr>
          <w:p w14:paraId="205BE18E" w14:textId="77777777" w:rsidR="003B680B" w:rsidRPr="00902049" w:rsidRDefault="003B680B" w:rsidP="00AF5470">
            <w:pPr>
              <w:rPr>
                <w:b/>
                <w:sz w:val="22"/>
                <w:szCs w:val="22"/>
              </w:rPr>
            </w:pPr>
            <w:r w:rsidRPr="00902049">
              <w:rPr>
                <w:b/>
                <w:sz w:val="22"/>
                <w:szCs w:val="22"/>
              </w:rPr>
              <w:t>Reageert op onvoorziene en crisissituaties</w:t>
            </w:r>
          </w:p>
        </w:tc>
        <w:tc>
          <w:tcPr>
            <w:tcW w:w="3021" w:type="dxa"/>
            <w:shd w:val="clear" w:color="auto" w:fill="auto"/>
          </w:tcPr>
          <w:p w14:paraId="7FE8C5FF" w14:textId="77777777" w:rsidR="003B680B" w:rsidRPr="00902049" w:rsidRDefault="003B680B" w:rsidP="00AF5470">
            <w:pPr>
              <w:rPr>
                <w:sz w:val="22"/>
                <w:szCs w:val="22"/>
              </w:rPr>
            </w:pPr>
          </w:p>
        </w:tc>
        <w:tc>
          <w:tcPr>
            <w:tcW w:w="851" w:type="dxa"/>
          </w:tcPr>
          <w:p w14:paraId="2000B76F" w14:textId="77777777" w:rsidR="003B680B" w:rsidRPr="00902049" w:rsidRDefault="003B680B" w:rsidP="00AF5470">
            <w:pPr>
              <w:spacing w:line="240" w:lineRule="auto"/>
              <w:ind w:left="720"/>
              <w:rPr>
                <w:sz w:val="22"/>
                <w:szCs w:val="22"/>
              </w:rPr>
            </w:pPr>
          </w:p>
        </w:tc>
        <w:tc>
          <w:tcPr>
            <w:tcW w:w="850" w:type="dxa"/>
          </w:tcPr>
          <w:p w14:paraId="5689D119" w14:textId="77777777" w:rsidR="003B680B" w:rsidRPr="00902049" w:rsidRDefault="003B680B" w:rsidP="00AF5470">
            <w:pPr>
              <w:spacing w:line="240" w:lineRule="auto"/>
              <w:ind w:left="720"/>
              <w:rPr>
                <w:sz w:val="22"/>
                <w:szCs w:val="22"/>
              </w:rPr>
            </w:pPr>
          </w:p>
        </w:tc>
        <w:tc>
          <w:tcPr>
            <w:tcW w:w="3544" w:type="dxa"/>
            <w:shd w:val="clear" w:color="auto" w:fill="auto"/>
          </w:tcPr>
          <w:p w14:paraId="002799A2"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Richtlijnen van de organisatie toepassen bij onvoorziene- en crisissituaties</w:t>
            </w:r>
          </w:p>
        </w:tc>
        <w:tc>
          <w:tcPr>
            <w:tcW w:w="850" w:type="dxa"/>
            <w:shd w:val="clear" w:color="auto" w:fill="auto"/>
          </w:tcPr>
          <w:p w14:paraId="0A3D7E66"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7426B86A" w14:textId="77777777" w:rsidR="003B680B" w:rsidRPr="006165C6" w:rsidRDefault="003B680B" w:rsidP="00AF5470">
            <w:pPr>
              <w:rPr>
                <w:rFonts w:asciiTheme="majorHAnsi" w:hAnsiTheme="majorHAnsi"/>
                <w:sz w:val="22"/>
                <w:szCs w:val="22"/>
              </w:rPr>
            </w:pPr>
          </w:p>
        </w:tc>
      </w:tr>
      <w:tr w:rsidR="003B680B" w:rsidRPr="001B7FBA" w14:paraId="6A567469" w14:textId="77777777" w:rsidTr="00AF5470">
        <w:trPr>
          <w:trHeight w:val="240"/>
        </w:trPr>
        <w:tc>
          <w:tcPr>
            <w:tcW w:w="1555" w:type="dxa"/>
            <w:vMerge/>
            <w:shd w:val="clear" w:color="auto" w:fill="auto"/>
          </w:tcPr>
          <w:p w14:paraId="4C5F65A6" w14:textId="77777777" w:rsidR="003B680B" w:rsidRPr="00902049" w:rsidRDefault="003B680B" w:rsidP="00AF5470">
            <w:pPr>
              <w:rPr>
                <w:sz w:val="22"/>
                <w:szCs w:val="22"/>
              </w:rPr>
            </w:pPr>
          </w:p>
        </w:tc>
        <w:tc>
          <w:tcPr>
            <w:tcW w:w="2932" w:type="dxa"/>
            <w:vMerge/>
            <w:shd w:val="clear" w:color="auto" w:fill="auto"/>
          </w:tcPr>
          <w:p w14:paraId="02CB6694" w14:textId="77777777" w:rsidR="003B680B" w:rsidRPr="00902049" w:rsidRDefault="003B680B" w:rsidP="00AF5470">
            <w:pPr>
              <w:rPr>
                <w:sz w:val="22"/>
                <w:szCs w:val="22"/>
              </w:rPr>
            </w:pPr>
          </w:p>
        </w:tc>
        <w:tc>
          <w:tcPr>
            <w:tcW w:w="3021" w:type="dxa"/>
            <w:tcBorders>
              <w:bottom w:val="single" w:sz="4" w:space="0" w:color="auto"/>
            </w:tcBorders>
            <w:shd w:val="clear" w:color="auto" w:fill="auto"/>
          </w:tcPr>
          <w:p w14:paraId="502AE400" w14:textId="77777777" w:rsidR="003B680B" w:rsidRPr="00902049" w:rsidRDefault="003B680B" w:rsidP="00AF5470">
            <w:pPr>
              <w:rPr>
                <w:sz w:val="22"/>
                <w:szCs w:val="22"/>
              </w:rPr>
            </w:pPr>
          </w:p>
        </w:tc>
        <w:tc>
          <w:tcPr>
            <w:tcW w:w="851" w:type="dxa"/>
          </w:tcPr>
          <w:p w14:paraId="1879C299" w14:textId="77777777" w:rsidR="003B680B" w:rsidRPr="00902049" w:rsidRDefault="003B680B" w:rsidP="00AF5470">
            <w:pPr>
              <w:spacing w:line="240" w:lineRule="auto"/>
              <w:ind w:left="720"/>
              <w:rPr>
                <w:sz w:val="22"/>
                <w:szCs w:val="22"/>
              </w:rPr>
            </w:pPr>
          </w:p>
        </w:tc>
        <w:tc>
          <w:tcPr>
            <w:tcW w:w="850" w:type="dxa"/>
          </w:tcPr>
          <w:p w14:paraId="122B35F6" w14:textId="77777777" w:rsidR="003B680B" w:rsidRPr="00902049" w:rsidRDefault="003B680B" w:rsidP="00AF5470">
            <w:pPr>
              <w:spacing w:line="240" w:lineRule="auto"/>
              <w:ind w:left="720"/>
              <w:rPr>
                <w:sz w:val="22"/>
                <w:szCs w:val="22"/>
              </w:rPr>
            </w:pPr>
          </w:p>
        </w:tc>
        <w:tc>
          <w:tcPr>
            <w:tcW w:w="3544" w:type="dxa"/>
            <w:shd w:val="clear" w:color="auto" w:fill="auto"/>
          </w:tcPr>
          <w:p w14:paraId="1EC1D1B2"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Handelen bij onvoorziene- en crisissituaties</w:t>
            </w:r>
          </w:p>
        </w:tc>
        <w:tc>
          <w:tcPr>
            <w:tcW w:w="850" w:type="dxa"/>
            <w:shd w:val="clear" w:color="auto" w:fill="auto"/>
          </w:tcPr>
          <w:p w14:paraId="0C965D67"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7F89F3AF" w14:textId="77777777" w:rsidR="003B680B" w:rsidRPr="006165C6" w:rsidRDefault="003B680B" w:rsidP="00AF5470">
            <w:pPr>
              <w:rPr>
                <w:rFonts w:asciiTheme="majorHAnsi" w:hAnsiTheme="majorHAnsi"/>
                <w:sz w:val="22"/>
                <w:szCs w:val="22"/>
              </w:rPr>
            </w:pPr>
          </w:p>
        </w:tc>
      </w:tr>
      <w:tr w:rsidR="003B680B" w:rsidRPr="001B7FBA" w14:paraId="77AD5EFE" w14:textId="77777777" w:rsidTr="00AF5470">
        <w:trPr>
          <w:trHeight w:val="375"/>
        </w:trPr>
        <w:tc>
          <w:tcPr>
            <w:tcW w:w="1555" w:type="dxa"/>
            <w:vMerge w:val="restart"/>
            <w:shd w:val="clear" w:color="auto" w:fill="auto"/>
          </w:tcPr>
          <w:p w14:paraId="11BCD975" w14:textId="77777777" w:rsidR="003B680B" w:rsidRPr="00902049" w:rsidRDefault="003B680B" w:rsidP="00AF5470">
            <w:pPr>
              <w:rPr>
                <w:b/>
                <w:sz w:val="22"/>
                <w:szCs w:val="22"/>
              </w:rPr>
            </w:pPr>
            <w:r w:rsidRPr="00902049">
              <w:rPr>
                <w:b/>
                <w:sz w:val="22"/>
                <w:szCs w:val="22"/>
              </w:rPr>
              <w:t>B1-K1-W9</w:t>
            </w:r>
          </w:p>
        </w:tc>
        <w:tc>
          <w:tcPr>
            <w:tcW w:w="2932" w:type="dxa"/>
            <w:vMerge w:val="restart"/>
            <w:shd w:val="clear" w:color="auto" w:fill="auto"/>
          </w:tcPr>
          <w:p w14:paraId="14EF13E8" w14:textId="77777777" w:rsidR="003B680B" w:rsidRPr="00902049" w:rsidRDefault="003B680B" w:rsidP="00AF5470">
            <w:pPr>
              <w:rPr>
                <w:b/>
                <w:sz w:val="22"/>
                <w:szCs w:val="22"/>
              </w:rPr>
            </w:pPr>
            <w:r w:rsidRPr="00902049">
              <w:rPr>
                <w:b/>
                <w:sz w:val="22"/>
                <w:szCs w:val="22"/>
              </w:rPr>
              <w:t>Coördineert de zorgverlening van individuele zorgvragers</w:t>
            </w:r>
          </w:p>
        </w:tc>
        <w:tc>
          <w:tcPr>
            <w:tcW w:w="3021" w:type="dxa"/>
            <w:shd w:val="clear" w:color="auto" w:fill="auto"/>
          </w:tcPr>
          <w:p w14:paraId="32DB59D0"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Mantelzorger</w:t>
            </w:r>
          </w:p>
        </w:tc>
        <w:tc>
          <w:tcPr>
            <w:tcW w:w="851" w:type="dxa"/>
          </w:tcPr>
          <w:p w14:paraId="241152B0" w14:textId="3FAB6A94" w:rsidR="003B680B" w:rsidRPr="00902049" w:rsidRDefault="003B680B" w:rsidP="003B680B">
            <w:pPr>
              <w:spacing w:line="240" w:lineRule="auto"/>
              <w:rPr>
                <w:sz w:val="22"/>
                <w:szCs w:val="22"/>
              </w:rPr>
            </w:pPr>
            <w:r>
              <w:rPr>
                <w:rFonts w:asciiTheme="majorHAnsi" w:hAnsiTheme="majorHAnsi"/>
                <w:b/>
                <w:sz w:val="22"/>
                <w:szCs w:val="22"/>
              </w:rPr>
              <w:t>X</w:t>
            </w:r>
          </w:p>
        </w:tc>
        <w:tc>
          <w:tcPr>
            <w:tcW w:w="850" w:type="dxa"/>
          </w:tcPr>
          <w:p w14:paraId="479DE069" w14:textId="77777777" w:rsidR="003B680B" w:rsidRPr="00902049" w:rsidRDefault="003B680B" w:rsidP="00AF5470">
            <w:pPr>
              <w:spacing w:line="240" w:lineRule="auto"/>
              <w:ind w:left="720"/>
              <w:rPr>
                <w:sz w:val="22"/>
                <w:szCs w:val="22"/>
              </w:rPr>
            </w:pPr>
          </w:p>
        </w:tc>
        <w:tc>
          <w:tcPr>
            <w:tcW w:w="3544" w:type="dxa"/>
            <w:shd w:val="clear" w:color="auto" w:fill="auto"/>
          </w:tcPr>
          <w:p w14:paraId="0EB6F803"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Samenwerken met mantelzorgers, vrijwilligers en andere disciplines</w:t>
            </w:r>
          </w:p>
        </w:tc>
        <w:tc>
          <w:tcPr>
            <w:tcW w:w="850" w:type="dxa"/>
            <w:shd w:val="clear" w:color="auto" w:fill="auto"/>
          </w:tcPr>
          <w:p w14:paraId="1C5532BB"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0B87E6C9" w14:textId="77777777" w:rsidR="003B680B" w:rsidRPr="006165C6" w:rsidRDefault="003B680B" w:rsidP="00AF5470">
            <w:pPr>
              <w:rPr>
                <w:rFonts w:asciiTheme="majorHAnsi" w:hAnsiTheme="majorHAnsi"/>
                <w:b/>
                <w:sz w:val="22"/>
                <w:szCs w:val="22"/>
              </w:rPr>
            </w:pPr>
          </w:p>
        </w:tc>
      </w:tr>
      <w:tr w:rsidR="003B680B" w:rsidRPr="001B7FBA" w14:paraId="23BFFAD8" w14:textId="77777777" w:rsidTr="00AF5470">
        <w:trPr>
          <w:trHeight w:val="255"/>
        </w:trPr>
        <w:tc>
          <w:tcPr>
            <w:tcW w:w="1555" w:type="dxa"/>
            <w:vMerge/>
            <w:shd w:val="clear" w:color="auto" w:fill="auto"/>
          </w:tcPr>
          <w:p w14:paraId="51223C65" w14:textId="77777777" w:rsidR="003B680B" w:rsidRPr="00902049" w:rsidRDefault="003B680B" w:rsidP="00AF5470">
            <w:pPr>
              <w:rPr>
                <w:b/>
                <w:sz w:val="22"/>
                <w:szCs w:val="22"/>
              </w:rPr>
            </w:pPr>
          </w:p>
        </w:tc>
        <w:tc>
          <w:tcPr>
            <w:tcW w:w="2932" w:type="dxa"/>
            <w:vMerge/>
            <w:shd w:val="clear" w:color="auto" w:fill="auto"/>
          </w:tcPr>
          <w:p w14:paraId="2973CDED" w14:textId="77777777" w:rsidR="003B680B" w:rsidRPr="00902049" w:rsidRDefault="003B680B" w:rsidP="00AF5470">
            <w:pPr>
              <w:rPr>
                <w:b/>
                <w:sz w:val="22"/>
                <w:szCs w:val="22"/>
              </w:rPr>
            </w:pPr>
          </w:p>
        </w:tc>
        <w:tc>
          <w:tcPr>
            <w:tcW w:w="3021" w:type="dxa"/>
            <w:shd w:val="clear" w:color="auto" w:fill="auto"/>
          </w:tcPr>
          <w:p w14:paraId="5AAFD1C4"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Sociaal netwerk</w:t>
            </w:r>
          </w:p>
        </w:tc>
        <w:tc>
          <w:tcPr>
            <w:tcW w:w="851" w:type="dxa"/>
          </w:tcPr>
          <w:p w14:paraId="260F2FC9" w14:textId="047BF40A" w:rsidR="003B680B" w:rsidRPr="0030188C" w:rsidRDefault="0030188C" w:rsidP="003B680B">
            <w:pPr>
              <w:spacing w:line="240" w:lineRule="auto"/>
              <w:rPr>
                <w:b/>
                <w:bCs/>
                <w:sz w:val="22"/>
                <w:szCs w:val="22"/>
              </w:rPr>
            </w:pPr>
            <w:r>
              <w:rPr>
                <w:b/>
                <w:bCs/>
                <w:sz w:val="22"/>
                <w:szCs w:val="22"/>
              </w:rPr>
              <w:t>X</w:t>
            </w:r>
          </w:p>
        </w:tc>
        <w:tc>
          <w:tcPr>
            <w:tcW w:w="850" w:type="dxa"/>
          </w:tcPr>
          <w:p w14:paraId="2FA8F4DB" w14:textId="77777777" w:rsidR="003B680B" w:rsidRPr="00902049" w:rsidRDefault="003B680B" w:rsidP="00AF5470">
            <w:pPr>
              <w:spacing w:line="240" w:lineRule="auto"/>
              <w:ind w:left="720"/>
              <w:rPr>
                <w:sz w:val="22"/>
                <w:szCs w:val="22"/>
              </w:rPr>
            </w:pPr>
          </w:p>
        </w:tc>
        <w:tc>
          <w:tcPr>
            <w:tcW w:w="3544" w:type="dxa"/>
            <w:shd w:val="clear" w:color="auto" w:fill="auto"/>
          </w:tcPr>
          <w:p w14:paraId="7FC6504B"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Knelpunten analyseren</w:t>
            </w:r>
          </w:p>
        </w:tc>
        <w:tc>
          <w:tcPr>
            <w:tcW w:w="850" w:type="dxa"/>
            <w:shd w:val="clear" w:color="auto" w:fill="auto"/>
          </w:tcPr>
          <w:p w14:paraId="76034C2C"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778E28CB" w14:textId="77777777" w:rsidR="003B680B" w:rsidRPr="006165C6" w:rsidRDefault="003B680B" w:rsidP="00AF5470">
            <w:pPr>
              <w:rPr>
                <w:rFonts w:asciiTheme="majorHAnsi" w:hAnsiTheme="majorHAnsi"/>
                <w:b/>
                <w:sz w:val="22"/>
                <w:szCs w:val="22"/>
              </w:rPr>
            </w:pPr>
          </w:p>
        </w:tc>
      </w:tr>
      <w:tr w:rsidR="003B680B" w:rsidRPr="001B7FBA" w14:paraId="2D82D187" w14:textId="77777777" w:rsidTr="00AF5470">
        <w:trPr>
          <w:trHeight w:val="450"/>
        </w:trPr>
        <w:tc>
          <w:tcPr>
            <w:tcW w:w="1555" w:type="dxa"/>
            <w:vMerge/>
            <w:shd w:val="clear" w:color="auto" w:fill="auto"/>
          </w:tcPr>
          <w:p w14:paraId="1706F721" w14:textId="77777777" w:rsidR="003B680B" w:rsidRPr="00902049" w:rsidRDefault="003B680B" w:rsidP="00AF5470">
            <w:pPr>
              <w:rPr>
                <w:b/>
                <w:sz w:val="22"/>
                <w:szCs w:val="22"/>
              </w:rPr>
            </w:pPr>
          </w:p>
        </w:tc>
        <w:tc>
          <w:tcPr>
            <w:tcW w:w="2932" w:type="dxa"/>
            <w:vMerge/>
            <w:shd w:val="clear" w:color="auto" w:fill="auto"/>
          </w:tcPr>
          <w:p w14:paraId="01436B7C" w14:textId="77777777" w:rsidR="003B680B" w:rsidRPr="00902049" w:rsidRDefault="003B680B" w:rsidP="00AF5470">
            <w:pPr>
              <w:rPr>
                <w:b/>
                <w:sz w:val="22"/>
                <w:szCs w:val="22"/>
              </w:rPr>
            </w:pPr>
          </w:p>
        </w:tc>
        <w:tc>
          <w:tcPr>
            <w:tcW w:w="3021" w:type="dxa"/>
            <w:shd w:val="clear" w:color="auto" w:fill="auto"/>
          </w:tcPr>
          <w:p w14:paraId="127F13E5" w14:textId="77777777" w:rsidR="003B680B" w:rsidRPr="00902049" w:rsidRDefault="003B680B" w:rsidP="00AF5470">
            <w:pPr>
              <w:ind w:left="720"/>
              <w:rPr>
                <w:sz w:val="22"/>
                <w:szCs w:val="22"/>
              </w:rPr>
            </w:pPr>
          </w:p>
        </w:tc>
        <w:tc>
          <w:tcPr>
            <w:tcW w:w="851" w:type="dxa"/>
          </w:tcPr>
          <w:p w14:paraId="302AF33D" w14:textId="77777777" w:rsidR="003B680B" w:rsidRPr="00902049" w:rsidRDefault="003B680B" w:rsidP="00AF5470">
            <w:pPr>
              <w:spacing w:line="240" w:lineRule="auto"/>
              <w:ind w:left="720"/>
              <w:rPr>
                <w:sz w:val="22"/>
                <w:szCs w:val="22"/>
              </w:rPr>
            </w:pPr>
          </w:p>
        </w:tc>
        <w:tc>
          <w:tcPr>
            <w:tcW w:w="850" w:type="dxa"/>
          </w:tcPr>
          <w:p w14:paraId="7AC22F3B" w14:textId="77777777" w:rsidR="003B680B" w:rsidRPr="00902049" w:rsidRDefault="003B680B" w:rsidP="00AF5470">
            <w:pPr>
              <w:spacing w:line="240" w:lineRule="auto"/>
              <w:ind w:left="720"/>
              <w:rPr>
                <w:sz w:val="22"/>
                <w:szCs w:val="22"/>
              </w:rPr>
            </w:pPr>
          </w:p>
        </w:tc>
        <w:tc>
          <w:tcPr>
            <w:tcW w:w="3544" w:type="dxa"/>
            <w:shd w:val="clear" w:color="auto" w:fill="auto"/>
          </w:tcPr>
          <w:p w14:paraId="069AD83F"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Overleg afstemmen met betrokkenen</w:t>
            </w:r>
          </w:p>
        </w:tc>
        <w:tc>
          <w:tcPr>
            <w:tcW w:w="850" w:type="dxa"/>
            <w:shd w:val="clear" w:color="auto" w:fill="auto"/>
          </w:tcPr>
          <w:p w14:paraId="7D6690AC"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62C901A1" w14:textId="77777777" w:rsidR="003B680B" w:rsidRPr="006165C6" w:rsidRDefault="003B680B" w:rsidP="00AF5470">
            <w:pPr>
              <w:rPr>
                <w:rFonts w:asciiTheme="majorHAnsi" w:hAnsiTheme="majorHAnsi"/>
                <w:b/>
                <w:sz w:val="22"/>
                <w:szCs w:val="22"/>
              </w:rPr>
            </w:pPr>
          </w:p>
          <w:p w14:paraId="54507419" w14:textId="77777777" w:rsidR="003B680B" w:rsidRPr="006165C6" w:rsidRDefault="003B680B" w:rsidP="00AF5470">
            <w:pPr>
              <w:rPr>
                <w:rFonts w:asciiTheme="majorHAnsi" w:hAnsiTheme="majorHAnsi"/>
                <w:b/>
                <w:sz w:val="22"/>
                <w:szCs w:val="22"/>
              </w:rPr>
            </w:pPr>
          </w:p>
        </w:tc>
      </w:tr>
      <w:tr w:rsidR="003B680B" w:rsidRPr="00902049" w14:paraId="67615AA5" w14:textId="77777777" w:rsidTr="00AF5470">
        <w:tc>
          <w:tcPr>
            <w:tcW w:w="1555" w:type="dxa"/>
            <w:vMerge w:val="restart"/>
            <w:shd w:val="clear" w:color="auto" w:fill="auto"/>
          </w:tcPr>
          <w:p w14:paraId="0EACF7D8" w14:textId="77777777" w:rsidR="003B680B" w:rsidRPr="00902049" w:rsidRDefault="003B680B" w:rsidP="00AF5470">
            <w:pPr>
              <w:rPr>
                <w:b/>
                <w:sz w:val="22"/>
                <w:szCs w:val="22"/>
              </w:rPr>
            </w:pPr>
            <w:r w:rsidRPr="00902049">
              <w:rPr>
                <w:b/>
                <w:sz w:val="22"/>
                <w:szCs w:val="22"/>
              </w:rPr>
              <w:lastRenderedPageBreak/>
              <w:t>B1-K1-W10</w:t>
            </w:r>
          </w:p>
        </w:tc>
        <w:tc>
          <w:tcPr>
            <w:tcW w:w="2932" w:type="dxa"/>
            <w:vMerge w:val="restart"/>
            <w:shd w:val="clear" w:color="auto" w:fill="auto"/>
          </w:tcPr>
          <w:p w14:paraId="1CACDE1B" w14:textId="77777777" w:rsidR="003B680B" w:rsidRPr="00902049" w:rsidRDefault="003B680B" w:rsidP="00AF5470">
            <w:pPr>
              <w:rPr>
                <w:b/>
                <w:sz w:val="22"/>
                <w:szCs w:val="22"/>
              </w:rPr>
            </w:pPr>
            <w:r w:rsidRPr="00902049">
              <w:rPr>
                <w:b/>
                <w:sz w:val="22"/>
                <w:szCs w:val="22"/>
              </w:rPr>
              <w:t xml:space="preserve">Evalueert en legt de verpleegkundige zorg vast </w:t>
            </w:r>
          </w:p>
        </w:tc>
        <w:tc>
          <w:tcPr>
            <w:tcW w:w="3021" w:type="dxa"/>
            <w:tcBorders>
              <w:bottom w:val="single" w:sz="4" w:space="0" w:color="auto"/>
            </w:tcBorders>
            <w:shd w:val="clear" w:color="auto" w:fill="auto"/>
          </w:tcPr>
          <w:p w14:paraId="2ED173F9" w14:textId="77777777" w:rsidR="003B680B" w:rsidRPr="00902049" w:rsidRDefault="003B680B" w:rsidP="00AF5470">
            <w:pPr>
              <w:tabs>
                <w:tab w:val="left" w:pos="144"/>
              </w:tabs>
              <w:spacing w:line="240" w:lineRule="auto"/>
              <w:rPr>
                <w:sz w:val="22"/>
                <w:szCs w:val="22"/>
              </w:rPr>
            </w:pPr>
            <w:r>
              <w:rPr>
                <w:sz w:val="22"/>
                <w:szCs w:val="22"/>
              </w:rPr>
              <w:t xml:space="preserve">- </w:t>
            </w:r>
            <w:r w:rsidRPr="00902049">
              <w:rPr>
                <w:sz w:val="22"/>
                <w:szCs w:val="22"/>
              </w:rPr>
              <w:t>Rapporteren mondeling en schriftelijk</w:t>
            </w:r>
          </w:p>
        </w:tc>
        <w:tc>
          <w:tcPr>
            <w:tcW w:w="851" w:type="dxa"/>
          </w:tcPr>
          <w:p w14:paraId="345AD9D8" w14:textId="77777777" w:rsidR="003B680B" w:rsidRPr="00B40734" w:rsidRDefault="003B680B" w:rsidP="00AF5470">
            <w:pPr>
              <w:tabs>
                <w:tab w:val="left" w:pos="144"/>
              </w:tabs>
              <w:spacing w:line="240" w:lineRule="auto"/>
              <w:rPr>
                <w:b/>
                <w:sz w:val="22"/>
                <w:szCs w:val="22"/>
              </w:rPr>
            </w:pPr>
            <w:r w:rsidRPr="00B40734">
              <w:rPr>
                <w:b/>
                <w:sz w:val="22"/>
                <w:szCs w:val="22"/>
              </w:rPr>
              <w:t>X</w:t>
            </w:r>
          </w:p>
        </w:tc>
        <w:tc>
          <w:tcPr>
            <w:tcW w:w="850" w:type="dxa"/>
          </w:tcPr>
          <w:p w14:paraId="1C640AC3" w14:textId="77777777" w:rsidR="003B680B" w:rsidRPr="00902049" w:rsidRDefault="003B680B" w:rsidP="00AF5470">
            <w:pPr>
              <w:tabs>
                <w:tab w:val="left" w:pos="144"/>
              </w:tabs>
              <w:spacing w:line="240" w:lineRule="auto"/>
              <w:ind w:left="720"/>
              <w:rPr>
                <w:sz w:val="22"/>
                <w:szCs w:val="22"/>
              </w:rPr>
            </w:pPr>
          </w:p>
        </w:tc>
        <w:tc>
          <w:tcPr>
            <w:tcW w:w="3544" w:type="dxa"/>
            <w:shd w:val="clear" w:color="auto" w:fill="auto"/>
          </w:tcPr>
          <w:p w14:paraId="44FDA5C5" w14:textId="77777777" w:rsidR="003B680B" w:rsidRPr="00902049" w:rsidRDefault="003B680B" w:rsidP="00AF5470">
            <w:pPr>
              <w:tabs>
                <w:tab w:val="left" w:pos="144"/>
              </w:tabs>
              <w:spacing w:line="240" w:lineRule="auto"/>
              <w:rPr>
                <w:sz w:val="22"/>
                <w:szCs w:val="22"/>
              </w:rPr>
            </w:pPr>
            <w:r>
              <w:rPr>
                <w:sz w:val="22"/>
                <w:szCs w:val="22"/>
              </w:rPr>
              <w:t xml:space="preserve">- </w:t>
            </w:r>
            <w:r w:rsidRPr="00902049">
              <w:rPr>
                <w:sz w:val="22"/>
                <w:szCs w:val="22"/>
              </w:rPr>
              <w:t>Overdracht naar andere instelling</w:t>
            </w:r>
          </w:p>
        </w:tc>
        <w:tc>
          <w:tcPr>
            <w:tcW w:w="850" w:type="dxa"/>
            <w:shd w:val="clear" w:color="auto" w:fill="auto"/>
          </w:tcPr>
          <w:p w14:paraId="51CD429E"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4A818F40" w14:textId="77777777" w:rsidR="003B680B" w:rsidRPr="006165C6" w:rsidRDefault="003B680B" w:rsidP="00AF5470">
            <w:pPr>
              <w:rPr>
                <w:rFonts w:asciiTheme="majorHAnsi" w:hAnsiTheme="majorHAnsi"/>
                <w:b/>
                <w:sz w:val="22"/>
                <w:szCs w:val="22"/>
              </w:rPr>
            </w:pPr>
          </w:p>
        </w:tc>
      </w:tr>
      <w:tr w:rsidR="003B680B" w:rsidRPr="00902049" w14:paraId="53283801" w14:textId="77777777" w:rsidTr="00AF5470">
        <w:tc>
          <w:tcPr>
            <w:tcW w:w="1555" w:type="dxa"/>
            <w:vMerge/>
            <w:shd w:val="clear" w:color="auto" w:fill="auto"/>
          </w:tcPr>
          <w:p w14:paraId="1CDF6853" w14:textId="77777777" w:rsidR="003B680B" w:rsidRPr="00902049" w:rsidRDefault="003B680B" w:rsidP="00AF5470">
            <w:pPr>
              <w:rPr>
                <w:sz w:val="22"/>
                <w:szCs w:val="22"/>
              </w:rPr>
            </w:pPr>
          </w:p>
        </w:tc>
        <w:tc>
          <w:tcPr>
            <w:tcW w:w="2932" w:type="dxa"/>
            <w:vMerge/>
            <w:shd w:val="clear" w:color="auto" w:fill="auto"/>
          </w:tcPr>
          <w:p w14:paraId="41B1FFB6" w14:textId="77777777" w:rsidR="003B680B" w:rsidRPr="00902049" w:rsidRDefault="003B680B" w:rsidP="00AF5470">
            <w:pPr>
              <w:rPr>
                <w:sz w:val="22"/>
                <w:szCs w:val="22"/>
              </w:rPr>
            </w:pPr>
          </w:p>
        </w:tc>
        <w:tc>
          <w:tcPr>
            <w:tcW w:w="3021" w:type="dxa"/>
            <w:shd w:val="clear" w:color="auto" w:fill="auto"/>
          </w:tcPr>
          <w:p w14:paraId="64ABAE80" w14:textId="77777777" w:rsidR="003B680B" w:rsidRPr="00902049" w:rsidRDefault="003B680B" w:rsidP="00AF5470">
            <w:pPr>
              <w:tabs>
                <w:tab w:val="left" w:pos="144"/>
              </w:tabs>
              <w:spacing w:line="240" w:lineRule="auto"/>
              <w:rPr>
                <w:sz w:val="22"/>
                <w:szCs w:val="22"/>
              </w:rPr>
            </w:pPr>
            <w:r>
              <w:rPr>
                <w:sz w:val="22"/>
                <w:szCs w:val="22"/>
              </w:rPr>
              <w:t xml:space="preserve">- </w:t>
            </w:r>
            <w:r w:rsidRPr="00902049">
              <w:rPr>
                <w:sz w:val="22"/>
                <w:szCs w:val="22"/>
              </w:rPr>
              <w:t>Zorg evalueren</w:t>
            </w:r>
          </w:p>
        </w:tc>
        <w:tc>
          <w:tcPr>
            <w:tcW w:w="851" w:type="dxa"/>
          </w:tcPr>
          <w:p w14:paraId="295245FC" w14:textId="77777777" w:rsidR="003B680B" w:rsidRPr="00B40734" w:rsidRDefault="003B680B" w:rsidP="00AF5470">
            <w:pPr>
              <w:tabs>
                <w:tab w:val="left" w:pos="144"/>
              </w:tabs>
              <w:spacing w:line="240" w:lineRule="auto"/>
              <w:rPr>
                <w:b/>
                <w:sz w:val="22"/>
                <w:szCs w:val="22"/>
              </w:rPr>
            </w:pPr>
            <w:r w:rsidRPr="00B40734">
              <w:rPr>
                <w:b/>
                <w:sz w:val="22"/>
                <w:szCs w:val="22"/>
              </w:rPr>
              <w:t>X</w:t>
            </w:r>
          </w:p>
        </w:tc>
        <w:tc>
          <w:tcPr>
            <w:tcW w:w="850" w:type="dxa"/>
          </w:tcPr>
          <w:p w14:paraId="54539416" w14:textId="77777777" w:rsidR="003B680B" w:rsidRPr="00902049" w:rsidRDefault="003B680B" w:rsidP="00AF5470">
            <w:pPr>
              <w:tabs>
                <w:tab w:val="left" w:pos="144"/>
              </w:tabs>
              <w:spacing w:line="240" w:lineRule="auto"/>
              <w:ind w:left="720"/>
              <w:rPr>
                <w:sz w:val="22"/>
                <w:szCs w:val="22"/>
              </w:rPr>
            </w:pPr>
          </w:p>
        </w:tc>
        <w:tc>
          <w:tcPr>
            <w:tcW w:w="3544" w:type="dxa"/>
            <w:shd w:val="clear" w:color="auto" w:fill="auto"/>
          </w:tcPr>
          <w:p w14:paraId="2564EB08" w14:textId="77777777" w:rsidR="003B680B" w:rsidRPr="00902049" w:rsidRDefault="003B680B" w:rsidP="00AF5470">
            <w:pPr>
              <w:tabs>
                <w:tab w:val="left" w:pos="144"/>
              </w:tabs>
              <w:spacing w:line="240" w:lineRule="auto"/>
              <w:rPr>
                <w:sz w:val="22"/>
                <w:szCs w:val="22"/>
              </w:rPr>
            </w:pPr>
            <w:r>
              <w:rPr>
                <w:sz w:val="22"/>
                <w:szCs w:val="22"/>
              </w:rPr>
              <w:t xml:space="preserve">- </w:t>
            </w:r>
            <w:r w:rsidRPr="00902049">
              <w:rPr>
                <w:sz w:val="22"/>
                <w:szCs w:val="22"/>
              </w:rPr>
              <w:t>Verpleegplan evalueren</w:t>
            </w:r>
          </w:p>
        </w:tc>
        <w:tc>
          <w:tcPr>
            <w:tcW w:w="850" w:type="dxa"/>
            <w:shd w:val="clear" w:color="auto" w:fill="auto"/>
          </w:tcPr>
          <w:p w14:paraId="2B995FFC"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3604045D" w14:textId="77777777" w:rsidR="003B680B" w:rsidRPr="006165C6" w:rsidRDefault="003B680B" w:rsidP="00AF5470">
            <w:pPr>
              <w:rPr>
                <w:rFonts w:asciiTheme="majorHAnsi" w:hAnsiTheme="majorHAnsi"/>
                <w:b/>
                <w:sz w:val="22"/>
                <w:szCs w:val="22"/>
              </w:rPr>
            </w:pPr>
          </w:p>
        </w:tc>
      </w:tr>
      <w:tr w:rsidR="003B680B" w:rsidRPr="00902049" w14:paraId="29D96404" w14:textId="77777777" w:rsidTr="00AF5470">
        <w:trPr>
          <w:trHeight w:val="345"/>
        </w:trPr>
        <w:tc>
          <w:tcPr>
            <w:tcW w:w="1555" w:type="dxa"/>
            <w:vMerge w:val="restart"/>
            <w:shd w:val="clear" w:color="auto" w:fill="auto"/>
          </w:tcPr>
          <w:p w14:paraId="48F95E7F" w14:textId="77777777" w:rsidR="003B680B" w:rsidRPr="00902049" w:rsidRDefault="003B680B" w:rsidP="00AF5470">
            <w:pPr>
              <w:rPr>
                <w:sz w:val="22"/>
                <w:szCs w:val="22"/>
              </w:rPr>
            </w:pPr>
          </w:p>
        </w:tc>
        <w:tc>
          <w:tcPr>
            <w:tcW w:w="2932" w:type="dxa"/>
            <w:vMerge w:val="restart"/>
            <w:shd w:val="clear" w:color="auto" w:fill="auto"/>
          </w:tcPr>
          <w:p w14:paraId="21AB09B4" w14:textId="77777777" w:rsidR="003B680B" w:rsidRPr="00902049" w:rsidRDefault="003B680B" w:rsidP="00AF5470">
            <w:pPr>
              <w:rPr>
                <w:sz w:val="22"/>
                <w:szCs w:val="22"/>
              </w:rPr>
            </w:pPr>
          </w:p>
        </w:tc>
        <w:tc>
          <w:tcPr>
            <w:tcW w:w="3021" w:type="dxa"/>
            <w:shd w:val="clear" w:color="auto" w:fill="auto"/>
          </w:tcPr>
          <w:p w14:paraId="399FF085" w14:textId="77777777" w:rsidR="003B680B" w:rsidRPr="00902049" w:rsidRDefault="003B680B" w:rsidP="00AF5470">
            <w:pPr>
              <w:rPr>
                <w:sz w:val="22"/>
                <w:szCs w:val="22"/>
              </w:rPr>
            </w:pPr>
          </w:p>
        </w:tc>
        <w:tc>
          <w:tcPr>
            <w:tcW w:w="851" w:type="dxa"/>
          </w:tcPr>
          <w:p w14:paraId="47DAE5A6" w14:textId="77777777" w:rsidR="003B680B" w:rsidRPr="00902049" w:rsidRDefault="003B680B" w:rsidP="00AF5470">
            <w:pPr>
              <w:tabs>
                <w:tab w:val="left" w:pos="144"/>
              </w:tabs>
              <w:spacing w:line="240" w:lineRule="auto"/>
              <w:ind w:left="720"/>
              <w:rPr>
                <w:sz w:val="22"/>
                <w:szCs w:val="22"/>
              </w:rPr>
            </w:pPr>
          </w:p>
        </w:tc>
        <w:tc>
          <w:tcPr>
            <w:tcW w:w="850" w:type="dxa"/>
          </w:tcPr>
          <w:p w14:paraId="33A8E826" w14:textId="77777777" w:rsidR="003B680B" w:rsidRPr="00902049" w:rsidRDefault="003B680B" w:rsidP="00AF5470">
            <w:pPr>
              <w:tabs>
                <w:tab w:val="left" w:pos="144"/>
              </w:tabs>
              <w:spacing w:line="240" w:lineRule="auto"/>
              <w:ind w:left="720"/>
              <w:rPr>
                <w:sz w:val="22"/>
                <w:szCs w:val="22"/>
              </w:rPr>
            </w:pPr>
          </w:p>
        </w:tc>
        <w:tc>
          <w:tcPr>
            <w:tcW w:w="3544" w:type="dxa"/>
            <w:shd w:val="clear" w:color="auto" w:fill="auto"/>
          </w:tcPr>
          <w:p w14:paraId="71DEC149" w14:textId="77777777" w:rsidR="003B680B" w:rsidRPr="00902049" w:rsidRDefault="003B680B" w:rsidP="00AF5470">
            <w:pPr>
              <w:tabs>
                <w:tab w:val="left" w:pos="144"/>
              </w:tabs>
              <w:spacing w:line="240" w:lineRule="auto"/>
              <w:rPr>
                <w:sz w:val="22"/>
                <w:szCs w:val="22"/>
              </w:rPr>
            </w:pPr>
            <w:r>
              <w:rPr>
                <w:sz w:val="22"/>
                <w:szCs w:val="22"/>
              </w:rPr>
              <w:t xml:space="preserve">- </w:t>
            </w:r>
            <w:r w:rsidRPr="00902049">
              <w:rPr>
                <w:sz w:val="22"/>
                <w:szCs w:val="22"/>
              </w:rPr>
              <w:t>Mondelinge en schriftelijke rapportage</w:t>
            </w:r>
          </w:p>
        </w:tc>
        <w:tc>
          <w:tcPr>
            <w:tcW w:w="850" w:type="dxa"/>
            <w:shd w:val="clear" w:color="auto" w:fill="auto"/>
          </w:tcPr>
          <w:p w14:paraId="09A9F24D"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57C13349" w14:textId="77777777" w:rsidR="003B680B" w:rsidRPr="006165C6" w:rsidRDefault="003B680B" w:rsidP="00AF5470">
            <w:pPr>
              <w:rPr>
                <w:rFonts w:asciiTheme="majorHAnsi" w:hAnsiTheme="majorHAnsi"/>
                <w:b/>
                <w:sz w:val="22"/>
                <w:szCs w:val="22"/>
              </w:rPr>
            </w:pPr>
          </w:p>
        </w:tc>
      </w:tr>
      <w:tr w:rsidR="003B680B" w:rsidRPr="00902049" w14:paraId="7573D687" w14:textId="77777777" w:rsidTr="00AF5470">
        <w:trPr>
          <w:trHeight w:val="205"/>
        </w:trPr>
        <w:tc>
          <w:tcPr>
            <w:tcW w:w="1555" w:type="dxa"/>
            <w:vMerge/>
            <w:shd w:val="clear" w:color="auto" w:fill="auto"/>
          </w:tcPr>
          <w:p w14:paraId="13DEC7E5" w14:textId="77777777" w:rsidR="003B680B" w:rsidRPr="00902049" w:rsidRDefault="003B680B" w:rsidP="00AF5470">
            <w:pPr>
              <w:rPr>
                <w:sz w:val="22"/>
                <w:szCs w:val="22"/>
              </w:rPr>
            </w:pPr>
          </w:p>
        </w:tc>
        <w:tc>
          <w:tcPr>
            <w:tcW w:w="2932" w:type="dxa"/>
            <w:vMerge/>
            <w:shd w:val="clear" w:color="auto" w:fill="auto"/>
          </w:tcPr>
          <w:p w14:paraId="64A758E2" w14:textId="77777777" w:rsidR="003B680B" w:rsidRPr="00902049" w:rsidRDefault="003B680B" w:rsidP="00AF5470">
            <w:pPr>
              <w:rPr>
                <w:sz w:val="22"/>
                <w:szCs w:val="22"/>
              </w:rPr>
            </w:pPr>
          </w:p>
        </w:tc>
        <w:tc>
          <w:tcPr>
            <w:tcW w:w="3021" w:type="dxa"/>
            <w:shd w:val="clear" w:color="auto" w:fill="auto"/>
          </w:tcPr>
          <w:p w14:paraId="0309B4E4" w14:textId="77777777" w:rsidR="003B680B" w:rsidRPr="00902049" w:rsidRDefault="003B680B" w:rsidP="00AF5470">
            <w:pPr>
              <w:rPr>
                <w:sz w:val="22"/>
                <w:szCs w:val="22"/>
              </w:rPr>
            </w:pPr>
          </w:p>
        </w:tc>
        <w:tc>
          <w:tcPr>
            <w:tcW w:w="851" w:type="dxa"/>
          </w:tcPr>
          <w:p w14:paraId="266D39B0" w14:textId="77777777" w:rsidR="003B680B" w:rsidRPr="00902049" w:rsidRDefault="003B680B" w:rsidP="00AF5470">
            <w:pPr>
              <w:tabs>
                <w:tab w:val="left" w:pos="144"/>
              </w:tabs>
              <w:spacing w:line="240" w:lineRule="auto"/>
              <w:ind w:left="720"/>
              <w:rPr>
                <w:sz w:val="22"/>
                <w:szCs w:val="22"/>
              </w:rPr>
            </w:pPr>
          </w:p>
        </w:tc>
        <w:tc>
          <w:tcPr>
            <w:tcW w:w="850" w:type="dxa"/>
          </w:tcPr>
          <w:p w14:paraId="474AEAE2" w14:textId="77777777" w:rsidR="003B680B" w:rsidRPr="00902049" w:rsidRDefault="003B680B" w:rsidP="00AF5470">
            <w:pPr>
              <w:tabs>
                <w:tab w:val="left" w:pos="144"/>
              </w:tabs>
              <w:spacing w:line="240" w:lineRule="auto"/>
              <w:ind w:left="720"/>
              <w:rPr>
                <w:sz w:val="22"/>
                <w:szCs w:val="22"/>
              </w:rPr>
            </w:pPr>
          </w:p>
        </w:tc>
        <w:tc>
          <w:tcPr>
            <w:tcW w:w="3544" w:type="dxa"/>
            <w:shd w:val="clear" w:color="auto" w:fill="auto"/>
          </w:tcPr>
          <w:p w14:paraId="2021B7B2" w14:textId="77777777" w:rsidR="003B680B" w:rsidRPr="00902049" w:rsidRDefault="003B680B" w:rsidP="00AF5470">
            <w:pPr>
              <w:tabs>
                <w:tab w:val="left" w:pos="144"/>
              </w:tabs>
              <w:spacing w:line="240" w:lineRule="auto"/>
              <w:rPr>
                <w:sz w:val="22"/>
                <w:szCs w:val="22"/>
              </w:rPr>
            </w:pPr>
            <w:r>
              <w:rPr>
                <w:sz w:val="22"/>
                <w:szCs w:val="22"/>
              </w:rPr>
              <w:t xml:space="preserve">- </w:t>
            </w:r>
            <w:r w:rsidRPr="00902049">
              <w:rPr>
                <w:sz w:val="22"/>
                <w:szCs w:val="22"/>
              </w:rPr>
              <w:t>Evaluatiegesprek</w:t>
            </w:r>
          </w:p>
        </w:tc>
        <w:tc>
          <w:tcPr>
            <w:tcW w:w="850" w:type="dxa"/>
            <w:shd w:val="clear" w:color="auto" w:fill="auto"/>
          </w:tcPr>
          <w:p w14:paraId="4890E81A"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7A250F60" w14:textId="77777777" w:rsidR="003B680B" w:rsidRPr="006165C6" w:rsidRDefault="003B680B" w:rsidP="00AF5470">
            <w:pPr>
              <w:rPr>
                <w:rFonts w:asciiTheme="majorHAnsi" w:hAnsiTheme="majorHAnsi"/>
                <w:b/>
                <w:sz w:val="22"/>
                <w:szCs w:val="22"/>
              </w:rPr>
            </w:pPr>
          </w:p>
          <w:p w14:paraId="7ACBBF39" w14:textId="77777777" w:rsidR="003B680B" w:rsidRPr="006165C6" w:rsidRDefault="003B680B" w:rsidP="00AF5470">
            <w:pPr>
              <w:rPr>
                <w:rFonts w:asciiTheme="majorHAnsi" w:hAnsiTheme="majorHAnsi"/>
                <w:b/>
                <w:sz w:val="22"/>
                <w:szCs w:val="22"/>
              </w:rPr>
            </w:pPr>
          </w:p>
        </w:tc>
      </w:tr>
      <w:tr w:rsidR="003B680B" w:rsidRPr="00902049" w14:paraId="1061D5DE" w14:textId="77777777" w:rsidTr="00AF5470">
        <w:trPr>
          <w:trHeight w:val="240"/>
        </w:trPr>
        <w:tc>
          <w:tcPr>
            <w:tcW w:w="1555" w:type="dxa"/>
            <w:vMerge/>
            <w:shd w:val="clear" w:color="auto" w:fill="auto"/>
          </w:tcPr>
          <w:p w14:paraId="77F9FDBD" w14:textId="77777777" w:rsidR="003B680B" w:rsidRPr="00902049" w:rsidRDefault="003B680B" w:rsidP="00AF5470">
            <w:pPr>
              <w:rPr>
                <w:sz w:val="22"/>
                <w:szCs w:val="22"/>
              </w:rPr>
            </w:pPr>
          </w:p>
        </w:tc>
        <w:tc>
          <w:tcPr>
            <w:tcW w:w="2932" w:type="dxa"/>
            <w:vMerge/>
            <w:shd w:val="clear" w:color="auto" w:fill="auto"/>
          </w:tcPr>
          <w:p w14:paraId="4C882FE0" w14:textId="77777777" w:rsidR="003B680B" w:rsidRPr="00902049" w:rsidRDefault="003B680B" w:rsidP="00AF5470">
            <w:pPr>
              <w:rPr>
                <w:sz w:val="22"/>
                <w:szCs w:val="22"/>
              </w:rPr>
            </w:pPr>
          </w:p>
        </w:tc>
        <w:tc>
          <w:tcPr>
            <w:tcW w:w="3021" w:type="dxa"/>
            <w:shd w:val="clear" w:color="auto" w:fill="auto"/>
          </w:tcPr>
          <w:p w14:paraId="1FA173BA" w14:textId="77777777" w:rsidR="003B680B" w:rsidRPr="00902049" w:rsidRDefault="003B680B" w:rsidP="00AF5470">
            <w:pPr>
              <w:rPr>
                <w:sz w:val="22"/>
                <w:szCs w:val="22"/>
              </w:rPr>
            </w:pPr>
          </w:p>
        </w:tc>
        <w:tc>
          <w:tcPr>
            <w:tcW w:w="851" w:type="dxa"/>
          </w:tcPr>
          <w:p w14:paraId="0FE167C3" w14:textId="77777777" w:rsidR="003B680B" w:rsidRPr="00902049" w:rsidRDefault="003B680B" w:rsidP="00AF5470">
            <w:pPr>
              <w:tabs>
                <w:tab w:val="left" w:pos="144"/>
              </w:tabs>
              <w:spacing w:line="240" w:lineRule="auto"/>
              <w:ind w:left="720"/>
              <w:rPr>
                <w:sz w:val="22"/>
                <w:szCs w:val="22"/>
              </w:rPr>
            </w:pPr>
          </w:p>
        </w:tc>
        <w:tc>
          <w:tcPr>
            <w:tcW w:w="850" w:type="dxa"/>
          </w:tcPr>
          <w:p w14:paraId="5556585D" w14:textId="77777777" w:rsidR="003B680B" w:rsidRPr="00902049" w:rsidRDefault="003B680B" w:rsidP="00AF5470">
            <w:pPr>
              <w:tabs>
                <w:tab w:val="left" w:pos="144"/>
              </w:tabs>
              <w:spacing w:line="240" w:lineRule="auto"/>
              <w:ind w:left="720"/>
              <w:rPr>
                <w:sz w:val="22"/>
                <w:szCs w:val="22"/>
              </w:rPr>
            </w:pPr>
          </w:p>
        </w:tc>
        <w:tc>
          <w:tcPr>
            <w:tcW w:w="3544" w:type="dxa"/>
            <w:shd w:val="clear" w:color="auto" w:fill="auto"/>
          </w:tcPr>
          <w:p w14:paraId="6C88CE49" w14:textId="77777777" w:rsidR="003B680B" w:rsidRPr="00902049" w:rsidRDefault="003B680B" w:rsidP="00AF5470">
            <w:pPr>
              <w:tabs>
                <w:tab w:val="left" w:pos="144"/>
              </w:tabs>
              <w:spacing w:line="240" w:lineRule="auto"/>
              <w:rPr>
                <w:sz w:val="22"/>
                <w:szCs w:val="22"/>
              </w:rPr>
            </w:pPr>
            <w:r>
              <w:rPr>
                <w:sz w:val="22"/>
                <w:szCs w:val="22"/>
              </w:rPr>
              <w:t xml:space="preserve">- </w:t>
            </w:r>
            <w:r w:rsidRPr="00902049">
              <w:rPr>
                <w:sz w:val="22"/>
                <w:szCs w:val="22"/>
              </w:rPr>
              <w:t>Ontslaggesprek</w:t>
            </w:r>
          </w:p>
        </w:tc>
        <w:tc>
          <w:tcPr>
            <w:tcW w:w="850" w:type="dxa"/>
            <w:shd w:val="clear" w:color="auto" w:fill="auto"/>
          </w:tcPr>
          <w:p w14:paraId="575EB2F1"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67039B18" w14:textId="77777777" w:rsidR="003B680B" w:rsidRPr="006165C6" w:rsidRDefault="003B680B" w:rsidP="00AF5470">
            <w:pPr>
              <w:rPr>
                <w:rFonts w:asciiTheme="majorHAnsi" w:hAnsiTheme="majorHAnsi"/>
                <w:b/>
                <w:sz w:val="22"/>
                <w:szCs w:val="22"/>
              </w:rPr>
            </w:pPr>
          </w:p>
        </w:tc>
      </w:tr>
      <w:tr w:rsidR="003B680B" w:rsidRPr="00902049" w14:paraId="01D93FD7" w14:textId="77777777" w:rsidTr="00AF5470">
        <w:tc>
          <w:tcPr>
            <w:tcW w:w="1555" w:type="dxa"/>
            <w:vMerge w:val="restart"/>
            <w:shd w:val="clear" w:color="auto" w:fill="auto"/>
          </w:tcPr>
          <w:p w14:paraId="14565994" w14:textId="77777777" w:rsidR="003B680B" w:rsidRPr="00902049" w:rsidRDefault="003B680B" w:rsidP="00AF5470">
            <w:pPr>
              <w:rPr>
                <w:b/>
                <w:sz w:val="22"/>
                <w:szCs w:val="22"/>
              </w:rPr>
            </w:pPr>
            <w:r w:rsidRPr="00902049">
              <w:rPr>
                <w:b/>
                <w:sz w:val="22"/>
                <w:szCs w:val="22"/>
              </w:rPr>
              <w:t>B1-K2-W2</w:t>
            </w:r>
          </w:p>
        </w:tc>
        <w:tc>
          <w:tcPr>
            <w:tcW w:w="2932" w:type="dxa"/>
            <w:vMerge w:val="restart"/>
            <w:shd w:val="clear" w:color="auto" w:fill="auto"/>
          </w:tcPr>
          <w:p w14:paraId="4FB73185" w14:textId="77777777" w:rsidR="003B680B" w:rsidRPr="00902049" w:rsidRDefault="003B680B" w:rsidP="00AF5470">
            <w:pPr>
              <w:rPr>
                <w:b/>
                <w:sz w:val="22"/>
                <w:szCs w:val="22"/>
              </w:rPr>
            </w:pPr>
            <w:r w:rsidRPr="00902049">
              <w:rPr>
                <w:b/>
                <w:sz w:val="22"/>
                <w:szCs w:val="22"/>
              </w:rPr>
              <w:t>Werkt samen met andere beroepsgroepen in de zorg</w:t>
            </w:r>
          </w:p>
        </w:tc>
        <w:tc>
          <w:tcPr>
            <w:tcW w:w="3021" w:type="dxa"/>
            <w:tcBorders>
              <w:bottom w:val="single" w:sz="4" w:space="0" w:color="auto"/>
            </w:tcBorders>
            <w:shd w:val="clear" w:color="auto" w:fill="auto"/>
          </w:tcPr>
          <w:p w14:paraId="41F3A258"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Multidisciplinaire samenwerking</w:t>
            </w:r>
          </w:p>
        </w:tc>
        <w:tc>
          <w:tcPr>
            <w:tcW w:w="851" w:type="dxa"/>
          </w:tcPr>
          <w:p w14:paraId="3AA7DA71" w14:textId="77777777" w:rsidR="003B680B" w:rsidRPr="00B40734" w:rsidRDefault="003B680B" w:rsidP="00AF5470">
            <w:pPr>
              <w:spacing w:line="240" w:lineRule="auto"/>
              <w:rPr>
                <w:b/>
                <w:sz w:val="22"/>
                <w:szCs w:val="22"/>
              </w:rPr>
            </w:pPr>
            <w:r w:rsidRPr="00B40734">
              <w:rPr>
                <w:b/>
                <w:sz w:val="22"/>
                <w:szCs w:val="22"/>
              </w:rPr>
              <w:t>X</w:t>
            </w:r>
          </w:p>
        </w:tc>
        <w:tc>
          <w:tcPr>
            <w:tcW w:w="850" w:type="dxa"/>
          </w:tcPr>
          <w:p w14:paraId="5473FE09" w14:textId="77777777" w:rsidR="003B680B" w:rsidRPr="00902049" w:rsidRDefault="003B680B" w:rsidP="00AF5470">
            <w:pPr>
              <w:spacing w:line="240" w:lineRule="auto"/>
              <w:ind w:left="720"/>
              <w:rPr>
                <w:sz w:val="22"/>
                <w:szCs w:val="22"/>
              </w:rPr>
            </w:pPr>
          </w:p>
        </w:tc>
        <w:tc>
          <w:tcPr>
            <w:tcW w:w="3544" w:type="dxa"/>
            <w:shd w:val="clear" w:color="auto" w:fill="auto"/>
          </w:tcPr>
          <w:p w14:paraId="00E58913"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Het vertegenwoordigen van een zorgvrager tijdens een multidisciplinair overleg (MDO)</w:t>
            </w:r>
          </w:p>
        </w:tc>
        <w:tc>
          <w:tcPr>
            <w:tcW w:w="850" w:type="dxa"/>
            <w:shd w:val="clear" w:color="auto" w:fill="auto"/>
          </w:tcPr>
          <w:p w14:paraId="00C83D4D"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CE46A93" w14:textId="77777777" w:rsidR="003B680B" w:rsidRPr="006165C6" w:rsidRDefault="003B680B" w:rsidP="00AF5470">
            <w:pPr>
              <w:rPr>
                <w:rFonts w:asciiTheme="majorHAnsi" w:hAnsiTheme="majorHAnsi"/>
                <w:b/>
                <w:sz w:val="22"/>
                <w:szCs w:val="22"/>
              </w:rPr>
            </w:pPr>
          </w:p>
        </w:tc>
      </w:tr>
      <w:tr w:rsidR="003B680B" w:rsidRPr="00902049" w14:paraId="7550BF25" w14:textId="77777777" w:rsidTr="00AF5470">
        <w:tc>
          <w:tcPr>
            <w:tcW w:w="1555" w:type="dxa"/>
            <w:vMerge/>
            <w:shd w:val="clear" w:color="auto" w:fill="auto"/>
          </w:tcPr>
          <w:p w14:paraId="0672C94D" w14:textId="77777777" w:rsidR="003B680B" w:rsidRPr="00902049" w:rsidRDefault="003B680B" w:rsidP="00AF5470">
            <w:pPr>
              <w:rPr>
                <w:sz w:val="22"/>
                <w:szCs w:val="22"/>
              </w:rPr>
            </w:pPr>
          </w:p>
        </w:tc>
        <w:tc>
          <w:tcPr>
            <w:tcW w:w="2932" w:type="dxa"/>
            <w:vMerge/>
            <w:shd w:val="clear" w:color="auto" w:fill="auto"/>
          </w:tcPr>
          <w:p w14:paraId="7CA154EB" w14:textId="77777777" w:rsidR="003B680B" w:rsidRPr="00902049" w:rsidRDefault="003B680B" w:rsidP="00AF5470">
            <w:pPr>
              <w:rPr>
                <w:sz w:val="22"/>
                <w:szCs w:val="22"/>
              </w:rPr>
            </w:pPr>
          </w:p>
        </w:tc>
        <w:tc>
          <w:tcPr>
            <w:tcW w:w="3021" w:type="dxa"/>
            <w:shd w:val="clear" w:color="auto" w:fill="FFFFFF"/>
          </w:tcPr>
          <w:p w14:paraId="5443AE90" w14:textId="77777777" w:rsidR="003B680B" w:rsidRPr="00902049" w:rsidRDefault="003B680B" w:rsidP="00AF5470">
            <w:pPr>
              <w:rPr>
                <w:sz w:val="22"/>
                <w:szCs w:val="22"/>
              </w:rPr>
            </w:pPr>
          </w:p>
        </w:tc>
        <w:tc>
          <w:tcPr>
            <w:tcW w:w="851" w:type="dxa"/>
          </w:tcPr>
          <w:p w14:paraId="438CB28A" w14:textId="77777777" w:rsidR="003B680B" w:rsidRPr="00902049" w:rsidRDefault="003B680B" w:rsidP="00AF5470">
            <w:pPr>
              <w:spacing w:line="240" w:lineRule="auto"/>
              <w:ind w:left="720"/>
              <w:rPr>
                <w:sz w:val="22"/>
                <w:szCs w:val="22"/>
              </w:rPr>
            </w:pPr>
          </w:p>
        </w:tc>
        <w:tc>
          <w:tcPr>
            <w:tcW w:w="850" w:type="dxa"/>
          </w:tcPr>
          <w:p w14:paraId="07AA2503" w14:textId="77777777" w:rsidR="003B680B" w:rsidRPr="00902049" w:rsidRDefault="003B680B" w:rsidP="00AF5470">
            <w:pPr>
              <w:spacing w:line="240" w:lineRule="auto"/>
              <w:ind w:left="720"/>
              <w:rPr>
                <w:sz w:val="22"/>
                <w:szCs w:val="22"/>
              </w:rPr>
            </w:pPr>
          </w:p>
        </w:tc>
        <w:tc>
          <w:tcPr>
            <w:tcW w:w="3544" w:type="dxa"/>
            <w:shd w:val="clear" w:color="auto" w:fill="auto"/>
          </w:tcPr>
          <w:p w14:paraId="255AA581"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Het voorbereiden en uitvoeren van een artsenvisite</w:t>
            </w:r>
          </w:p>
        </w:tc>
        <w:tc>
          <w:tcPr>
            <w:tcW w:w="850" w:type="dxa"/>
            <w:shd w:val="clear" w:color="auto" w:fill="auto"/>
          </w:tcPr>
          <w:p w14:paraId="218C0F4C"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5338A63" w14:textId="77777777" w:rsidR="003B680B" w:rsidRPr="006165C6" w:rsidRDefault="003B680B" w:rsidP="00AF5470">
            <w:pPr>
              <w:rPr>
                <w:rFonts w:asciiTheme="majorHAnsi" w:hAnsiTheme="majorHAnsi"/>
                <w:b/>
                <w:sz w:val="22"/>
                <w:szCs w:val="22"/>
              </w:rPr>
            </w:pPr>
          </w:p>
        </w:tc>
      </w:tr>
      <w:tr w:rsidR="003B680B" w:rsidRPr="00902049" w14:paraId="19C6E0CF" w14:textId="77777777" w:rsidTr="00AF5470">
        <w:tc>
          <w:tcPr>
            <w:tcW w:w="1555" w:type="dxa"/>
            <w:shd w:val="clear" w:color="auto" w:fill="auto"/>
          </w:tcPr>
          <w:p w14:paraId="35C1DDB6" w14:textId="77777777" w:rsidR="003B680B" w:rsidRPr="00902049" w:rsidRDefault="003B680B" w:rsidP="00AF5470">
            <w:pPr>
              <w:rPr>
                <w:b/>
                <w:sz w:val="22"/>
                <w:szCs w:val="22"/>
              </w:rPr>
            </w:pPr>
            <w:r w:rsidRPr="00902049">
              <w:rPr>
                <w:b/>
                <w:sz w:val="22"/>
                <w:szCs w:val="22"/>
              </w:rPr>
              <w:t>B1-K2-W3</w:t>
            </w:r>
          </w:p>
        </w:tc>
        <w:tc>
          <w:tcPr>
            <w:tcW w:w="2932" w:type="dxa"/>
            <w:shd w:val="clear" w:color="auto" w:fill="auto"/>
          </w:tcPr>
          <w:p w14:paraId="69635EEA" w14:textId="77777777" w:rsidR="003B680B" w:rsidRPr="00902049" w:rsidRDefault="003B680B" w:rsidP="00AF5470">
            <w:pPr>
              <w:rPr>
                <w:b/>
                <w:sz w:val="22"/>
                <w:szCs w:val="22"/>
              </w:rPr>
            </w:pPr>
            <w:r w:rsidRPr="00902049">
              <w:rPr>
                <w:b/>
                <w:sz w:val="22"/>
                <w:szCs w:val="22"/>
              </w:rPr>
              <w:t>Werkt aan het bevorderen en bewaken van kwaliteitszorg</w:t>
            </w:r>
          </w:p>
        </w:tc>
        <w:tc>
          <w:tcPr>
            <w:tcW w:w="3021" w:type="dxa"/>
            <w:tcBorders>
              <w:bottom w:val="single" w:sz="4" w:space="0" w:color="auto"/>
            </w:tcBorders>
            <w:shd w:val="clear" w:color="auto" w:fill="auto"/>
          </w:tcPr>
          <w:p w14:paraId="243D2202"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Beschikbare middelen</w:t>
            </w:r>
          </w:p>
        </w:tc>
        <w:tc>
          <w:tcPr>
            <w:tcW w:w="851" w:type="dxa"/>
          </w:tcPr>
          <w:p w14:paraId="584E68E3" w14:textId="77777777" w:rsidR="003B680B" w:rsidRPr="00902049" w:rsidRDefault="003B680B" w:rsidP="00AF5470">
            <w:pPr>
              <w:rPr>
                <w:b/>
                <w:sz w:val="22"/>
                <w:szCs w:val="22"/>
              </w:rPr>
            </w:pPr>
            <w:r>
              <w:rPr>
                <w:b/>
                <w:sz w:val="22"/>
                <w:szCs w:val="22"/>
              </w:rPr>
              <w:t>X</w:t>
            </w:r>
          </w:p>
        </w:tc>
        <w:tc>
          <w:tcPr>
            <w:tcW w:w="850" w:type="dxa"/>
          </w:tcPr>
          <w:p w14:paraId="531AB537" w14:textId="77777777" w:rsidR="003B680B" w:rsidRPr="00902049" w:rsidRDefault="003B680B" w:rsidP="00AF5470">
            <w:pPr>
              <w:rPr>
                <w:b/>
                <w:sz w:val="22"/>
                <w:szCs w:val="22"/>
              </w:rPr>
            </w:pPr>
          </w:p>
        </w:tc>
        <w:tc>
          <w:tcPr>
            <w:tcW w:w="3544" w:type="dxa"/>
            <w:shd w:val="clear" w:color="auto" w:fill="auto"/>
          </w:tcPr>
          <w:p w14:paraId="42A6D646" w14:textId="77777777" w:rsidR="003B680B" w:rsidRPr="00902049" w:rsidRDefault="003B680B" w:rsidP="00AF5470">
            <w:pPr>
              <w:rPr>
                <w:b/>
                <w:sz w:val="22"/>
                <w:szCs w:val="22"/>
              </w:rPr>
            </w:pPr>
          </w:p>
        </w:tc>
        <w:tc>
          <w:tcPr>
            <w:tcW w:w="850" w:type="dxa"/>
            <w:shd w:val="clear" w:color="auto" w:fill="auto"/>
          </w:tcPr>
          <w:p w14:paraId="1577065C" w14:textId="77777777" w:rsidR="003B680B" w:rsidRPr="006165C6" w:rsidRDefault="003B680B" w:rsidP="00AF5470">
            <w:pPr>
              <w:rPr>
                <w:rFonts w:asciiTheme="majorHAnsi" w:hAnsiTheme="majorHAnsi"/>
                <w:b/>
                <w:sz w:val="22"/>
                <w:szCs w:val="22"/>
              </w:rPr>
            </w:pPr>
          </w:p>
        </w:tc>
        <w:tc>
          <w:tcPr>
            <w:tcW w:w="851" w:type="dxa"/>
            <w:shd w:val="clear" w:color="auto" w:fill="auto"/>
          </w:tcPr>
          <w:p w14:paraId="123BC37A" w14:textId="77777777" w:rsidR="003B680B" w:rsidRPr="006165C6" w:rsidRDefault="003B680B" w:rsidP="00AF5470">
            <w:pPr>
              <w:rPr>
                <w:rFonts w:asciiTheme="majorHAnsi" w:hAnsiTheme="majorHAnsi"/>
                <w:b/>
                <w:sz w:val="22"/>
                <w:szCs w:val="22"/>
              </w:rPr>
            </w:pPr>
          </w:p>
        </w:tc>
      </w:tr>
      <w:tr w:rsidR="003B680B" w:rsidRPr="00902049" w14:paraId="48E968A8" w14:textId="77777777" w:rsidTr="00AF5470">
        <w:tc>
          <w:tcPr>
            <w:tcW w:w="1555" w:type="dxa"/>
            <w:shd w:val="clear" w:color="auto" w:fill="auto"/>
          </w:tcPr>
          <w:p w14:paraId="7DAB3598" w14:textId="77777777" w:rsidR="003B680B" w:rsidRPr="00902049" w:rsidRDefault="003B680B" w:rsidP="00AF5470">
            <w:pPr>
              <w:rPr>
                <w:b/>
                <w:sz w:val="22"/>
                <w:szCs w:val="22"/>
              </w:rPr>
            </w:pPr>
            <w:r w:rsidRPr="00902049">
              <w:rPr>
                <w:b/>
                <w:sz w:val="22"/>
                <w:szCs w:val="22"/>
              </w:rPr>
              <w:t>P3-K1-W1</w:t>
            </w:r>
          </w:p>
          <w:p w14:paraId="2C34049A" w14:textId="77777777" w:rsidR="003B680B" w:rsidRPr="00902049" w:rsidRDefault="003B680B" w:rsidP="00AF5470">
            <w:pPr>
              <w:rPr>
                <w:b/>
                <w:sz w:val="22"/>
                <w:szCs w:val="22"/>
              </w:rPr>
            </w:pPr>
            <w:r w:rsidRPr="00902049">
              <w:rPr>
                <w:b/>
                <w:sz w:val="22"/>
                <w:szCs w:val="22"/>
              </w:rPr>
              <w:t>(branche psychiatrie)</w:t>
            </w:r>
          </w:p>
        </w:tc>
        <w:tc>
          <w:tcPr>
            <w:tcW w:w="2932" w:type="dxa"/>
            <w:shd w:val="clear" w:color="auto" w:fill="auto"/>
          </w:tcPr>
          <w:p w14:paraId="62A14F80" w14:textId="77777777" w:rsidR="003B680B" w:rsidRPr="00902049" w:rsidRDefault="003B680B" w:rsidP="00AF5470">
            <w:pPr>
              <w:rPr>
                <w:b/>
                <w:sz w:val="22"/>
                <w:szCs w:val="22"/>
              </w:rPr>
            </w:pPr>
            <w:r w:rsidRPr="00902049">
              <w:rPr>
                <w:b/>
                <w:sz w:val="22"/>
                <w:szCs w:val="22"/>
              </w:rPr>
              <w:t>Biedt een zorgvrager herstel ondersteunende zorg (HOZ)</w:t>
            </w:r>
          </w:p>
        </w:tc>
        <w:tc>
          <w:tcPr>
            <w:tcW w:w="3021" w:type="dxa"/>
            <w:shd w:val="clear" w:color="auto" w:fill="auto"/>
          </w:tcPr>
          <w:p w14:paraId="6173CD3F" w14:textId="77777777" w:rsidR="003B680B" w:rsidRPr="00902049" w:rsidRDefault="003B680B" w:rsidP="00AF5470">
            <w:pPr>
              <w:ind w:left="720"/>
              <w:rPr>
                <w:sz w:val="22"/>
                <w:szCs w:val="22"/>
              </w:rPr>
            </w:pPr>
          </w:p>
        </w:tc>
        <w:tc>
          <w:tcPr>
            <w:tcW w:w="851" w:type="dxa"/>
          </w:tcPr>
          <w:p w14:paraId="3295CB5F" w14:textId="77777777" w:rsidR="003B680B" w:rsidRPr="00902049" w:rsidRDefault="003B680B" w:rsidP="00AF5470">
            <w:pPr>
              <w:spacing w:line="240" w:lineRule="auto"/>
              <w:ind w:left="720"/>
              <w:rPr>
                <w:sz w:val="22"/>
                <w:szCs w:val="22"/>
              </w:rPr>
            </w:pPr>
          </w:p>
        </w:tc>
        <w:tc>
          <w:tcPr>
            <w:tcW w:w="850" w:type="dxa"/>
          </w:tcPr>
          <w:p w14:paraId="37A7BB0D" w14:textId="77777777" w:rsidR="003B680B" w:rsidRPr="00902049" w:rsidRDefault="003B680B" w:rsidP="00AF5470">
            <w:pPr>
              <w:spacing w:line="240" w:lineRule="auto"/>
              <w:ind w:left="720"/>
              <w:rPr>
                <w:sz w:val="22"/>
                <w:szCs w:val="22"/>
              </w:rPr>
            </w:pPr>
          </w:p>
        </w:tc>
        <w:tc>
          <w:tcPr>
            <w:tcW w:w="3544" w:type="dxa"/>
            <w:shd w:val="clear" w:color="auto" w:fill="auto"/>
          </w:tcPr>
          <w:p w14:paraId="38BFBCC3"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Herstel ondersteunende zorg en bemoeizorg</w:t>
            </w:r>
          </w:p>
        </w:tc>
        <w:tc>
          <w:tcPr>
            <w:tcW w:w="850" w:type="dxa"/>
            <w:shd w:val="clear" w:color="auto" w:fill="auto"/>
          </w:tcPr>
          <w:p w14:paraId="2EB952EB"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6AEBF31" w14:textId="77777777" w:rsidR="003B680B" w:rsidRPr="006165C6" w:rsidRDefault="003B680B" w:rsidP="00AF5470">
            <w:pPr>
              <w:rPr>
                <w:rFonts w:asciiTheme="majorHAnsi" w:hAnsiTheme="majorHAnsi"/>
                <w:b/>
                <w:sz w:val="22"/>
                <w:szCs w:val="22"/>
              </w:rPr>
            </w:pPr>
          </w:p>
        </w:tc>
      </w:tr>
      <w:tr w:rsidR="003B680B" w:rsidRPr="00902049" w14:paraId="07F705D2" w14:textId="77777777" w:rsidTr="00AF5470">
        <w:trPr>
          <w:trHeight w:val="490"/>
        </w:trPr>
        <w:tc>
          <w:tcPr>
            <w:tcW w:w="1555" w:type="dxa"/>
            <w:shd w:val="clear" w:color="auto" w:fill="auto"/>
          </w:tcPr>
          <w:p w14:paraId="3D60D52A" w14:textId="77777777" w:rsidR="003B680B" w:rsidRPr="00902049" w:rsidRDefault="003B680B" w:rsidP="00AF5470">
            <w:pPr>
              <w:rPr>
                <w:b/>
                <w:sz w:val="22"/>
                <w:szCs w:val="22"/>
              </w:rPr>
            </w:pPr>
            <w:r w:rsidRPr="00902049">
              <w:rPr>
                <w:b/>
                <w:sz w:val="22"/>
                <w:szCs w:val="22"/>
              </w:rPr>
              <w:t>P3-K1-W2</w:t>
            </w:r>
          </w:p>
          <w:p w14:paraId="46DE87D2" w14:textId="77777777" w:rsidR="003B680B" w:rsidRPr="00902049" w:rsidRDefault="003B680B" w:rsidP="00AF5470">
            <w:pPr>
              <w:rPr>
                <w:b/>
                <w:sz w:val="22"/>
                <w:szCs w:val="22"/>
              </w:rPr>
            </w:pPr>
            <w:r w:rsidRPr="00902049">
              <w:rPr>
                <w:b/>
                <w:sz w:val="22"/>
                <w:szCs w:val="22"/>
              </w:rPr>
              <w:t>(branche</w:t>
            </w:r>
          </w:p>
          <w:p w14:paraId="620D5BC7" w14:textId="77777777" w:rsidR="003B680B" w:rsidRPr="00902049" w:rsidRDefault="003B680B" w:rsidP="00AF5470">
            <w:pPr>
              <w:rPr>
                <w:b/>
                <w:sz w:val="22"/>
                <w:szCs w:val="22"/>
              </w:rPr>
            </w:pPr>
            <w:r w:rsidRPr="00902049">
              <w:rPr>
                <w:b/>
                <w:sz w:val="22"/>
                <w:szCs w:val="22"/>
              </w:rPr>
              <w:t>psychiatrie)</w:t>
            </w:r>
          </w:p>
        </w:tc>
        <w:tc>
          <w:tcPr>
            <w:tcW w:w="2932" w:type="dxa"/>
            <w:shd w:val="clear" w:color="auto" w:fill="auto"/>
          </w:tcPr>
          <w:p w14:paraId="3586CEFD" w14:textId="77777777" w:rsidR="003B680B" w:rsidRPr="00902049" w:rsidRDefault="003B680B" w:rsidP="00AF5470">
            <w:pPr>
              <w:rPr>
                <w:b/>
                <w:sz w:val="22"/>
                <w:szCs w:val="22"/>
              </w:rPr>
            </w:pPr>
            <w:r w:rsidRPr="00902049">
              <w:rPr>
                <w:b/>
                <w:sz w:val="22"/>
                <w:szCs w:val="22"/>
              </w:rPr>
              <w:t>Communiceert met de zorgvragers gericht op maatschappelijke participatie</w:t>
            </w:r>
          </w:p>
        </w:tc>
        <w:tc>
          <w:tcPr>
            <w:tcW w:w="3021" w:type="dxa"/>
            <w:shd w:val="clear" w:color="auto" w:fill="auto"/>
          </w:tcPr>
          <w:p w14:paraId="0FBF96C1" w14:textId="77777777" w:rsidR="003B680B" w:rsidRPr="00902049" w:rsidRDefault="003B680B" w:rsidP="00AF5470">
            <w:pPr>
              <w:rPr>
                <w:sz w:val="22"/>
                <w:szCs w:val="22"/>
              </w:rPr>
            </w:pPr>
          </w:p>
        </w:tc>
        <w:tc>
          <w:tcPr>
            <w:tcW w:w="851" w:type="dxa"/>
          </w:tcPr>
          <w:p w14:paraId="44073198" w14:textId="77777777" w:rsidR="003B680B" w:rsidRPr="00902049" w:rsidRDefault="003B680B" w:rsidP="00AF5470">
            <w:pPr>
              <w:spacing w:line="240" w:lineRule="auto"/>
              <w:ind w:left="720"/>
              <w:rPr>
                <w:sz w:val="22"/>
                <w:szCs w:val="22"/>
              </w:rPr>
            </w:pPr>
          </w:p>
        </w:tc>
        <w:tc>
          <w:tcPr>
            <w:tcW w:w="850" w:type="dxa"/>
          </w:tcPr>
          <w:p w14:paraId="630678FF" w14:textId="77777777" w:rsidR="003B680B" w:rsidRPr="00902049" w:rsidRDefault="003B680B" w:rsidP="00AF5470">
            <w:pPr>
              <w:spacing w:line="240" w:lineRule="auto"/>
              <w:ind w:left="720"/>
              <w:rPr>
                <w:sz w:val="22"/>
                <w:szCs w:val="22"/>
              </w:rPr>
            </w:pPr>
          </w:p>
        </w:tc>
        <w:tc>
          <w:tcPr>
            <w:tcW w:w="3544" w:type="dxa"/>
            <w:shd w:val="clear" w:color="auto" w:fill="auto"/>
          </w:tcPr>
          <w:p w14:paraId="0A5CB43E"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Rehabilitatie</w:t>
            </w:r>
          </w:p>
        </w:tc>
        <w:tc>
          <w:tcPr>
            <w:tcW w:w="850" w:type="dxa"/>
            <w:shd w:val="clear" w:color="auto" w:fill="auto"/>
          </w:tcPr>
          <w:p w14:paraId="217B6DB1"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72BD780" w14:textId="77777777" w:rsidR="003B680B" w:rsidRPr="006165C6" w:rsidRDefault="003B680B" w:rsidP="00AF5470">
            <w:pPr>
              <w:rPr>
                <w:rFonts w:asciiTheme="majorHAnsi" w:hAnsiTheme="majorHAnsi"/>
                <w:b/>
                <w:sz w:val="22"/>
                <w:szCs w:val="22"/>
              </w:rPr>
            </w:pPr>
          </w:p>
        </w:tc>
      </w:tr>
      <w:tr w:rsidR="003B680B" w:rsidRPr="00902049" w14:paraId="198A495C" w14:textId="77777777" w:rsidTr="00AF5470">
        <w:trPr>
          <w:trHeight w:val="740"/>
        </w:trPr>
        <w:tc>
          <w:tcPr>
            <w:tcW w:w="1555" w:type="dxa"/>
            <w:shd w:val="clear" w:color="auto" w:fill="auto"/>
          </w:tcPr>
          <w:p w14:paraId="2AA7053C" w14:textId="77777777" w:rsidR="003B680B" w:rsidRPr="00902049" w:rsidRDefault="003B680B" w:rsidP="00AF5470">
            <w:pPr>
              <w:rPr>
                <w:b/>
                <w:sz w:val="22"/>
                <w:szCs w:val="22"/>
              </w:rPr>
            </w:pPr>
            <w:r w:rsidRPr="00902049">
              <w:rPr>
                <w:b/>
                <w:sz w:val="22"/>
                <w:szCs w:val="22"/>
              </w:rPr>
              <w:t>P3-K1-W3</w:t>
            </w:r>
          </w:p>
          <w:p w14:paraId="64808E42" w14:textId="77777777" w:rsidR="003B680B" w:rsidRPr="00902049" w:rsidRDefault="003B680B" w:rsidP="00AF5470">
            <w:pPr>
              <w:rPr>
                <w:b/>
                <w:sz w:val="22"/>
                <w:szCs w:val="22"/>
              </w:rPr>
            </w:pPr>
            <w:r w:rsidRPr="00902049">
              <w:rPr>
                <w:b/>
                <w:sz w:val="22"/>
                <w:szCs w:val="22"/>
              </w:rPr>
              <w:t>(branche</w:t>
            </w:r>
          </w:p>
          <w:p w14:paraId="32DE7469" w14:textId="77777777" w:rsidR="003B680B" w:rsidRPr="00902049" w:rsidRDefault="003B680B" w:rsidP="00AF5470">
            <w:pPr>
              <w:rPr>
                <w:b/>
                <w:sz w:val="22"/>
                <w:szCs w:val="22"/>
              </w:rPr>
            </w:pPr>
            <w:r w:rsidRPr="00902049">
              <w:rPr>
                <w:b/>
                <w:sz w:val="22"/>
                <w:szCs w:val="22"/>
              </w:rPr>
              <w:t>psychiatrie)</w:t>
            </w:r>
          </w:p>
        </w:tc>
        <w:tc>
          <w:tcPr>
            <w:tcW w:w="2932" w:type="dxa"/>
            <w:shd w:val="clear" w:color="auto" w:fill="auto"/>
          </w:tcPr>
          <w:p w14:paraId="1B24B258" w14:textId="77777777" w:rsidR="003B680B" w:rsidRPr="00902049" w:rsidRDefault="003B680B" w:rsidP="00AF5470">
            <w:pPr>
              <w:rPr>
                <w:b/>
                <w:sz w:val="22"/>
                <w:szCs w:val="22"/>
              </w:rPr>
            </w:pPr>
            <w:r w:rsidRPr="00902049">
              <w:rPr>
                <w:b/>
                <w:sz w:val="22"/>
                <w:szCs w:val="22"/>
              </w:rPr>
              <w:t xml:space="preserve">Begeleidt een groep </w:t>
            </w:r>
            <w:proofErr w:type="spellStart"/>
            <w:r w:rsidRPr="00902049">
              <w:rPr>
                <w:b/>
                <w:sz w:val="22"/>
                <w:szCs w:val="22"/>
              </w:rPr>
              <w:t>zorg-vragers</w:t>
            </w:r>
            <w:proofErr w:type="spellEnd"/>
            <w:r w:rsidRPr="00902049">
              <w:rPr>
                <w:b/>
                <w:sz w:val="22"/>
                <w:szCs w:val="22"/>
              </w:rPr>
              <w:t xml:space="preserve"> en naastbetrokkenen</w:t>
            </w:r>
          </w:p>
        </w:tc>
        <w:tc>
          <w:tcPr>
            <w:tcW w:w="3021" w:type="dxa"/>
            <w:shd w:val="clear" w:color="auto" w:fill="auto"/>
          </w:tcPr>
          <w:p w14:paraId="69DA9768" w14:textId="77777777" w:rsidR="003B680B" w:rsidRPr="00902049" w:rsidRDefault="003B680B" w:rsidP="00AF5470">
            <w:pPr>
              <w:rPr>
                <w:sz w:val="22"/>
                <w:szCs w:val="22"/>
              </w:rPr>
            </w:pPr>
          </w:p>
        </w:tc>
        <w:tc>
          <w:tcPr>
            <w:tcW w:w="851" w:type="dxa"/>
          </w:tcPr>
          <w:p w14:paraId="01EF6EE4" w14:textId="77777777" w:rsidR="003B680B" w:rsidRPr="00902049" w:rsidRDefault="003B680B" w:rsidP="00AF5470">
            <w:pPr>
              <w:spacing w:line="240" w:lineRule="auto"/>
              <w:ind w:left="720"/>
              <w:rPr>
                <w:sz w:val="22"/>
                <w:szCs w:val="22"/>
              </w:rPr>
            </w:pPr>
          </w:p>
        </w:tc>
        <w:tc>
          <w:tcPr>
            <w:tcW w:w="850" w:type="dxa"/>
          </w:tcPr>
          <w:p w14:paraId="597DC8D7" w14:textId="77777777" w:rsidR="003B680B" w:rsidRPr="00902049" w:rsidRDefault="003B680B" w:rsidP="00AF5470">
            <w:pPr>
              <w:spacing w:line="240" w:lineRule="auto"/>
              <w:ind w:left="720"/>
              <w:rPr>
                <w:sz w:val="22"/>
                <w:szCs w:val="22"/>
              </w:rPr>
            </w:pPr>
          </w:p>
        </w:tc>
        <w:tc>
          <w:tcPr>
            <w:tcW w:w="3544" w:type="dxa"/>
            <w:shd w:val="clear" w:color="auto" w:fill="auto"/>
          </w:tcPr>
          <w:p w14:paraId="498EB9CC" w14:textId="77777777" w:rsidR="003B680B" w:rsidRPr="00902049" w:rsidRDefault="003B680B" w:rsidP="00AF5470">
            <w:pPr>
              <w:spacing w:line="240" w:lineRule="auto"/>
              <w:rPr>
                <w:b/>
                <w:sz w:val="22"/>
                <w:szCs w:val="22"/>
              </w:rPr>
            </w:pPr>
            <w:r>
              <w:rPr>
                <w:sz w:val="22"/>
                <w:szCs w:val="22"/>
              </w:rPr>
              <w:t xml:space="preserve">- </w:t>
            </w:r>
            <w:r w:rsidRPr="00902049">
              <w:rPr>
                <w:sz w:val="22"/>
                <w:szCs w:val="22"/>
              </w:rPr>
              <w:t>Groep zorgvragers</w:t>
            </w:r>
            <w:r w:rsidRPr="00902049">
              <w:rPr>
                <w:b/>
                <w:sz w:val="22"/>
                <w:szCs w:val="22"/>
              </w:rPr>
              <w:t xml:space="preserve"> </w:t>
            </w:r>
            <w:r w:rsidRPr="00902049">
              <w:rPr>
                <w:sz w:val="22"/>
                <w:szCs w:val="22"/>
              </w:rPr>
              <w:t>begeleiden</w:t>
            </w:r>
          </w:p>
        </w:tc>
        <w:tc>
          <w:tcPr>
            <w:tcW w:w="850" w:type="dxa"/>
            <w:shd w:val="clear" w:color="auto" w:fill="auto"/>
          </w:tcPr>
          <w:p w14:paraId="037AA1DA"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29FDA66" w14:textId="77777777" w:rsidR="003B680B" w:rsidRPr="006165C6" w:rsidRDefault="003B680B" w:rsidP="00AF5470">
            <w:pPr>
              <w:rPr>
                <w:rFonts w:asciiTheme="majorHAnsi" w:hAnsiTheme="majorHAnsi"/>
                <w:b/>
                <w:sz w:val="22"/>
                <w:szCs w:val="22"/>
              </w:rPr>
            </w:pPr>
          </w:p>
        </w:tc>
      </w:tr>
      <w:tr w:rsidR="003B680B" w:rsidRPr="00902049" w14:paraId="21337121" w14:textId="77777777" w:rsidTr="00AF5470">
        <w:trPr>
          <w:trHeight w:val="740"/>
        </w:trPr>
        <w:tc>
          <w:tcPr>
            <w:tcW w:w="1555" w:type="dxa"/>
            <w:shd w:val="clear" w:color="auto" w:fill="auto"/>
          </w:tcPr>
          <w:p w14:paraId="692CFAC7" w14:textId="77777777" w:rsidR="003B680B" w:rsidRPr="00902049" w:rsidRDefault="003B680B" w:rsidP="00AF5470">
            <w:pPr>
              <w:rPr>
                <w:b/>
                <w:sz w:val="22"/>
                <w:szCs w:val="22"/>
              </w:rPr>
            </w:pPr>
            <w:r w:rsidRPr="00902049">
              <w:rPr>
                <w:b/>
                <w:sz w:val="22"/>
                <w:szCs w:val="22"/>
              </w:rPr>
              <w:t>P2-K1-W1</w:t>
            </w:r>
          </w:p>
          <w:p w14:paraId="7D9D9282" w14:textId="77777777" w:rsidR="003B680B" w:rsidRPr="00902049" w:rsidRDefault="003B680B" w:rsidP="00AF5470">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210A8CD9" w14:textId="77777777" w:rsidR="003B680B" w:rsidRPr="00902049" w:rsidRDefault="003B680B" w:rsidP="00AF5470">
            <w:pPr>
              <w:rPr>
                <w:b/>
                <w:sz w:val="22"/>
                <w:szCs w:val="22"/>
              </w:rPr>
            </w:pPr>
            <w:r w:rsidRPr="00902049">
              <w:rPr>
                <w:b/>
                <w:sz w:val="22"/>
                <w:szCs w:val="22"/>
              </w:rPr>
              <w:t>Ondersteunt en begeleidt bij het ontwikkelen en behouden van vaardigheden</w:t>
            </w:r>
          </w:p>
        </w:tc>
        <w:tc>
          <w:tcPr>
            <w:tcW w:w="3021" w:type="dxa"/>
            <w:shd w:val="clear" w:color="auto" w:fill="auto"/>
          </w:tcPr>
          <w:p w14:paraId="2CCA31FB" w14:textId="77777777" w:rsidR="003B680B" w:rsidRPr="00902049" w:rsidRDefault="003B680B" w:rsidP="00AF5470">
            <w:pPr>
              <w:rPr>
                <w:sz w:val="22"/>
                <w:szCs w:val="22"/>
              </w:rPr>
            </w:pPr>
          </w:p>
        </w:tc>
        <w:tc>
          <w:tcPr>
            <w:tcW w:w="851" w:type="dxa"/>
          </w:tcPr>
          <w:p w14:paraId="63EC3928" w14:textId="77777777" w:rsidR="003B680B" w:rsidRPr="00902049" w:rsidRDefault="003B680B" w:rsidP="00AF5470">
            <w:pPr>
              <w:spacing w:line="240" w:lineRule="auto"/>
              <w:ind w:left="720"/>
              <w:rPr>
                <w:sz w:val="22"/>
                <w:szCs w:val="22"/>
              </w:rPr>
            </w:pPr>
          </w:p>
        </w:tc>
        <w:tc>
          <w:tcPr>
            <w:tcW w:w="850" w:type="dxa"/>
          </w:tcPr>
          <w:p w14:paraId="78599E9A" w14:textId="77777777" w:rsidR="003B680B" w:rsidRPr="00902049" w:rsidRDefault="003B680B" w:rsidP="00AF5470">
            <w:pPr>
              <w:spacing w:line="240" w:lineRule="auto"/>
              <w:ind w:left="720"/>
              <w:rPr>
                <w:sz w:val="22"/>
                <w:szCs w:val="22"/>
              </w:rPr>
            </w:pPr>
          </w:p>
        </w:tc>
        <w:tc>
          <w:tcPr>
            <w:tcW w:w="3544" w:type="dxa"/>
            <w:shd w:val="clear" w:color="auto" w:fill="auto"/>
          </w:tcPr>
          <w:p w14:paraId="21266971"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Ontwikkelen en behouden van vaardigheden</w:t>
            </w:r>
          </w:p>
        </w:tc>
        <w:tc>
          <w:tcPr>
            <w:tcW w:w="850" w:type="dxa"/>
            <w:shd w:val="clear" w:color="auto" w:fill="auto"/>
          </w:tcPr>
          <w:p w14:paraId="59A7D251"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c>
          <w:tcPr>
            <w:tcW w:w="851" w:type="dxa"/>
            <w:shd w:val="clear" w:color="auto" w:fill="auto"/>
          </w:tcPr>
          <w:p w14:paraId="163C4518" w14:textId="77777777" w:rsidR="003B680B" w:rsidRPr="006165C6" w:rsidRDefault="003B680B" w:rsidP="00AF5470">
            <w:pPr>
              <w:rPr>
                <w:rFonts w:asciiTheme="majorHAnsi" w:hAnsiTheme="majorHAnsi"/>
                <w:b/>
                <w:sz w:val="22"/>
                <w:szCs w:val="22"/>
              </w:rPr>
            </w:pPr>
          </w:p>
        </w:tc>
      </w:tr>
      <w:tr w:rsidR="003B680B" w:rsidRPr="00902049" w14:paraId="0B3575FB" w14:textId="77777777" w:rsidTr="00AF5470">
        <w:trPr>
          <w:trHeight w:val="740"/>
        </w:trPr>
        <w:tc>
          <w:tcPr>
            <w:tcW w:w="1555" w:type="dxa"/>
            <w:shd w:val="clear" w:color="auto" w:fill="auto"/>
          </w:tcPr>
          <w:p w14:paraId="4D87B66F" w14:textId="77777777" w:rsidR="003B680B" w:rsidRPr="00902049" w:rsidRDefault="003B680B" w:rsidP="00AF5470">
            <w:pPr>
              <w:rPr>
                <w:b/>
                <w:sz w:val="22"/>
                <w:szCs w:val="22"/>
              </w:rPr>
            </w:pPr>
            <w:r w:rsidRPr="00902049">
              <w:rPr>
                <w:b/>
                <w:sz w:val="22"/>
                <w:szCs w:val="22"/>
              </w:rPr>
              <w:t>P2-K1-W2</w:t>
            </w:r>
          </w:p>
          <w:p w14:paraId="6A6EAA0C" w14:textId="77777777" w:rsidR="003B680B" w:rsidRPr="00902049" w:rsidRDefault="003B680B" w:rsidP="00AF5470">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327E7384" w14:textId="77777777" w:rsidR="003B680B" w:rsidRPr="00902049" w:rsidRDefault="003B680B" w:rsidP="00AF5470">
            <w:pPr>
              <w:rPr>
                <w:b/>
                <w:sz w:val="22"/>
                <w:szCs w:val="22"/>
              </w:rPr>
            </w:pPr>
            <w:r w:rsidRPr="00902049">
              <w:rPr>
                <w:b/>
                <w:sz w:val="22"/>
                <w:szCs w:val="22"/>
              </w:rPr>
              <w:t>Communiceert met en begeleidt doelgroepen in de gehandicaptenzorg</w:t>
            </w:r>
          </w:p>
        </w:tc>
        <w:tc>
          <w:tcPr>
            <w:tcW w:w="3021" w:type="dxa"/>
            <w:shd w:val="clear" w:color="auto" w:fill="auto"/>
          </w:tcPr>
          <w:p w14:paraId="38224AAC" w14:textId="77777777" w:rsidR="003B680B" w:rsidRPr="00902049" w:rsidRDefault="003B680B" w:rsidP="00AF5470">
            <w:pPr>
              <w:rPr>
                <w:sz w:val="22"/>
                <w:szCs w:val="22"/>
              </w:rPr>
            </w:pPr>
          </w:p>
        </w:tc>
        <w:tc>
          <w:tcPr>
            <w:tcW w:w="851" w:type="dxa"/>
          </w:tcPr>
          <w:p w14:paraId="16977969" w14:textId="77777777" w:rsidR="003B680B" w:rsidRPr="00902049" w:rsidRDefault="003B680B" w:rsidP="00AF5470">
            <w:pPr>
              <w:spacing w:line="240" w:lineRule="auto"/>
              <w:ind w:left="720"/>
              <w:rPr>
                <w:sz w:val="22"/>
                <w:szCs w:val="22"/>
              </w:rPr>
            </w:pPr>
          </w:p>
        </w:tc>
        <w:tc>
          <w:tcPr>
            <w:tcW w:w="850" w:type="dxa"/>
          </w:tcPr>
          <w:p w14:paraId="4C196B37" w14:textId="77777777" w:rsidR="003B680B" w:rsidRPr="00902049" w:rsidRDefault="003B680B" w:rsidP="00AF5470">
            <w:pPr>
              <w:spacing w:line="240" w:lineRule="auto"/>
              <w:ind w:left="720"/>
              <w:rPr>
                <w:sz w:val="22"/>
                <w:szCs w:val="22"/>
              </w:rPr>
            </w:pPr>
          </w:p>
        </w:tc>
        <w:tc>
          <w:tcPr>
            <w:tcW w:w="3544" w:type="dxa"/>
            <w:shd w:val="clear" w:color="auto" w:fill="auto"/>
          </w:tcPr>
          <w:p w14:paraId="0632EE0F"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Communicatiemethoden en technieken</w:t>
            </w:r>
          </w:p>
        </w:tc>
        <w:tc>
          <w:tcPr>
            <w:tcW w:w="850" w:type="dxa"/>
            <w:shd w:val="clear" w:color="auto" w:fill="auto"/>
          </w:tcPr>
          <w:p w14:paraId="6AE35717" w14:textId="77777777" w:rsidR="003B680B" w:rsidRPr="006165C6" w:rsidRDefault="003B680B" w:rsidP="00AF5470">
            <w:pPr>
              <w:rPr>
                <w:rFonts w:asciiTheme="majorHAnsi" w:hAnsiTheme="majorHAnsi"/>
                <w:b/>
                <w:sz w:val="22"/>
                <w:szCs w:val="22"/>
              </w:rPr>
            </w:pPr>
          </w:p>
        </w:tc>
        <w:tc>
          <w:tcPr>
            <w:tcW w:w="851" w:type="dxa"/>
            <w:shd w:val="clear" w:color="auto" w:fill="auto"/>
          </w:tcPr>
          <w:p w14:paraId="2E90FC8D"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r>
      <w:tr w:rsidR="003B680B" w:rsidRPr="00902049" w14:paraId="6F72E147" w14:textId="77777777" w:rsidTr="00AF5470">
        <w:trPr>
          <w:trHeight w:val="740"/>
        </w:trPr>
        <w:tc>
          <w:tcPr>
            <w:tcW w:w="1555" w:type="dxa"/>
            <w:shd w:val="clear" w:color="auto" w:fill="auto"/>
          </w:tcPr>
          <w:p w14:paraId="1CFBDFF9" w14:textId="77777777" w:rsidR="003B680B" w:rsidRPr="00902049" w:rsidRDefault="003B680B" w:rsidP="00AF5470">
            <w:pPr>
              <w:rPr>
                <w:b/>
                <w:sz w:val="22"/>
                <w:szCs w:val="22"/>
              </w:rPr>
            </w:pPr>
            <w:r w:rsidRPr="00902049">
              <w:rPr>
                <w:b/>
                <w:sz w:val="22"/>
                <w:szCs w:val="22"/>
              </w:rPr>
              <w:lastRenderedPageBreak/>
              <w:t>P2-K1-W3</w:t>
            </w:r>
          </w:p>
          <w:p w14:paraId="05CC195E" w14:textId="77777777" w:rsidR="003B680B" w:rsidRPr="00902049" w:rsidRDefault="003B680B" w:rsidP="00AF5470">
            <w:pPr>
              <w:rPr>
                <w:b/>
                <w:sz w:val="22"/>
                <w:szCs w:val="22"/>
              </w:rPr>
            </w:pPr>
            <w:r w:rsidRPr="00902049">
              <w:rPr>
                <w:b/>
                <w:sz w:val="22"/>
                <w:szCs w:val="22"/>
              </w:rPr>
              <w:t xml:space="preserve">(branche </w:t>
            </w:r>
            <w:proofErr w:type="spellStart"/>
            <w:r w:rsidRPr="00902049">
              <w:rPr>
                <w:b/>
                <w:sz w:val="22"/>
                <w:szCs w:val="22"/>
              </w:rPr>
              <w:t>gehandicap</w:t>
            </w:r>
            <w:r>
              <w:rPr>
                <w:b/>
                <w:sz w:val="22"/>
                <w:szCs w:val="22"/>
              </w:rPr>
              <w:t>-</w:t>
            </w:r>
            <w:r w:rsidRPr="00902049">
              <w:rPr>
                <w:b/>
                <w:sz w:val="22"/>
                <w:szCs w:val="22"/>
              </w:rPr>
              <w:t>tenzorg</w:t>
            </w:r>
            <w:proofErr w:type="spellEnd"/>
            <w:r w:rsidRPr="00902049">
              <w:rPr>
                <w:b/>
                <w:sz w:val="22"/>
                <w:szCs w:val="22"/>
              </w:rPr>
              <w:t>)</w:t>
            </w:r>
          </w:p>
        </w:tc>
        <w:tc>
          <w:tcPr>
            <w:tcW w:w="2932" w:type="dxa"/>
            <w:shd w:val="clear" w:color="auto" w:fill="auto"/>
          </w:tcPr>
          <w:p w14:paraId="01F5F0B0" w14:textId="77777777" w:rsidR="003B680B" w:rsidRPr="00902049" w:rsidRDefault="003B680B" w:rsidP="00AF5470">
            <w:pPr>
              <w:rPr>
                <w:b/>
                <w:sz w:val="22"/>
                <w:szCs w:val="22"/>
              </w:rPr>
            </w:pPr>
            <w:r w:rsidRPr="00902049">
              <w:rPr>
                <w:b/>
                <w:sz w:val="22"/>
                <w:szCs w:val="22"/>
              </w:rPr>
              <w:t>Begeleidt een groep zorgvragers en naastbetrokkenen</w:t>
            </w:r>
          </w:p>
        </w:tc>
        <w:tc>
          <w:tcPr>
            <w:tcW w:w="3021" w:type="dxa"/>
            <w:shd w:val="clear" w:color="auto" w:fill="auto"/>
          </w:tcPr>
          <w:p w14:paraId="531F32A1" w14:textId="77777777" w:rsidR="003B680B" w:rsidRPr="00902049" w:rsidRDefault="003B680B" w:rsidP="00AF5470">
            <w:pPr>
              <w:rPr>
                <w:sz w:val="22"/>
                <w:szCs w:val="22"/>
              </w:rPr>
            </w:pPr>
          </w:p>
        </w:tc>
        <w:tc>
          <w:tcPr>
            <w:tcW w:w="851" w:type="dxa"/>
          </w:tcPr>
          <w:p w14:paraId="6EE62826" w14:textId="77777777" w:rsidR="003B680B" w:rsidRPr="00902049" w:rsidRDefault="003B680B" w:rsidP="00AF5470">
            <w:pPr>
              <w:spacing w:line="240" w:lineRule="auto"/>
              <w:ind w:left="720"/>
              <w:rPr>
                <w:sz w:val="22"/>
                <w:szCs w:val="22"/>
              </w:rPr>
            </w:pPr>
          </w:p>
        </w:tc>
        <w:tc>
          <w:tcPr>
            <w:tcW w:w="850" w:type="dxa"/>
          </w:tcPr>
          <w:p w14:paraId="0E9F2C99" w14:textId="77777777" w:rsidR="003B680B" w:rsidRPr="00902049" w:rsidRDefault="003B680B" w:rsidP="00AF5470">
            <w:pPr>
              <w:spacing w:line="240" w:lineRule="auto"/>
              <w:ind w:left="720"/>
              <w:rPr>
                <w:sz w:val="22"/>
                <w:szCs w:val="22"/>
              </w:rPr>
            </w:pPr>
          </w:p>
        </w:tc>
        <w:tc>
          <w:tcPr>
            <w:tcW w:w="3544" w:type="dxa"/>
            <w:shd w:val="clear" w:color="auto" w:fill="auto"/>
          </w:tcPr>
          <w:p w14:paraId="0B7EA78D" w14:textId="77777777" w:rsidR="003B680B" w:rsidRPr="00902049" w:rsidRDefault="003B680B" w:rsidP="00AF5470">
            <w:pPr>
              <w:spacing w:line="240" w:lineRule="auto"/>
              <w:rPr>
                <w:sz w:val="22"/>
                <w:szCs w:val="22"/>
              </w:rPr>
            </w:pPr>
            <w:r>
              <w:rPr>
                <w:sz w:val="22"/>
                <w:szCs w:val="22"/>
              </w:rPr>
              <w:t xml:space="preserve">- </w:t>
            </w:r>
            <w:r w:rsidRPr="00902049">
              <w:rPr>
                <w:sz w:val="22"/>
                <w:szCs w:val="22"/>
              </w:rPr>
              <w:t>Begeleiden bij het samenwonen</w:t>
            </w:r>
          </w:p>
        </w:tc>
        <w:tc>
          <w:tcPr>
            <w:tcW w:w="850" w:type="dxa"/>
            <w:shd w:val="clear" w:color="auto" w:fill="auto"/>
          </w:tcPr>
          <w:p w14:paraId="14EE8805" w14:textId="77777777" w:rsidR="003B680B" w:rsidRPr="006165C6" w:rsidRDefault="003B680B" w:rsidP="00AF5470">
            <w:pPr>
              <w:rPr>
                <w:rFonts w:asciiTheme="majorHAnsi" w:hAnsiTheme="majorHAnsi"/>
                <w:b/>
                <w:sz w:val="22"/>
                <w:szCs w:val="22"/>
              </w:rPr>
            </w:pPr>
          </w:p>
        </w:tc>
        <w:tc>
          <w:tcPr>
            <w:tcW w:w="851" w:type="dxa"/>
            <w:shd w:val="clear" w:color="auto" w:fill="auto"/>
          </w:tcPr>
          <w:p w14:paraId="1DE4D959" w14:textId="77777777" w:rsidR="003B680B" w:rsidRPr="006165C6" w:rsidRDefault="003B680B" w:rsidP="00AF5470">
            <w:pPr>
              <w:rPr>
                <w:rFonts w:asciiTheme="majorHAnsi" w:hAnsiTheme="majorHAnsi"/>
                <w:b/>
                <w:sz w:val="22"/>
                <w:szCs w:val="22"/>
              </w:rPr>
            </w:pPr>
            <w:r>
              <w:rPr>
                <w:rFonts w:asciiTheme="majorHAnsi" w:hAnsiTheme="majorHAnsi"/>
                <w:b/>
                <w:sz w:val="22"/>
                <w:szCs w:val="22"/>
              </w:rPr>
              <w:t>X</w:t>
            </w:r>
          </w:p>
        </w:tc>
      </w:tr>
    </w:tbl>
    <w:p w14:paraId="767B22F6" w14:textId="77777777" w:rsidR="005F5350" w:rsidRPr="00902049" w:rsidRDefault="005F5350" w:rsidP="005F5350">
      <w:pPr>
        <w:pStyle w:val="BasistekstGGNet"/>
        <w:rPr>
          <w:sz w:val="22"/>
          <w:szCs w:val="22"/>
        </w:rPr>
      </w:pPr>
    </w:p>
    <w:p w14:paraId="6CF91D1E" w14:textId="77777777" w:rsidR="005F5350" w:rsidRPr="00902049" w:rsidRDefault="005F5350" w:rsidP="005F5350">
      <w:pPr>
        <w:pStyle w:val="BasistekstGGNet"/>
        <w:rPr>
          <w:sz w:val="22"/>
          <w:szCs w:val="22"/>
        </w:rPr>
      </w:pPr>
    </w:p>
    <w:p w14:paraId="2BDEFB84" w14:textId="77777777" w:rsidR="00D67CCE" w:rsidRPr="00902049" w:rsidRDefault="00D67CCE" w:rsidP="00D67CCE">
      <w:pPr>
        <w:rPr>
          <w:b/>
          <w:sz w:val="22"/>
          <w:szCs w:val="22"/>
        </w:rPr>
      </w:pPr>
      <w:r w:rsidRPr="00902049">
        <w:rPr>
          <w:b/>
          <w:sz w:val="22"/>
          <w:szCs w:val="22"/>
        </w:rPr>
        <w:t xml:space="preserve">Niet opgenomen in dit </w:t>
      </w:r>
      <w:proofErr w:type="spellStart"/>
      <w:r w:rsidRPr="00902049">
        <w:rPr>
          <w:b/>
          <w:sz w:val="22"/>
          <w:szCs w:val="22"/>
        </w:rPr>
        <w:t>leerplaatsprofiel</w:t>
      </w:r>
      <w:proofErr w:type="spellEnd"/>
      <w:r w:rsidRPr="00902049">
        <w:rPr>
          <w:b/>
          <w:sz w:val="22"/>
          <w:szCs w:val="22"/>
        </w:rPr>
        <w:t xml:space="preserve"> zijn:</w:t>
      </w:r>
    </w:p>
    <w:p w14:paraId="2463B4EC"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20207D88"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197C7BF0" w14:textId="77777777" w:rsidR="001F5B7F" w:rsidRDefault="001F5B7F" w:rsidP="00985636">
      <w:pPr>
        <w:pStyle w:val="BasistekstGGNet"/>
      </w:pPr>
    </w:p>
    <w:p w14:paraId="57AB5C22" w14:textId="77777777" w:rsidR="002475EB" w:rsidRDefault="002475EB" w:rsidP="00985636">
      <w:pPr>
        <w:pStyle w:val="BasistekstGGNet"/>
      </w:pPr>
    </w:p>
    <w:p w14:paraId="63FA7C29" w14:textId="77777777" w:rsidR="00902049" w:rsidRDefault="00902049" w:rsidP="00985636">
      <w:pPr>
        <w:pStyle w:val="BasistekstGGNet"/>
      </w:pPr>
    </w:p>
    <w:p w14:paraId="1B7A1BBF" w14:textId="77777777" w:rsidR="00902049" w:rsidRDefault="00902049" w:rsidP="00985636">
      <w:pPr>
        <w:pStyle w:val="BasistekstGGNet"/>
      </w:pPr>
    </w:p>
    <w:p w14:paraId="3687229D" w14:textId="77777777" w:rsidR="00902049" w:rsidRDefault="00902049" w:rsidP="00985636">
      <w:pPr>
        <w:pStyle w:val="BasistekstGGNet"/>
      </w:pPr>
    </w:p>
    <w:p w14:paraId="7947ABA9" w14:textId="77777777" w:rsidR="00902049" w:rsidRDefault="00902049" w:rsidP="00985636">
      <w:pPr>
        <w:pStyle w:val="BasistekstGGNet"/>
      </w:pPr>
    </w:p>
    <w:p w14:paraId="4D916F4D" w14:textId="77777777" w:rsidR="00902049" w:rsidRDefault="00902049" w:rsidP="00985636">
      <w:pPr>
        <w:pStyle w:val="BasistekstGGNet"/>
      </w:pPr>
    </w:p>
    <w:p w14:paraId="5F67AF04" w14:textId="77777777" w:rsidR="00902049" w:rsidRDefault="00902049" w:rsidP="00985636">
      <w:pPr>
        <w:pStyle w:val="BasistekstGGNet"/>
      </w:pPr>
    </w:p>
    <w:p w14:paraId="27B228B0" w14:textId="77777777" w:rsidR="00AC5E6A" w:rsidRDefault="00AC5E6A" w:rsidP="00985636">
      <w:pPr>
        <w:pStyle w:val="BasistekstGGNet"/>
      </w:pPr>
    </w:p>
    <w:p w14:paraId="78CFA18E" w14:textId="77777777" w:rsidR="00AC5E6A" w:rsidRDefault="00AC5E6A" w:rsidP="00985636">
      <w:pPr>
        <w:pStyle w:val="BasistekstGGNet"/>
      </w:pPr>
    </w:p>
    <w:p w14:paraId="5075B893" w14:textId="77777777" w:rsidR="00AC5E6A" w:rsidRDefault="00AC5E6A" w:rsidP="00985636">
      <w:pPr>
        <w:pStyle w:val="BasistekstGGNet"/>
      </w:pPr>
    </w:p>
    <w:p w14:paraId="4F36C022" w14:textId="77777777" w:rsidR="00AC5E6A" w:rsidRDefault="00AC5E6A" w:rsidP="00985636">
      <w:pPr>
        <w:pStyle w:val="BasistekstGGNet"/>
      </w:pPr>
    </w:p>
    <w:p w14:paraId="0275C54D" w14:textId="77777777" w:rsidR="00AC5E6A" w:rsidRDefault="00AC5E6A" w:rsidP="00985636">
      <w:pPr>
        <w:pStyle w:val="BasistekstGGNet"/>
      </w:pPr>
    </w:p>
    <w:p w14:paraId="7B1ED27E" w14:textId="77777777" w:rsidR="00AC5E6A" w:rsidRDefault="00AC5E6A" w:rsidP="00985636">
      <w:pPr>
        <w:pStyle w:val="BasistekstGGNet"/>
      </w:pPr>
    </w:p>
    <w:p w14:paraId="687E1C77" w14:textId="77777777" w:rsidR="00AC5E6A" w:rsidRDefault="00AC5E6A" w:rsidP="00985636">
      <w:pPr>
        <w:pStyle w:val="BasistekstGGNet"/>
      </w:pPr>
    </w:p>
    <w:p w14:paraId="4916F957" w14:textId="77777777" w:rsidR="00AC5E6A" w:rsidRDefault="00AC5E6A" w:rsidP="00985636">
      <w:pPr>
        <w:pStyle w:val="BasistekstGGNet"/>
      </w:pPr>
    </w:p>
    <w:p w14:paraId="11685EF7" w14:textId="77777777" w:rsidR="00AC5E6A" w:rsidRDefault="00AC5E6A" w:rsidP="00985636">
      <w:pPr>
        <w:pStyle w:val="BasistekstGGNet"/>
      </w:pPr>
    </w:p>
    <w:p w14:paraId="6C0FF3D5" w14:textId="77777777" w:rsidR="00AC5E6A" w:rsidRDefault="00AC5E6A" w:rsidP="00985636">
      <w:pPr>
        <w:pStyle w:val="BasistekstGGNet"/>
      </w:pPr>
    </w:p>
    <w:p w14:paraId="3B0A24DF" w14:textId="77777777" w:rsidR="00AC5E6A" w:rsidRDefault="00AC5E6A" w:rsidP="00985636">
      <w:pPr>
        <w:pStyle w:val="BasistekstGGNet"/>
      </w:pPr>
    </w:p>
    <w:p w14:paraId="0F354778" w14:textId="77777777" w:rsidR="00902049" w:rsidRDefault="00902049" w:rsidP="00985636">
      <w:pPr>
        <w:pStyle w:val="BasistekstGGNet"/>
      </w:pPr>
    </w:p>
    <w:p w14:paraId="0A0392E0" w14:textId="06F38435" w:rsidR="00902049" w:rsidRDefault="00902049" w:rsidP="00985636">
      <w:pPr>
        <w:pStyle w:val="BasistekstGGNet"/>
      </w:pPr>
    </w:p>
    <w:p w14:paraId="4723ABC3" w14:textId="3E812EC2" w:rsidR="003B680B" w:rsidRDefault="003B680B" w:rsidP="00985636">
      <w:pPr>
        <w:pStyle w:val="BasistekstGGNet"/>
      </w:pPr>
    </w:p>
    <w:p w14:paraId="7CEB96EC" w14:textId="77777777" w:rsidR="003B680B" w:rsidRDefault="003B680B" w:rsidP="00985636">
      <w:pPr>
        <w:pStyle w:val="BasistekstGGNet"/>
      </w:pPr>
    </w:p>
    <w:p w14:paraId="46264B67" w14:textId="77777777" w:rsidR="00902049" w:rsidRDefault="00902049" w:rsidP="00985636">
      <w:pPr>
        <w:pStyle w:val="BasistekstGGNet"/>
      </w:pPr>
    </w:p>
    <w:p w14:paraId="462798D1"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608CC6DE" w14:textId="77777777" w:rsidTr="008347B2">
        <w:tc>
          <w:tcPr>
            <w:tcW w:w="637" w:type="dxa"/>
            <w:tcBorders>
              <w:bottom w:val="single" w:sz="4" w:space="0" w:color="auto"/>
            </w:tcBorders>
            <w:shd w:val="clear" w:color="auto" w:fill="3D9EA0" w:themeFill="accent1" w:themeFillShade="BF"/>
          </w:tcPr>
          <w:p w14:paraId="781E6110" w14:textId="77777777" w:rsidR="00985636" w:rsidRPr="008347B2" w:rsidRDefault="00985636" w:rsidP="00741551">
            <w:pPr>
              <w:pStyle w:val="Koptekst"/>
              <w:rPr>
                <w:b/>
                <w:sz w:val="28"/>
                <w:szCs w:val="28"/>
              </w:rPr>
            </w:pPr>
            <w:r w:rsidRPr="008347B2">
              <w:rPr>
                <w:b/>
                <w:sz w:val="28"/>
                <w:szCs w:val="28"/>
              </w:rPr>
              <w:lastRenderedPageBreak/>
              <w:t xml:space="preserve">4. </w:t>
            </w:r>
          </w:p>
          <w:p w14:paraId="407EAC88"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56ADB1D9" w14:textId="77777777" w:rsidR="00985636" w:rsidRPr="008347B2" w:rsidRDefault="00985636" w:rsidP="00741551">
            <w:pPr>
              <w:pStyle w:val="Koptekst"/>
              <w:rPr>
                <w:sz w:val="28"/>
                <w:szCs w:val="28"/>
              </w:rPr>
            </w:pPr>
            <w:r w:rsidRPr="008347B2">
              <w:rPr>
                <w:b/>
                <w:sz w:val="28"/>
                <w:szCs w:val="28"/>
              </w:rPr>
              <w:t xml:space="preserve">HBO-V </w:t>
            </w:r>
          </w:p>
        </w:tc>
      </w:tr>
    </w:tbl>
    <w:p w14:paraId="13B62837" w14:textId="77777777" w:rsidR="00985636" w:rsidRDefault="00985636" w:rsidP="00985636"/>
    <w:p w14:paraId="4E31793B" w14:textId="77777777" w:rsidR="00985636" w:rsidRDefault="00985636" w:rsidP="00985636">
      <w:pPr>
        <w:pStyle w:val="Geenafstand"/>
        <w:rPr>
          <w:rStyle w:val="Nadruk"/>
          <w:sz w:val="22"/>
          <w:szCs w:val="22"/>
        </w:rPr>
      </w:pPr>
      <w:r w:rsidRPr="008347B2">
        <w:rPr>
          <w:rStyle w:val="Nadruk"/>
          <w:sz w:val="22"/>
          <w:szCs w:val="22"/>
        </w:rPr>
        <w:t xml:space="preserve">Met het hier volgend overzicht wordt er een beeld gevormd van de </w:t>
      </w:r>
      <w:proofErr w:type="spellStart"/>
      <w:r w:rsidRPr="008347B2">
        <w:rPr>
          <w:rStyle w:val="Nadruk"/>
          <w:sz w:val="22"/>
          <w:szCs w:val="22"/>
        </w:rPr>
        <w:t>canmeds</w:t>
      </w:r>
      <w:proofErr w:type="spellEnd"/>
      <w:r w:rsidRPr="008347B2">
        <w:rPr>
          <w:rStyle w:val="Nadruk"/>
          <w:sz w:val="22"/>
          <w:szCs w:val="22"/>
        </w:rPr>
        <w:t xml:space="preserve"> rollen uit het functieprofiel BN 2020</w:t>
      </w:r>
    </w:p>
    <w:p w14:paraId="5B04AF90" w14:textId="77777777" w:rsidR="001A57A7" w:rsidRDefault="001A57A7" w:rsidP="001A57A7">
      <w:pPr>
        <w:pStyle w:val="BasistekstGGNet"/>
      </w:pPr>
    </w:p>
    <w:p w14:paraId="5DD00D10" w14:textId="77777777" w:rsidR="001A57A7" w:rsidRPr="001A57A7" w:rsidRDefault="001A57A7" w:rsidP="001A57A7">
      <w:pPr>
        <w:pStyle w:val="BasistekstGGNet"/>
      </w:pPr>
    </w:p>
    <w:p w14:paraId="11921248" w14:textId="77777777" w:rsidR="00985636" w:rsidRPr="008347B2" w:rsidRDefault="00985636" w:rsidP="00D67CCE">
      <w:pPr>
        <w:pStyle w:val="BasistekstGGNet"/>
        <w:rPr>
          <w:sz w:val="22"/>
          <w:szCs w:val="22"/>
        </w:rPr>
      </w:pPr>
    </w:p>
    <w:p w14:paraId="2BD4041D" w14:textId="77777777" w:rsidR="00985636" w:rsidRPr="008347B2" w:rsidRDefault="00040BA7" w:rsidP="00D67CCE">
      <w:pPr>
        <w:pStyle w:val="BasistekstGGNet"/>
        <w:rPr>
          <w:sz w:val="22"/>
          <w:szCs w:val="22"/>
        </w:rPr>
      </w:pPr>
      <w:r w:rsidRPr="008347B2">
        <w:rPr>
          <w:noProof/>
          <w:sz w:val="22"/>
          <w:szCs w:val="22"/>
        </w:rPr>
        <w:drawing>
          <wp:anchor distT="0" distB="0" distL="114300" distR="114300" simplePos="0" relativeHeight="251659264" behindDoc="0" locked="0" layoutInCell="1" allowOverlap="1" wp14:anchorId="27959DBC" wp14:editId="31D11009">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E8999" w14:textId="77777777" w:rsidR="00985636" w:rsidRPr="008347B2" w:rsidRDefault="00985636" w:rsidP="00D67CCE">
      <w:pPr>
        <w:pStyle w:val="BasistekstGGNet"/>
        <w:rPr>
          <w:sz w:val="22"/>
          <w:szCs w:val="22"/>
        </w:rPr>
      </w:pPr>
    </w:p>
    <w:p w14:paraId="65E1B435" w14:textId="77777777" w:rsidR="00985636" w:rsidRPr="008347B2" w:rsidRDefault="00985636" w:rsidP="00D67CCE">
      <w:pPr>
        <w:pStyle w:val="BasistekstGGNet"/>
        <w:rPr>
          <w:sz w:val="22"/>
          <w:szCs w:val="22"/>
        </w:rPr>
      </w:pPr>
    </w:p>
    <w:p w14:paraId="1ECB3863" w14:textId="77777777" w:rsidR="009B63AF" w:rsidRPr="008347B2" w:rsidRDefault="009B63AF" w:rsidP="00D67CCE">
      <w:pPr>
        <w:pStyle w:val="BasistekstGGNet"/>
        <w:rPr>
          <w:sz w:val="22"/>
          <w:szCs w:val="22"/>
        </w:rPr>
      </w:pPr>
    </w:p>
    <w:p w14:paraId="753EED5A" w14:textId="77777777" w:rsidR="00D81A95" w:rsidRPr="008347B2" w:rsidRDefault="00D81A95" w:rsidP="00D67CCE">
      <w:pPr>
        <w:pStyle w:val="BasistekstGGNet"/>
        <w:rPr>
          <w:sz w:val="22"/>
          <w:szCs w:val="22"/>
        </w:rPr>
      </w:pPr>
    </w:p>
    <w:p w14:paraId="0A24892A" w14:textId="77777777" w:rsidR="00D81A95" w:rsidRPr="008347B2" w:rsidRDefault="00D81A95" w:rsidP="00D67CCE">
      <w:pPr>
        <w:pStyle w:val="BasistekstGGNet"/>
        <w:rPr>
          <w:sz w:val="22"/>
          <w:szCs w:val="22"/>
        </w:rPr>
      </w:pPr>
    </w:p>
    <w:p w14:paraId="36AEC04A" w14:textId="77777777" w:rsidR="00D81A95" w:rsidRPr="008347B2" w:rsidRDefault="00D81A95" w:rsidP="00D67CCE">
      <w:pPr>
        <w:pStyle w:val="BasistekstGGNet"/>
        <w:rPr>
          <w:sz w:val="22"/>
          <w:szCs w:val="22"/>
        </w:rPr>
      </w:pPr>
    </w:p>
    <w:p w14:paraId="69139AEA" w14:textId="77777777" w:rsidR="00D81A95" w:rsidRPr="008347B2" w:rsidRDefault="00D81A95" w:rsidP="00D67CCE">
      <w:pPr>
        <w:pStyle w:val="BasistekstGGNet"/>
        <w:rPr>
          <w:sz w:val="22"/>
          <w:szCs w:val="22"/>
        </w:rPr>
      </w:pPr>
    </w:p>
    <w:p w14:paraId="302B0084" w14:textId="77777777" w:rsidR="00D81A95" w:rsidRPr="008347B2" w:rsidRDefault="00D81A95" w:rsidP="00D67CCE">
      <w:pPr>
        <w:pStyle w:val="BasistekstGGNet"/>
        <w:rPr>
          <w:sz w:val="22"/>
          <w:szCs w:val="22"/>
        </w:rPr>
      </w:pPr>
    </w:p>
    <w:p w14:paraId="7CBF84F1" w14:textId="77777777" w:rsidR="00D81A95" w:rsidRPr="008347B2" w:rsidRDefault="00D81A95" w:rsidP="00D67CCE">
      <w:pPr>
        <w:pStyle w:val="BasistekstGGNet"/>
        <w:rPr>
          <w:sz w:val="22"/>
          <w:szCs w:val="22"/>
        </w:rPr>
      </w:pPr>
    </w:p>
    <w:p w14:paraId="5A5C0C35" w14:textId="77777777" w:rsidR="00D81A95" w:rsidRPr="008347B2" w:rsidRDefault="00D81A95" w:rsidP="00D67CCE">
      <w:pPr>
        <w:pStyle w:val="BasistekstGGNet"/>
        <w:rPr>
          <w:sz w:val="22"/>
          <w:szCs w:val="22"/>
        </w:rPr>
      </w:pPr>
    </w:p>
    <w:p w14:paraId="184D346F" w14:textId="77777777" w:rsidR="00D81A95" w:rsidRPr="008347B2" w:rsidRDefault="00D81A95" w:rsidP="00D67CCE">
      <w:pPr>
        <w:pStyle w:val="BasistekstGGNet"/>
        <w:rPr>
          <w:sz w:val="22"/>
          <w:szCs w:val="22"/>
        </w:rPr>
      </w:pPr>
    </w:p>
    <w:p w14:paraId="64E13E5E" w14:textId="77777777" w:rsidR="00D81A95" w:rsidRPr="008347B2" w:rsidRDefault="00D81A95" w:rsidP="00D67CCE">
      <w:pPr>
        <w:pStyle w:val="BasistekstGGNet"/>
        <w:rPr>
          <w:sz w:val="22"/>
          <w:szCs w:val="22"/>
        </w:rPr>
      </w:pPr>
    </w:p>
    <w:p w14:paraId="30229742" w14:textId="77777777" w:rsidR="00D81A95" w:rsidRPr="008347B2" w:rsidRDefault="00D81A95" w:rsidP="00D67CCE">
      <w:pPr>
        <w:pStyle w:val="BasistekstGGNet"/>
        <w:rPr>
          <w:sz w:val="22"/>
          <w:szCs w:val="22"/>
        </w:rPr>
      </w:pPr>
    </w:p>
    <w:p w14:paraId="3A118329" w14:textId="77777777" w:rsidR="00D81A95" w:rsidRPr="008347B2" w:rsidRDefault="00D81A95" w:rsidP="00D67CCE">
      <w:pPr>
        <w:pStyle w:val="BasistekstGGNet"/>
        <w:rPr>
          <w:sz w:val="22"/>
          <w:szCs w:val="22"/>
        </w:rPr>
      </w:pPr>
    </w:p>
    <w:p w14:paraId="4CE1A0F9" w14:textId="77777777" w:rsidR="00D81A95" w:rsidRPr="008347B2" w:rsidRDefault="00D81A95" w:rsidP="00D67CCE">
      <w:pPr>
        <w:pStyle w:val="BasistekstGGNet"/>
        <w:rPr>
          <w:sz w:val="22"/>
          <w:szCs w:val="22"/>
        </w:rPr>
      </w:pPr>
    </w:p>
    <w:p w14:paraId="06E94B93" w14:textId="77777777" w:rsidR="00D81A95" w:rsidRPr="008347B2" w:rsidRDefault="00D81A95" w:rsidP="00D67CCE">
      <w:pPr>
        <w:pStyle w:val="BasistekstGGNet"/>
        <w:rPr>
          <w:sz w:val="22"/>
          <w:szCs w:val="22"/>
        </w:rPr>
      </w:pPr>
    </w:p>
    <w:p w14:paraId="3F04F515" w14:textId="77777777" w:rsidR="00D81A95" w:rsidRPr="008347B2" w:rsidRDefault="00D81A95" w:rsidP="00D67CCE">
      <w:pPr>
        <w:pStyle w:val="BasistekstGGNet"/>
        <w:rPr>
          <w:sz w:val="22"/>
          <w:szCs w:val="22"/>
        </w:rPr>
      </w:pPr>
    </w:p>
    <w:p w14:paraId="3C3B06B0" w14:textId="77777777" w:rsidR="00D81A95" w:rsidRPr="008347B2" w:rsidRDefault="00D81A95" w:rsidP="00D67CCE">
      <w:pPr>
        <w:pStyle w:val="BasistekstGGNet"/>
        <w:rPr>
          <w:sz w:val="22"/>
          <w:szCs w:val="22"/>
        </w:rPr>
      </w:pPr>
    </w:p>
    <w:p w14:paraId="3F7C6288" w14:textId="77777777" w:rsidR="00D81A95" w:rsidRPr="008347B2" w:rsidRDefault="00D81A95" w:rsidP="00D67CCE">
      <w:pPr>
        <w:pStyle w:val="BasistekstGGNet"/>
        <w:rPr>
          <w:sz w:val="22"/>
          <w:szCs w:val="22"/>
        </w:rPr>
      </w:pPr>
    </w:p>
    <w:p w14:paraId="21DCD805" w14:textId="77777777" w:rsidR="00D81A95" w:rsidRPr="008347B2" w:rsidRDefault="00D81A95" w:rsidP="00D67CCE">
      <w:pPr>
        <w:pStyle w:val="BasistekstGGNet"/>
        <w:rPr>
          <w:sz w:val="22"/>
          <w:szCs w:val="22"/>
        </w:rPr>
      </w:pPr>
    </w:p>
    <w:p w14:paraId="3057FEC6" w14:textId="77777777" w:rsidR="00D81A95" w:rsidRPr="008347B2" w:rsidRDefault="00D81A95" w:rsidP="00D67CCE">
      <w:pPr>
        <w:pStyle w:val="BasistekstGGNet"/>
        <w:rPr>
          <w:sz w:val="22"/>
          <w:szCs w:val="22"/>
        </w:rPr>
      </w:pPr>
    </w:p>
    <w:p w14:paraId="3AD5CC4B" w14:textId="77777777" w:rsidR="00D81A95" w:rsidRPr="008347B2" w:rsidRDefault="00D81A95" w:rsidP="00D67CCE">
      <w:pPr>
        <w:pStyle w:val="BasistekstGGNet"/>
        <w:rPr>
          <w:sz w:val="22"/>
          <w:szCs w:val="22"/>
        </w:rPr>
      </w:pPr>
    </w:p>
    <w:p w14:paraId="370B3555" w14:textId="77777777" w:rsidR="00D81A95" w:rsidRPr="008347B2" w:rsidRDefault="00D81A95" w:rsidP="00D67CCE">
      <w:pPr>
        <w:pStyle w:val="BasistekstGGNet"/>
        <w:rPr>
          <w:sz w:val="22"/>
          <w:szCs w:val="22"/>
        </w:rPr>
      </w:pPr>
    </w:p>
    <w:p w14:paraId="4409E0C9" w14:textId="77777777" w:rsidR="00D81A95" w:rsidRPr="008347B2" w:rsidRDefault="00D81A95" w:rsidP="00D67CCE">
      <w:pPr>
        <w:pStyle w:val="BasistekstGGNet"/>
        <w:rPr>
          <w:sz w:val="22"/>
          <w:szCs w:val="22"/>
        </w:rPr>
      </w:pPr>
    </w:p>
    <w:p w14:paraId="4A014FDE" w14:textId="77777777" w:rsidR="00D81A95" w:rsidRPr="008347B2" w:rsidRDefault="00D81A95" w:rsidP="00D67CCE">
      <w:pPr>
        <w:pStyle w:val="BasistekstGGNet"/>
        <w:rPr>
          <w:sz w:val="22"/>
          <w:szCs w:val="22"/>
        </w:rPr>
      </w:pPr>
    </w:p>
    <w:p w14:paraId="2F61D11D" w14:textId="77777777" w:rsidR="008347B2" w:rsidRDefault="008347B2" w:rsidP="00D43AE9">
      <w:pPr>
        <w:pStyle w:val="Geenafstand"/>
        <w:rPr>
          <w:rStyle w:val="Nadruk"/>
          <w:sz w:val="22"/>
          <w:szCs w:val="22"/>
        </w:rPr>
      </w:pPr>
    </w:p>
    <w:p w14:paraId="56A01ABA" w14:textId="77777777" w:rsidR="00D43AE9" w:rsidRPr="008347B2" w:rsidRDefault="00D43AE9" w:rsidP="00D43AE9">
      <w:pPr>
        <w:pStyle w:val="Geenafstand"/>
        <w:rPr>
          <w:rStyle w:val="Nadruk"/>
          <w:sz w:val="22"/>
          <w:szCs w:val="22"/>
        </w:rPr>
      </w:pPr>
      <w:r w:rsidRPr="008347B2">
        <w:rPr>
          <w:rStyle w:val="Nadruk"/>
          <w:sz w:val="22"/>
          <w:szCs w:val="22"/>
        </w:rPr>
        <w:lastRenderedPageBreak/>
        <w:t>Onder het schema wordt vervolgens een voorbeeld gegeven hoe de kerncompetentie kan voorkomen op de afdeling en hoe gewerkt kan worden aan de kerncompetentie. Hiermee worden de laatste twee vragen beantwoord.</w:t>
      </w:r>
    </w:p>
    <w:p w14:paraId="572E3F90"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24496A08"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2F756BE8"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38CD8F0C" w14:textId="77777777" w:rsidTr="005B51C4">
        <w:tc>
          <w:tcPr>
            <w:tcW w:w="14029" w:type="dxa"/>
            <w:shd w:val="clear" w:color="auto" w:fill="A2DADB" w:themeFill="accent1" w:themeFillTint="99"/>
          </w:tcPr>
          <w:p w14:paraId="46B96332" w14:textId="77777777" w:rsidR="001D4D55" w:rsidRPr="00AD2CDD" w:rsidRDefault="001D4D55" w:rsidP="001D4D55">
            <w:pPr>
              <w:pStyle w:val="Geenafstand"/>
              <w:rPr>
                <w:rStyle w:val="Subtieleverwijzing"/>
                <w:rFonts w:asciiTheme="majorHAnsi" w:hAnsiTheme="majorHAnsi"/>
                <w:b/>
                <w:sz w:val="22"/>
                <w:szCs w:val="22"/>
              </w:rPr>
            </w:pPr>
            <w:proofErr w:type="spellStart"/>
            <w:r w:rsidRPr="00AD2CDD">
              <w:rPr>
                <w:rStyle w:val="Subtieleverwijzing"/>
                <w:rFonts w:asciiTheme="majorHAnsi" w:hAnsiTheme="majorHAnsi"/>
                <w:b/>
                <w:sz w:val="22"/>
                <w:szCs w:val="22"/>
              </w:rPr>
              <w:t>CanMEDSrol</w:t>
            </w:r>
            <w:proofErr w:type="spellEnd"/>
            <w:r w:rsidRPr="00AD2CDD">
              <w:rPr>
                <w:rStyle w:val="Subtieleverwijzing"/>
                <w:rFonts w:asciiTheme="majorHAnsi" w:hAnsiTheme="majorHAnsi"/>
                <w:b/>
                <w:sz w:val="22"/>
                <w:szCs w:val="22"/>
              </w:rPr>
              <w:t xml:space="preserve"> 1: zorgverlener </w:t>
            </w:r>
          </w:p>
          <w:p w14:paraId="511F4CAE" w14:textId="77777777" w:rsidR="001D4D55" w:rsidRPr="00AD2CDD" w:rsidRDefault="001D4D55" w:rsidP="00741551">
            <w:pPr>
              <w:rPr>
                <w:rFonts w:asciiTheme="majorHAnsi" w:hAnsiTheme="majorHAnsi"/>
                <w:sz w:val="22"/>
                <w:szCs w:val="22"/>
              </w:rPr>
            </w:pPr>
          </w:p>
        </w:tc>
      </w:tr>
    </w:tbl>
    <w:p w14:paraId="40F57F0C"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3D7D06DF" w14:textId="77777777" w:rsidTr="00E535F6">
        <w:tc>
          <w:tcPr>
            <w:tcW w:w="3397" w:type="dxa"/>
          </w:tcPr>
          <w:p w14:paraId="2517D856"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1ED32114"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4278B6">
              <w:rPr>
                <w:rFonts w:asciiTheme="majorHAnsi" w:eastAsia="Arial" w:hAnsiTheme="majorHAnsi"/>
                <w:color w:val="000000"/>
                <w:spacing w:val="-7"/>
                <w:sz w:val="22"/>
                <w:szCs w:val="22"/>
              </w:rPr>
              <w:t xml:space="preserve"> </w:t>
            </w:r>
            <w:proofErr w:type="spellStart"/>
            <w:r w:rsidR="00D43AE9" w:rsidRPr="004278B6">
              <w:rPr>
                <w:rFonts w:asciiTheme="majorHAnsi" w:eastAsia="Arial" w:hAnsiTheme="majorHAnsi"/>
                <w:color w:val="000000"/>
                <w:spacing w:val="-7"/>
                <w:sz w:val="22"/>
                <w:szCs w:val="22"/>
              </w:rPr>
              <w:t>evidence</w:t>
            </w:r>
            <w:proofErr w:type="spellEnd"/>
            <w:r w:rsidR="00D43AE9" w:rsidRPr="004278B6">
              <w:rPr>
                <w:rFonts w:asciiTheme="majorHAnsi" w:eastAsia="Arial" w:hAnsiTheme="majorHAnsi"/>
                <w:color w:val="000000"/>
                <w:spacing w:val="-7"/>
                <w:sz w:val="22"/>
                <w:szCs w:val="22"/>
              </w:rPr>
              <w:t xml:space="preserve"> </w:t>
            </w:r>
            <w:proofErr w:type="spellStart"/>
            <w:r w:rsidR="00D43AE9" w:rsidRPr="004278B6">
              <w:rPr>
                <w:rFonts w:asciiTheme="majorHAnsi" w:eastAsia="Arial" w:hAnsiTheme="majorHAnsi"/>
                <w:color w:val="000000"/>
                <w:spacing w:val="-7"/>
                <w:sz w:val="22"/>
                <w:szCs w:val="22"/>
              </w:rPr>
              <w:t>based</w:t>
            </w:r>
            <w:proofErr w:type="spellEnd"/>
            <w:r w:rsidR="00D43AE9" w:rsidRPr="004278B6">
              <w:rPr>
                <w:rFonts w:asciiTheme="majorHAnsi" w:eastAsia="Arial" w:hAnsiTheme="majorHAnsi"/>
                <w:color w:val="000000"/>
                <w:spacing w:val="-7"/>
                <w:sz w:val="22"/>
                <w:szCs w:val="22"/>
              </w:rPr>
              <w:t xml:space="preserve"> </w:t>
            </w:r>
            <w:proofErr w:type="spellStart"/>
            <w:r w:rsidR="00D43AE9" w:rsidRPr="004278B6">
              <w:rPr>
                <w:rFonts w:asciiTheme="majorHAnsi" w:eastAsia="Arial" w:hAnsiTheme="majorHAnsi"/>
                <w:color w:val="000000"/>
                <w:spacing w:val="-7"/>
                <w:sz w:val="22"/>
                <w:szCs w:val="22"/>
              </w:rPr>
              <w:t>practice</w:t>
            </w:r>
            <w:proofErr w:type="spellEnd"/>
            <w:r w:rsidR="00D43AE9" w:rsidRPr="004278B6">
              <w:rPr>
                <w:rFonts w:asciiTheme="majorHAnsi" w:eastAsia="Arial" w:hAnsiTheme="majorHAnsi"/>
                <w:color w:val="000000"/>
                <w:spacing w:val="-7"/>
                <w:sz w:val="22"/>
                <w:szCs w:val="22"/>
              </w:rPr>
              <w:t>.</w:t>
            </w:r>
            <w:r w:rsidR="00D43AE9" w:rsidRPr="00AD2CDD">
              <w:rPr>
                <w:rFonts w:asciiTheme="majorHAnsi" w:eastAsia="Arial" w:hAnsiTheme="majorHAnsi"/>
                <w:color w:val="000000"/>
                <w:spacing w:val="-7"/>
                <w:sz w:val="22"/>
                <w:szCs w:val="22"/>
              </w:rPr>
              <w:t xml:space="preserve"> </w:t>
            </w:r>
          </w:p>
          <w:p w14:paraId="24A8BAD5"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78144A8D"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1A54930F" w14:textId="77777777" w:rsidTr="00E535F6">
        <w:tc>
          <w:tcPr>
            <w:tcW w:w="3397" w:type="dxa"/>
          </w:tcPr>
          <w:p w14:paraId="007D786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68809D4B"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291F47F3"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30180454"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246AD632"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31A8012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541D9FE"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48621566" w14:textId="77777777" w:rsidTr="00E535F6">
        <w:tc>
          <w:tcPr>
            <w:tcW w:w="3397" w:type="dxa"/>
          </w:tcPr>
          <w:p w14:paraId="399A5940"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715ECBEE"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CC267F0"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291A5368"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 xml:space="preserve">verpleegkundige) zorg, in samenspraak met de zorgvrager, op basis van gediagnosticeerde of </w:t>
            </w:r>
            <w:proofErr w:type="spellStart"/>
            <w:r w:rsidR="00C42888" w:rsidRPr="00AD2CDD">
              <w:rPr>
                <w:rFonts w:asciiTheme="majorHAnsi" w:hAnsiTheme="majorHAnsi"/>
                <w:sz w:val="22"/>
                <w:szCs w:val="22"/>
              </w:rPr>
              <w:t>potentiele</w:t>
            </w:r>
            <w:proofErr w:type="spellEnd"/>
            <w:r w:rsidR="00C42888" w:rsidRPr="00AD2CDD">
              <w:rPr>
                <w:rFonts w:asciiTheme="majorHAnsi" w:hAnsiTheme="majorHAnsi"/>
                <w:sz w:val="22"/>
                <w:szCs w:val="22"/>
              </w:rPr>
              <w:t>, nader te onderzoeken en te diagnosticeren patiëntproblemen.</w:t>
            </w:r>
          </w:p>
          <w:p w14:paraId="71FE81DD"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4BC8E742"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755C9F12"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lastRenderedPageBreak/>
              <w:t>·</w:t>
            </w:r>
            <w:r w:rsidRPr="00AD2CDD">
              <w:rPr>
                <w:rFonts w:asciiTheme="majorHAnsi" w:hAnsiTheme="majorHAnsi"/>
                <w:sz w:val="22"/>
                <w:szCs w:val="22"/>
              </w:rPr>
              <w:tab/>
              <w:t>Inzet EBP</w:t>
            </w:r>
          </w:p>
          <w:p w14:paraId="7D4F7C68"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6D64A02F"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25EE9E80" w14:textId="77777777" w:rsidTr="00E535F6">
        <w:tc>
          <w:tcPr>
            <w:tcW w:w="3397" w:type="dxa"/>
          </w:tcPr>
          <w:p w14:paraId="75DBBA4D"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lastRenderedPageBreak/>
              <w:t xml:space="preserve">Geef enkele voorbeelden hoe de rol voorkomt op de afdeling </w:t>
            </w:r>
          </w:p>
          <w:p w14:paraId="09870A6C" w14:textId="77777777" w:rsidR="00161316" w:rsidRPr="00AD2CDD" w:rsidRDefault="00161316" w:rsidP="00741551">
            <w:pPr>
              <w:pStyle w:val="BasistekstGGNet"/>
              <w:rPr>
                <w:rFonts w:asciiTheme="majorHAnsi" w:hAnsiTheme="majorHAnsi"/>
                <w:sz w:val="22"/>
                <w:szCs w:val="22"/>
                <w:highlight w:val="yellow"/>
              </w:rPr>
            </w:pPr>
          </w:p>
          <w:p w14:paraId="1CA77AD2" w14:textId="77777777" w:rsidR="00161316" w:rsidRPr="00AD2CDD" w:rsidRDefault="00161316" w:rsidP="00741551">
            <w:pPr>
              <w:pStyle w:val="BasistekstGGNet"/>
              <w:rPr>
                <w:rFonts w:asciiTheme="majorHAnsi" w:hAnsiTheme="majorHAnsi"/>
                <w:sz w:val="22"/>
                <w:szCs w:val="22"/>
                <w:highlight w:val="yellow"/>
              </w:rPr>
            </w:pPr>
          </w:p>
          <w:p w14:paraId="601F9CDC"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7BC9A863" w14:textId="55F3A55A" w:rsidR="004278B6" w:rsidRPr="004278B6" w:rsidRDefault="004278B6" w:rsidP="004278B6">
            <w:pPr>
              <w:pStyle w:val="BasistekstGGNet"/>
              <w:spacing w:line="240" w:lineRule="auto"/>
              <w:rPr>
                <w:rFonts w:asciiTheme="majorHAnsi" w:hAnsiTheme="majorHAnsi"/>
                <w:i/>
                <w:sz w:val="22"/>
                <w:szCs w:val="22"/>
              </w:rPr>
            </w:pPr>
            <w:r w:rsidRPr="004278B6">
              <w:rPr>
                <w:rFonts w:asciiTheme="majorHAnsi" w:hAnsiTheme="majorHAnsi"/>
                <w:i/>
                <w:sz w:val="22"/>
                <w:szCs w:val="22"/>
              </w:rPr>
              <w:t xml:space="preserve">Het </w:t>
            </w:r>
            <w:r w:rsidR="007D6CB3">
              <w:rPr>
                <w:rFonts w:asciiTheme="majorHAnsi" w:hAnsiTheme="majorHAnsi"/>
                <w:i/>
                <w:sz w:val="22"/>
                <w:szCs w:val="22"/>
              </w:rPr>
              <w:t>opstellen</w:t>
            </w:r>
            <w:r w:rsidRPr="004278B6">
              <w:rPr>
                <w:rFonts w:asciiTheme="majorHAnsi" w:hAnsiTheme="majorHAnsi"/>
                <w:i/>
                <w:sz w:val="22"/>
                <w:szCs w:val="22"/>
              </w:rPr>
              <w:t xml:space="preserve"> van een </w:t>
            </w:r>
            <w:r w:rsidR="007D6CB3">
              <w:rPr>
                <w:rFonts w:asciiTheme="majorHAnsi" w:hAnsiTheme="majorHAnsi"/>
                <w:i/>
                <w:sz w:val="22"/>
                <w:szCs w:val="22"/>
              </w:rPr>
              <w:t>verpleeg</w:t>
            </w:r>
            <w:r w:rsidRPr="004278B6">
              <w:rPr>
                <w:rFonts w:asciiTheme="majorHAnsi" w:hAnsiTheme="majorHAnsi"/>
                <w:i/>
                <w:sz w:val="22"/>
                <w:szCs w:val="22"/>
              </w:rPr>
              <w:t>plan en uitvoering geven aan de gestelde interventies.</w:t>
            </w:r>
          </w:p>
          <w:p w14:paraId="024DD495" w14:textId="7F1B53F8" w:rsidR="004278B6" w:rsidRDefault="004278B6" w:rsidP="004278B6">
            <w:pPr>
              <w:pStyle w:val="BasistekstGGNet"/>
              <w:spacing w:line="240" w:lineRule="auto"/>
              <w:rPr>
                <w:rFonts w:asciiTheme="majorHAnsi" w:hAnsiTheme="majorHAnsi"/>
                <w:i/>
                <w:sz w:val="22"/>
                <w:szCs w:val="22"/>
              </w:rPr>
            </w:pPr>
            <w:r>
              <w:rPr>
                <w:rFonts w:asciiTheme="majorHAnsi" w:hAnsiTheme="majorHAnsi"/>
                <w:i/>
                <w:sz w:val="22"/>
                <w:szCs w:val="22"/>
              </w:rPr>
              <w:t>Het voorbereiden van een</w:t>
            </w:r>
            <w:r w:rsidRPr="004278B6">
              <w:rPr>
                <w:rFonts w:asciiTheme="majorHAnsi" w:hAnsiTheme="majorHAnsi"/>
                <w:i/>
                <w:sz w:val="22"/>
                <w:szCs w:val="22"/>
              </w:rPr>
              <w:t xml:space="preserve"> </w:t>
            </w:r>
            <w:r w:rsidR="007D6CB3">
              <w:rPr>
                <w:rFonts w:asciiTheme="majorHAnsi" w:hAnsiTheme="majorHAnsi"/>
                <w:i/>
                <w:sz w:val="22"/>
                <w:szCs w:val="22"/>
              </w:rPr>
              <w:t>MDO.</w:t>
            </w:r>
          </w:p>
          <w:p w14:paraId="56714EF9" w14:textId="51BA969A" w:rsidR="007D6CB3" w:rsidRDefault="007D6CB3" w:rsidP="004278B6">
            <w:pPr>
              <w:pStyle w:val="BasistekstGGNet"/>
              <w:spacing w:line="240" w:lineRule="auto"/>
              <w:rPr>
                <w:rFonts w:asciiTheme="majorHAnsi" w:hAnsiTheme="majorHAnsi"/>
                <w:i/>
                <w:sz w:val="22"/>
                <w:szCs w:val="22"/>
              </w:rPr>
            </w:pPr>
            <w:r>
              <w:rPr>
                <w:rFonts w:asciiTheme="majorHAnsi" w:hAnsiTheme="majorHAnsi"/>
                <w:i/>
                <w:sz w:val="22"/>
                <w:szCs w:val="22"/>
              </w:rPr>
              <w:t>Het observeren en signaleren van psychiatrische problematiek, bij midden en hoog complexe patiënten.</w:t>
            </w:r>
          </w:p>
          <w:p w14:paraId="7E3071C6" w14:textId="544388C5" w:rsidR="007D6CB3" w:rsidRPr="004278B6" w:rsidRDefault="007D6CB3" w:rsidP="004278B6">
            <w:pPr>
              <w:pStyle w:val="BasistekstGGNet"/>
              <w:spacing w:line="240" w:lineRule="auto"/>
              <w:rPr>
                <w:rFonts w:asciiTheme="majorHAnsi" w:hAnsiTheme="majorHAnsi"/>
                <w:i/>
                <w:sz w:val="22"/>
                <w:szCs w:val="22"/>
              </w:rPr>
            </w:pPr>
            <w:r>
              <w:rPr>
                <w:rFonts w:asciiTheme="majorHAnsi" w:hAnsiTheme="majorHAnsi"/>
                <w:i/>
                <w:sz w:val="22"/>
                <w:szCs w:val="22"/>
              </w:rPr>
              <w:t>Het overleggen met andere disciplines.</w:t>
            </w:r>
          </w:p>
          <w:p w14:paraId="7EE0F9EB"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7E0A982" w14:textId="77777777" w:rsidR="00B24F8E" w:rsidRPr="00AD2CDD" w:rsidRDefault="00B24F8E" w:rsidP="00741551">
            <w:pPr>
              <w:pStyle w:val="BasistekstGGNet"/>
              <w:spacing w:line="240" w:lineRule="auto"/>
              <w:rPr>
                <w:rFonts w:asciiTheme="majorHAnsi" w:hAnsiTheme="majorHAnsi"/>
                <w:b/>
                <w:i/>
                <w:sz w:val="22"/>
                <w:szCs w:val="22"/>
                <w:u w:val="single"/>
              </w:rPr>
            </w:pPr>
          </w:p>
          <w:p w14:paraId="20D39175" w14:textId="77777777" w:rsidR="00B24F8E" w:rsidRPr="00AD2CDD" w:rsidRDefault="00B24F8E" w:rsidP="00741551">
            <w:pPr>
              <w:pStyle w:val="BasistekstGGNet"/>
              <w:spacing w:line="240" w:lineRule="auto"/>
              <w:rPr>
                <w:rFonts w:asciiTheme="majorHAnsi" w:hAnsiTheme="majorHAnsi"/>
                <w:b/>
                <w:i/>
                <w:sz w:val="22"/>
                <w:szCs w:val="22"/>
                <w:u w:val="single"/>
              </w:rPr>
            </w:pPr>
          </w:p>
          <w:p w14:paraId="6F7FF5F1"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B0B007C" w14:textId="77777777" w:rsidR="00B24F8E" w:rsidRPr="00AD2CDD" w:rsidRDefault="00B24F8E" w:rsidP="00741551">
            <w:pPr>
              <w:pStyle w:val="BasistekstGGNet"/>
              <w:spacing w:line="240" w:lineRule="auto"/>
              <w:rPr>
                <w:rFonts w:asciiTheme="majorHAnsi" w:hAnsiTheme="majorHAnsi"/>
                <w:b/>
                <w:i/>
                <w:sz w:val="22"/>
                <w:szCs w:val="22"/>
                <w:u w:val="single"/>
              </w:rPr>
            </w:pPr>
          </w:p>
          <w:p w14:paraId="101E581C" w14:textId="77777777" w:rsidR="00B24F8E" w:rsidRPr="00AD2CDD" w:rsidRDefault="00B24F8E" w:rsidP="00741551">
            <w:pPr>
              <w:pStyle w:val="BasistekstGGNet"/>
              <w:spacing w:line="240" w:lineRule="auto"/>
              <w:rPr>
                <w:rFonts w:asciiTheme="majorHAnsi" w:hAnsiTheme="majorHAnsi"/>
                <w:b/>
                <w:i/>
                <w:sz w:val="22"/>
                <w:szCs w:val="22"/>
                <w:u w:val="single"/>
              </w:rPr>
            </w:pPr>
          </w:p>
          <w:p w14:paraId="7726F373" w14:textId="77777777" w:rsidR="00E535F6" w:rsidRPr="00AD2CDD" w:rsidRDefault="00E535F6" w:rsidP="00741551">
            <w:pPr>
              <w:pStyle w:val="BasistekstGGNet"/>
              <w:spacing w:line="240" w:lineRule="auto"/>
              <w:rPr>
                <w:rFonts w:asciiTheme="majorHAnsi" w:hAnsiTheme="majorHAnsi"/>
                <w:b/>
                <w:i/>
                <w:sz w:val="22"/>
                <w:szCs w:val="22"/>
                <w:u w:val="single"/>
              </w:rPr>
            </w:pPr>
          </w:p>
          <w:p w14:paraId="2C567558" w14:textId="77777777" w:rsidR="00E535F6" w:rsidRPr="00AD2CDD" w:rsidRDefault="00E535F6" w:rsidP="00741551">
            <w:pPr>
              <w:pStyle w:val="BasistekstGGNet"/>
              <w:spacing w:line="240" w:lineRule="auto"/>
              <w:rPr>
                <w:rFonts w:asciiTheme="majorHAnsi" w:hAnsiTheme="majorHAnsi"/>
                <w:b/>
                <w:i/>
                <w:sz w:val="22"/>
                <w:szCs w:val="22"/>
                <w:u w:val="single"/>
              </w:rPr>
            </w:pPr>
          </w:p>
          <w:p w14:paraId="0BE08079" w14:textId="77777777" w:rsidR="00E535F6" w:rsidRPr="00AD2CDD" w:rsidRDefault="00E535F6" w:rsidP="00741551">
            <w:pPr>
              <w:pStyle w:val="BasistekstGGNet"/>
              <w:spacing w:line="240" w:lineRule="auto"/>
              <w:rPr>
                <w:rFonts w:asciiTheme="majorHAnsi" w:hAnsiTheme="majorHAnsi"/>
                <w:b/>
                <w:i/>
                <w:sz w:val="22"/>
                <w:szCs w:val="22"/>
                <w:u w:val="single"/>
              </w:rPr>
            </w:pPr>
          </w:p>
          <w:p w14:paraId="3EAD4AB8" w14:textId="77777777" w:rsidR="00E535F6" w:rsidRPr="00AD2CDD" w:rsidRDefault="00E535F6" w:rsidP="00741551">
            <w:pPr>
              <w:pStyle w:val="BasistekstGGNet"/>
              <w:spacing w:line="240" w:lineRule="auto"/>
              <w:rPr>
                <w:rFonts w:asciiTheme="majorHAnsi" w:hAnsiTheme="majorHAnsi"/>
                <w:b/>
                <w:i/>
                <w:sz w:val="22"/>
                <w:szCs w:val="22"/>
                <w:u w:val="single"/>
              </w:rPr>
            </w:pPr>
          </w:p>
          <w:p w14:paraId="1918477E" w14:textId="77777777" w:rsidR="00E535F6" w:rsidRDefault="00E535F6" w:rsidP="00741551">
            <w:pPr>
              <w:pStyle w:val="BasistekstGGNet"/>
              <w:spacing w:line="240" w:lineRule="auto"/>
              <w:rPr>
                <w:rFonts w:asciiTheme="majorHAnsi" w:hAnsiTheme="majorHAnsi"/>
                <w:b/>
                <w:i/>
                <w:sz w:val="22"/>
                <w:szCs w:val="22"/>
                <w:u w:val="single"/>
              </w:rPr>
            </w:pPr>
          </w:p>
          <w:p w14:paraId="537B6DA9" w14:textId="77777777" w:rsidR="00AD2CDD" w:rsidRDefault="00AD2CDD" w:rsidP="00741551">
            <w:pPr>
              <w:pStyle w:val="BasistekstGGNet"/>
              <w:spacing w:line="240" w:lineRule="auto"/>
              <w:rPr>
                <w:rFonts w:asciiTheme="majorHAnsi" w:hAnsiTheme="majorHAnsi"/>
                <w:b/>
                <w:i/>
                <w:sz w:val="22"/>
                <w:szCs w:val="22"/>
                <w:u w:val="single"/>
              </w:rPr>
            </w:pPr>
          </w:p>
          <w:p w14:paraId="412AD1C6" w14:textId="77777777" w:rsidR="00AD2CDD" w:rsidRDefault="00AD2CDD" w:rsidP="00741551">
            <w:pPr>
              <w:pStyle w:val="BasistekstGGNet"/>
              <w:spacing w:line="240" w:lineRule="auto"/>
              <w:rPr>
                <w:rFonts w:asciiTheme="majorHAnsi" w:hAnsiTheme="majorHAnsi"/>
                <w:b/>
                <w:i/>
                <w:sz w:val="22"/>
                <w:szCs w:val="22"/>
                <w:u w:val="single"/>
              </w:rPr>
            </w:pPr>
          </w:p>
          <w:p w14:paraId="22BE698E" w14:textId="77777777" w:rsidR="00AD2CDD" w:rsidRDefault="00AD2CDD" w:rsidP="00741551">
            <w:pPr>
              <w:pStyle w:val="BasistekstGGNet"/>
              <w:spacing w:line="240" w:lineRule="auto"/>
              <w:rPr>
                <w:rFonts w:asciiTheme="majorHAnsi" w:hAnsiTheme="majorHAnsi"/>
                <w:b/>
                <w:i/>
                <w:sz w:val="22"/>
                <w:szCs w:val="22"/>
                <w:u w:val="single"/>
              </w:rPr>
            </w:pPr>
          </w:p>
          <w:p w14:paraId="7DE43124" w14:textId="77777777" w:rsidR="00AD2CDD" w:rsidRDefault="00AD2CDD" w:rsidP="00741551">
            <w:pPr>
              <w:pStyle w:val="BasistekstGGNet"/>
              <w:spacing w:line="240" w:lineRule="auto"/>
              <w:rPr>
                <w:rFonts w:asciiTheme="majorHAnsi" w:hAnsiTheme="majorHAnsi"/>
                <w:b/>
                <w:i/>
                <w:sz w:val="22"/>
                <w:szCs w:val="22"/>
                <w:u w:val="single"/>
              </w:rPr>
            </w:pPr>
          </w:p>
          <w:p w14:paraId="363E3A00" w14:textId="77777777" w:rsidR="00AD2CDD" w:rsidRDefault="00AD2CDD" w:rsidP="00741551">
            <w:pPr>
              <w:pStyle w:val="BasistekstGGNet"/>
              <w:spacing w:line="240" w:lineRule="auto"/>
              <w:rPr>
                <w:rFonts w:asciiTheme="majorHAnsi" w:hAnsiTheme="majorHAnsi"/>
                <w:b/>
                <w:i/>
                <w:sz w:val="22"/>
                <w:szCs w:val="22"/>
                <w:u w:val="single"/>
              </w:rPr>
            </w:pPr>
          </w:p>
          <w:p w14:paraId="0C43D8A9" w14:textId="77777777" w:rsidR="00AD2CDD" w:rsidRDefault="00AD2CDD" w:rsidP="00741551">
            <w:pPr>
              <w:pStyle w:val="BasistekstGGNet"/>
              <w:spacing w:line="240" w:lineRule="auto"/>
              <w:rPr>
                <w:rFonts w:asciiTheme="majorHAnsi" w:hAnsiTheme="majorHAnsi"/>
                <w:b/>
                <w:i/>
                <w:sz w:val="22"/>
                <w:szCs w:val="22"/>
                <w:u w:val="single"/>
              </w:rPr>
            </w:pPr>
          </w:p>
          <w:p w14:paraId="21DB89E3" w14:textId="77777777" w:rsidR="00AD2CDD" w:rsidRDefault="00AD2CDD" w:rsidP="00741551">
            <w:pPr>
              <w:pStyle w:val="BasistekstGGNet"/>
              <w:spacing w:line="240" w:lineRule="auto"/>
              <w:rPr>
                <w:rFonts w:asciiTheme="majorHAnsi" w:hAnsiTheme="majorHAnsi"/>
                <w:b/>
                <w:i/>
                <w:sz w:val="22"/>
                <w:szCs w:val="22"/>
                <w:u w:val="single"/>
              </w:rPr>
            </w:pPr>
          </w:p>
          <w:p w14:paraId="7E458FAB" w14:textId="77777777" w:rsidR="00AD2CDD" w:rsidRDefault="00AD2CDD" w:rsidP="00741551">
            <w:pPr>
              <w:pStyle w:val="BasistekstGGNet"/>
              <w:spacing w:line="240" w:lineRule="auto"/>
              <w:rPr>
                <w:rFonts w:asciiTheme="majorHAnsi" w:hAnsiTheme="majorHAnsi"/>
                <w:b/>
                <w:i/>
                <w:sz w:val="22"/>
                <w:szCs w:val="22"/>
                <w:u w:val="single"/>
              </w:rPr>
            </w:pPr>
          </w:p>
          <w:p w14:paraId="4DA59AE4" w14:textId="77777777" w:rsidR="00AD2CDD" w:rsidRDefault="00AD2CDD" w:rsidP="00741551">
            <w:pPr>
              <w:pStyle w:val="BasistekstGGNet"/>
              <w:spacing w:line="240" w:lineRule="auto"/>
              <w:rPr>
                <w:rFonts w:asciiTheme="majorHAnsi" w:hAnsiTheme="majorHAnsi"/>
                <w:b/>
                <w:i/>
                <w:sz w:val="22"/>
                <w:szCs w:val="22"/>
                <w:u w:val="single"/>
              </w:rPr>
            </w:pPr>
          </w:p>
          <w:p w14:paraId="6533FBC3" w14:textId="77777777" w:rsidR="00AD2CDD" w:rsidRDefault="00AD2CDD" w:rsidP="00741551">
            <w:pPr>
              <w:pStyle w:val="BasistekstGGNet"/>
              <w:spacing w:line="240" w:lineRule="auto"/>
              <w:rPr>
                <w:rFonts w:asciiTheme="majorHAnsi" w:hAnsiTheme="majorHAnsi"/>
                <w:b/>
                <w:i/>
                <w:sz w:val="22"/>
                <w:szCs w:val="22"/>
                <w:u w:val="single"/>
              </w:rPr>
            </w:pPr>
          </w:p>
          <w:p w14:paraId="164E4700" w14:textId="77777777" w:rsidR="00AD2CDD" w:rsidRDefault="00AD2CDD" w:rsidP="00741551">
            <w:pPr>
              <w:pStyle w:val="BasistekstGGNet"/>
              <w:spacing w:line="240" w:lineRule="auto"/>
              <w:rPr>
                <w:rFonts w:asciiTheme="majorHAnsi" w:hAnsiTheme="majorHAnsi"/>
                <w:b/>
                <w:i/>
                <w:sz w:val="22"/>
                <w:szCs w:val="22"/>
                <w:u w:val="single"/>
              </w:rPr>
            </w:pPr>
          </w:p>
          <w:p w14:paraId="540698B3" w14:textId="77777777" w:rsidR="00AD2CDD" w:rsidRPr="00AD2CDD" w:rsidRDefault="00AD2CDD" w:rsidP="00741551">
            <w:pPr>
              <w:pStyle w:val="BasistekstGGNet"/>
              <w:spacing w:line="240" w:lineRule="auto"/>
              <w:rPr>
                <w:rFonts w:asciiTheme="majorHAnsi" w:hAnsiTheme="majorHAnsi"/>
                <w:b/>
                <w:i/>
                <w:sz w:val="22"/>
                <w:szCs w:val="22"/>
                <w:u w:val="single"/>
              </w:rPr>
            </w:pPr>
          </w:p>
          <w:p w14:paraId="0600AAF4" w14:textId="77777777" w:rsidR="00E535F6" w:rsidRPr="00AD2CDD" w:rsidRDefault="00E535F6" w:rsidP="00741551">
            <w:pPr>
              <w:pStyle w:val="BasistekstGGNet"/>
              <w:spacing w:line="240" w:lineRule="auto"/>
              <w:rPr>
                <w:rFonts w:asciiTheme="majorHAnsi" w:hAnsiTheme="majorHAnsi"/>
                <w:b/>
                <w:i/>
                <w:sz w:val="22"/>
                <w:szCs w:val="22"/>
                <w:u w:val="single"/>
              </w:rPr>
            </w:pPr>
          </w:p>
          <w:p w14:paraId="62AB1972" w14:textId="77777777" w:rsidR="00B24F8E" w:rsidRPr="00AD2CDD" w:rsidRDefault="00B24F8E" w:rsidP="00741551">
            <w:pPr>
              <w:pStyle w:val="BasistekstGGNet"/>
              <w:spacing w:line="240" w:lineRule="auto"/>
              <w:rPr>
                <w:rFonts w:asciiTheme="majorHAnsi" w:hAnsiTheme="majorHAnsi"/>
                <w:b/>
                <w:i/>
                <w:sz w:val="22"/>
                <w:szCs w:val="22"/>
                <w:u w:val="single"/>
              </w:rPr>
            </w:pPr>
          </w:p>
          <w:p w14:paraId="58FC1D34" w14:textId="77777777" w:rsidR="00B24F8E" w:rsidRPr="00AD2CDD" w:rsidRDefault="00B24F8E" w:rsidP="00741551">
            <w:pPr>
              <w:pStyle w:val="BasistekstGGNet"/>
              <w:spacing w:line="240" w:lineRule="auto"/>
              <w:rPr>
                <w:rFonts w:asciiTheme="majorHAnsi" w:hAnsiTheme="majorHAnsi"/>
                <w:b/>
                <w:i/>
                <w:sz w:val="22"/>
                <w:szCs w:val="22"/>
                <w:u w:val="single"/>
              </w:rPr>
            </w:pPr>
          </w:p>
          <w:p w14:paraId="5AF93838" w14:textId="77777777" w:rsidR="00B24F8E" w:rsidRPr="00AD2CDD" w:rsidRDefault="00B24F8E" w:rsidP="00741551">
            <w:pPr>
              <w:pStyle w:val="BasistekstGGNet"/>
              <w:spacing w:line="240" w:lineRule="auto"/>
              <w:rPr>
                <w:rFonts w:asciiTheme="majorHAnsi" w:hAnsiTheme="majorHAnsi"/>
                <w:b/>
                <w:i/>
                <w:sz w:val="22"/>
                <w:szCs w:val="22"/>
                <w:u w:val="single"/>
              </w:rPr>
            </w:pPr>
          </w:p>
        </w:tc>
      </w:tr>
    </w:tbl>
    <w:p w14:paraId="4E436C64" w14:textId="77777777" w:rsidR="00D52AF6" w:rsidRDefault="00D52AF6"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18D08522" w14:textId="77777777" w:rsidTr="005B51C4">
        <w:tc>
          <w:tcPr>
            <w:tcW w:w="14029" w:type="dxa"/>
            <w:shd w:val="clear" w:color="auto" w:fill="A2DADB" w:themeFill="accent1" w:themeFillTint="99"/>
          </w:tcPr>
          <w:p w14:paraId="63FEA906" w14:textId="77777777" w:rsidR="007417BD" w:rsidRPr="00AD2CDD" w:rsidRDefault="007417BD" w:rsidP="00741551">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2 : Communicator</w:t>
            </w:r>
          </w:p>
          <w:p w14:paraId="3BA73607" w14:textId="77777777" w:rsidR="007417BD" w:rsidRPr="00AD2CDD" w:rsidRDefault="007417BD" w:rsidP="00741551">
            <w:pPr>
              <w:rPr>
                <w:rFonts w:asciiTheme="majorHAnsi" w:hAnsiTheme="majorHAnsi"/>
                <w:sz w:val="24"/>
                <w:szCs w:val="24"/>
              </w:rPr>
            </w:pPr>
          </w:p>
        </w:tc>
      </w:tr>
    </w:tbl>
    <w:p w14:paraId="129033FC"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75C3A64" w14:textId="77777777" w:rsidTr="00741551">
        <w:tc>
          <w:tcPr>
            <w:tcW w:w="3397" w:type="dxa"/>
          </w:tcPr>
          <w:p w14:paraId="4126FABA"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0F6D838C"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6D2EA241" w14:textId="77777777" w:rsidTr="00741551">
        <w:tc>
          <w:tcPr>
            <w:tcW w:w="3397" w:type="dxa"/>
          </w:tcPr>
          <w:p w14:paraId="283918CC"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3179175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D8208AE"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5093B009"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4CD52548"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proofErr w:type="spellStart"/>
            <w:r w:rsidRPr="00AD2CDD">
              <w:rPr>
                <w:rFonts w:asciiTheme="majorHAnsi" w:hAnsiTheme="majorHAnsi"/>
                <w:sz w:val="22"/>
                <w:szCs w:val="22"/>
              </w:rPr>
              <w:t>e-health</w:t>
            </w:r>
            <w:proofErr w:type="spellEnd"/>
            <w:r w:rsidRPr="00AD2CDD">
              <w:rPr>
                <w:rFonts w:asciiTheme="majorHAnsi" w:hAnsiTheme="majorHAnsi"/>
                <w:sz w:val="22"/>
                <w:szCs w:val="22"/>
              </w:rPr>
              <w:t>) als aanvulling op het persoonlijk contact met de zorgvrager.</w:t>
            </w:r>
          </w:p>
          <w:p w14:paraId="28041718"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3FF6C8B0"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797DE10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40EC54B2" w14:textId="77777777" w:rsidTr="00741551">
        <w:tc>
          <w:tcPr>
            <w:tcW w:w="3397" w:type="dxa"/>
          </w:tcPr>
          <w:p w14:paraId="31139A37"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580FFA88" w14:textId="77777777" w:rsidR="00D52AF6" w:rsidRPr="00AD2CDD" w:rsidRDefault="00D52AF6" w:rsidP="00741551">
            <w:pPr>
              <w:pStyle w:val="BasistekstGGNet"/>
              <w:rPr>
                <w:rFonts w:asciiTheme="majorHAnsi" w:hAnsiTheme="majorHAnsi"/>
                <w:sz w:val="22"/>
                <w:szCs w:val="22"/>
                <w:highlight w:val="yellow"/>
              </w:rPr>
            </w:pPr>
          </w:p>
          <w:p w14:paraId="780B2957" w14:textId="77777777" w:rsidR="00D52AF6" w:rsidRPr="00AD2CDD" w:rsidRDefault="00D52AF6" w:rsidP="00741551">
            <w:pPr>
              <w:pStyle w:val="BasistekstGGNet"/>
              <w:rPr>
                <w:rFonts w:asciiTheme="majorHAnsi" w:hAnsiTheme="majorHAnsi"/>
                <w:sz w:val="22"/>
                <w:szCs w:val="22"/>
                <w:highlight w:val="yellow"/>
              </w:rPr>
            </w:pPr>
          </w:p>
          <w:p w14:paraId="5F3DEB0F"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047711BE" w14:textId="0BDB6114" w:rsidR="004278B6" w:rsidRPr="004278B6" w:rsidRDefault="004278B6" w:rsidP="004278B6">
            <w:pPr>
              <w:pStyle w:val="BasistekstGGNet"/>
              <w:spacing w:line="240" w:lineRule="auto"/>
              <w:rPr>
                <w:rFonts w:asciiTheme="majorHAnsi" w:hAnsiTheme="majorHAnsi"/>
                <w:i/>
                <w:sz w:val="22"/>
                <w:szCs w:val="22"/>
              </w:rPr>
            </w:pPr>
            <w:r w:rsidRPr="004278B6">
              <w:rPr>
                <w:rFonts w:asciiTheme="majorHAnsi" w:hAnsiTheme="majorHAnsi"/>
                <w:i/>
                <w:sz w:val="22"/>
                <w:szCs w:val="22"/>
              </w:rPr>
              <w:t xml:space="preserve">Structurerende en steunende gesprekken voeren met </w:t>
            </w:r>
            <w:r w:rsidR="003B680B">
              <w:rPr>
                <w:rFonts w:asciiTheme="majorHAnsi" w:hAnsiTheme="majorHAnsi"/>
                <w:i/>
                <w:sz w:val="22"/>
                <w:szCs w:val="22"/>
              </w:rPr>
              <w:t>patiënten</w:t>
            </w:r>
            <w:r w:rsidRPr="004278B6">
              <w:rPr>
                <w:rFonts w:asciiTheme="majorHAnsi" w:hAnsiTheme="majorHAnsi"/>
                <w:i/>
                <w:sz w:val="22"/>
                <w:szCs w:val="22"/>
              </w:rPr>
              <w:t xml:space="preserve"> en/of diens naasten.</w:t>
            </w:r>
          </w:p>
          <w:p w14:paraId="675092C6" w14:textId="22EA4077" w:rsidR="003B680B" w:rsidRPr="004278B6" w:rsidRDefault="004278B6" w:rsidP="004278B6">
            <w:pPr>
              <w:pStyle w:val="BasistekstGGNet"/>
              <w:spacing w:line="240" w:lineRule="auto"/>
              <w:rPr>
                <w:rFonts w:asciiTheme="majorHAnsi" w:hAnsiTheme="majorHAnsi"/>
                <w:i/>
                <w:sz w:val="22"/>
                <w:szCs w:val="22"/>
              </w:rPr>
            </w:pPr>
            <w:r w:rsidRPr="004278B6">
              <w:rPr>
                <w:rFonts w:asciiTheme="majorHAnsi" w:hAnsiTheme="majorHAnsi"/>
                <w:i/>
                <w:sz w:val="22"/>
                <w:szCs w:val="22"/>
              </w:rPr>
              <w:t>Toepassen van verschillende gesprekstechnieken</w:t>
            </w:r>
            <w:r w:rsidR="003B680B">
              <w:rPr>
                <w:rFonts w:asciiTheme="majorHAnsi" w:hAnsiTheme="majorHAnsi"/>
                <w:i/>
                <w:sz w:val="22"/>
                <w:szCs w:val="22"/>
              </w:rPr>
              <w:t>, bijvoorbeeld motiverende gespreksvoering.</w:t>
            </w:r>
          </w:p>
          <w:p w14:paraId="2E3BCE73" w14:textId="77777777" w:rsidR="00D52AF6" w:rsidRDefault="00D52AF6" w:rsidP="00741551">
            <w:pPr>
              <w:pStyle w:val="BasistekstGGNet"/>
              <w:spacing w:line="240" w:lineRule="auto"/>
              <w:rPr>
                <w:rFonts w:asciiTheme="majorHAnsi" w:hAnsiTheme="majorHAnsi"/>
                <w:b/>
                <w:i/>
                <w:sz w:val="22"/>
                <w:szCs w:val="22"/>
                <w:u w:val="single"/>
              </w:rPr>
            </w:pPr>
          </w:p>
          <w:p w14:paraId="476BD4B0" w14:textId="77777777" w:rsidR="00AD2CDD" w:rsidRDefault="00AD2CDD" w:rsidP="00741551">
            <w:pPr>
              <w:pStyle w:val="BasistekstGGNet"/>
              <w:spacing w:line="240" w:lineRule="auto"/>
              <w:rPr>
                <w:rFonts w:asciiTheme="majorHAnsi" w:hAnsiTheme="majorHAnsi"/>
                <w:b/>
                <w:i/>
                <w:sz w:val="22"/>
                <w:szCs w:val="22"/>
                <w:u w:val="single"/>
              </w:rPr>
            </w:pPr>
          </w:p>
          <w:p w14:paraId="0ECB45A6" w14:textId="77777777" w:rsidR="00AD2CDD" w:rsidRDefault="00AD2CDD" w:rsidP="00741551">
            <w:pPr>
              <w:pStyle w:val="BasistekstGGNet"/>
              <w:spacing w:line="240" w:lineRule="auto"/>
              <w:rPr>
                <w:rFonts w:asciiTheme="majorHAnsi" w:hAnsiTheme="majorHAnsi"/>
                <w:b/>
                <w:i/>
                <w:sz w:val="22"/>
                <w:szCs w:val="22"/>
                <w:u w:val="single"/>
              </w:rPr>
            </w:pPr>
          </w:p>
          <w:p w14:paraId="273B9F63" w14:textId="77777777" w:rsidR="00AD2CDD" w:rsidRDefault="00AD2CDD" w:rsidP="00741551">
            <w:pPr>
              <w:pStyle w:val="BasistekstGGNet"/>
              <w:spacing w:line="240" w:lineRule="auto"/>
              <w:rPr>
                <w:rFonts w:asciiTheme="majorHAnsi" w:hAnsiTheme="majorHAnsi"/>
                <w:b/>
                <w:i/>
                <w:sz w:val="22"/>
                <w:szCs w:val="22"/>
                <w:u w:val="single"/>
              </w:rPr>
            </w:pPr>
          </w:p>
          <w:p w14:paraId="355E67A4" w14:textId="77777777" w:rsidR="00AD2CDD" w:rsidRDefault="00AD2CDD" w:rsidP="00741551">
            <w:pPr>
              <w:pStyle w:val="BasistekstGGNet"/>
              <w:spacing w:line="240" w:lineRule="auto"/>
              <w:rPr>
                <w:rFonts w:asciiTheme="majorHAnsi" w:hAnsiTheme="majorHAnsi"/>
                <w:b/>
                <w:i/>
                <w:sz w:val="22"/>
                <w:szCs w:val="22"/>
                <w:u w:val="single"/>
              </w:rPr>
            </w:pPr>
          </w:p>
          <w:p w14:paraId="01BACDC8" w14:textId="77777777" w:rsidR="00AD2CDD" w:rsidRDefault="00AD2CDD" w:rsidP="00741551">
            <w:pPr>
              <w:pStyle w:val="BasistekstGGNet"/>
              <w:spacing w:line="240" w:lineRule="auto"/>
              <w:rPr>
                <w:rFonts w:asciiTheme="majorHAnsi" w:hAnsiTheme="majorHAnsi"/>
                <w:b/>
                <w:i/>
                <w:sz w:val="22"/>
                <w:szCs w:val="22"/>
                <w:u w:val="single"/>
              </w:rPr>
            </w:pPr>
          </w:p>
          <w:p w14:paraId="767524E7" w14:textId="77777777" w:rsidR="00AD2CDD" w:rsidRDefault="00AD2CDD" w:rsidP="00741551">
            <w:pPr>
              <w:pStyle w:val="BasistekstGGNet"/>
              <w:spacing w:line="240" w:lineRule="auto"/>
              <w:rPr>
                <w:rFonts w:asciiTheme="majorHAnsi" w:hAnsiTheme="majorHAnsi"/>
                <w:b/>
                <w:i/>
                <w:sz w:val="22"/>
                <w:szCs w:val="22"/>
                <w:u w:val="single"/>
              </w:rPr>
            </w:pPr>
          </w:p>
          <w:p w14:paraId="0715BB6B" w14:textId="77777777" w:rsidR="00AD2CDD" w:rsidRDefault="00AD2CDD" w:rsidP="00741551">
            <w:pPr>
              <w:pStyle w:val="BasistekstGGNet"/>
              <w:spacing w:line="240" w:lineRule="auto"/>
              <w:rPr>
                <w:rFonts w:asciiTheme="majorHAnsi" w:hAnsiTheme="majorHAnsi"/>
                <w:b/>
                <w:i/>
                <w:sz w:val="22"/>
                <w:szCs w:val="22"/>
                <w:u w:val="single"/>
              </w:rPr>
            </w:pPr>
          </w:p>
          <w:p w14:paraId="67C3A7E6" w14:textId="77777777" w:rsidR="00AD2CDD" w:rsidRDefault="00AD2CDD" w:rsidP="00741551">
            <w:pPr>
              <w:pStyle w:val="BasistekstGGNet"/>
              <w:spacing w:line="240" w:lineRule="auto"/>
              <w:rPr>
                <w:rFonts w:asciiTheme="majorHAnsi" w:hAnsiTheme="majorHAnsi"/>
                <w:b/>
                <w:i/>
                <w:sz w:val="22"/>
                <w:szCs w:val="22"/>
                <w:u w:val="single"/>
              </w:rPr>
            </w:pPr>
          </w:p>
          <w:p w14:paraId="0981B304" w14:textId="77777777" w:rsidR="00AD2CDD" w:rsidRDefault="00AD2CDD" w:rsidP="00741551">
            <w:pPr>
              <w:pStyle w:val="BasistekstGGNet"/>
              <w:spacing w:line="240" w:lineRule="auto"/>
              <w:rPr>
                <w:rFonts w:asciiTheme="majorHAnsi" w:hAnsiTheme="majorHAnsi"/>
                <w:b/>
                <w:i/>
                <w:sz w:val="22"/>
                <w:szCs w:val="22"/>
                <w:u w:val="single"/>
              </w:rPr>
            </w:pPr>
          </w:p>
          <w:p w14:paraId="4FBD4E62" w14:textId="77777777" w:rsidR="00AD2CDD" w:rsidRDefault="00AD2CDD" w:rsidP="00741551">
            <w:pPr>
              <w:pStyle w:val="BasistekstGGNet"/>
              <w:spacing w:line="240" w:lineRule="auto"/>
              <w:rPr>
                <w:rFonts w:asciiTheme="majorHAnsi" w:hAnsiTheme="majorHAnsi"/>
                <w:b/>
                <w:i/>
                <w:sz w:val="22"/>
                <w:szCs w:val="22"/>
                <w:u w:val="single"/>
              </w:rPr>
            </w:pPr>
          </w:p>
          <w:p w14:paraId="2C74ECB4" w14:textId="77777777" w:rsidR="00AD2CDD" w:rsidRDefault="00AD2CDD" w:rsidP="00741551">
            <w:pPr>
              <w:pStyle w:val="BasistekstGGNet"/>
              <w:spacing w:line="240" w:lineRule="auto"/>
              <w:rPr>
                <w:rFonts w:asciiTheme="majorHAnsi" w:hAnsiTheme="majorHAnsi"/>
                <w:b/>
                <w:i/>
                <w:sz w:val="22"/>
                <w:szCs w:val="22"/>
                <w:u w:val="single"/>
              </w:rPr>
            </w:pPr>
          </w:p>
          <w:p w14:paraId="1CA98CD6" w14:textId="77777777" w:rsidR="00AD2CDD" w:rsidRDefault="00AD2CDD" w:rsidP="00741551">
            <w:pPr>
              <w:pStyle w:val="BasistekstGGNet"/>
              <w:spacing w:line="240" w:lineRule="auto"/>
              <w:rPr>
                <w:rFonts w:asciiTheme="majorHAnsi" w:hAnsiTheme="majorHAnsi"/>
                <w:b/>
                <w:i/>
                <w:sz w:val="22"/>
                <w:szCs w:val="22"/>
                <w:u w:val="single"/>
              </w:rPr>
            </w:pPr>
          </w:p>
          <w:p w14:paraId="2F8CA03F"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457A1944" w14:textId="77777777" w:rsidR="00ED752F" w:rsidRDefault="00ED752F" w:rsidP="00D67CCE">
      <w:pPr>
        <w:pStyle w:val="BasistekstGGNet"/>
      </w:pPr>
    </w:p>
    <w:p w14:paraId="78280F0E" w14:textId="39FB4166" w:rsidR="006D7BA7" w:rsidRDefault="006D7BA7" w:rsidP="00D67CCE">
      <w:pPr>
        <w:pStyle w:val="BasistekstGGNet"/>
      </w:pPr>
    </w:p>
    <w:p w14:paraId="7708A750" w14:textId="77777777" w:rsidR="0007049D" w:rsidRDefault="0007049D"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59C4473" w14:textId="77777777" w:rsidTr="005B51C4">
        <w:tc>
          <w:tcPr>
            <w:tcW w:w="14029" w:type="dxa"/>
            <w:shd w:val="clear" w:color="auto" w:fill="A2DADB" w:themeFill="accent1" w:themeFillTint="99"/>
          </w:tcPr>
          <w:p w14:paraId="33D6859F" w14:textId="77777777" w:rsidR="006937A8" w:rsidRPr="00AD2CDD" w:rsidRDefault="006937A8" w:rsidP="006937A8">
            <w:pPr>
              <w:pStyle w:val="Geenafstand"/>
              <w:rPr>
                <w:rStyle w:val="Subtieleverwijzing"/>
                <w:rFonts w:asciiTheme="majorHAnsi" w:hAnsiTheme="majorHAnsi"/>
                <w:b/>
                <w:sz w:val="24"/>
                <w:szCs w:val="24"/>
              </w:rPr>
            </w:pPr>
            <w:proofErr w:type="spellStart"/>
            <w:r w:rsidRPr="00AD2CDD">
              <w:rPr>
                <w:rStyle w:val="Subtieleverwijzing"/>
                <w:rFonts w:asciiTheme="majorHAnsi" w:hAnsiTheme="majorHAnsi"/>
                <w:b/>
                <w:sz w:val="24"/>
                <w:szCs w:val="24"/>
              </w:rPr>
              <w:lastRenderedPageBreak/>
              <w:t>CanMEDSrol</w:t>
            </w:r>
            <w:proofErr w:type="spellEnd"/>
            <w:r w:rsidRPr="00AD2CDD">
              <w:rPr>
                <w:rStyle w:val="Subtieleverwijzing"/>
                <w:rFonts w:asciiTheme="majorHAnsi" w:hAnsiTheme="majorHAnsi"/>
                <w:b/>
                <w:sz w:val="24"/>
                <w:szCs w:val="24"/>
              </w:rPr>
              <w:t xml:space="preserve"> 3: Samenwerkingspartner</w:t>
            </w:r>
          </w:p>
          <w:p w14:paraId="47D0F037" w14:textId="77777777" w:rsidR="006937A8" w:rsidRPr="00AD2CDD" w:rsidRDefault="006937A8" w:rsidP="00741551">
            <w:pPr>
              <w:rPr>
                <w:rFonts w:asciiTheme="majorHAnsi" w:hAnsiTheme="majorHAnsi"/>
                <w:sz w:val="24"/>
                <w:szCs w:val="24"/>
              </w:rPr>
            </w:pPr>
          </w:p>
        </w:tc>
      </w:tr>
    </w:tbl>
    <w:p w14:paraId="46FABAC8"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2C8AE7C8" w14:textId="77777777" w:rsidTr="00741551">
        <w:tc>
          <w:tcPr>
            <w:tcW w:w="3397" w:type="dxa"/>
          </w:tcPr>
          <w:p w14:paraId="1BDC5DAE"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70029993"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2ECA938A"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54B8AD0E" w14:textId="77777777" w:rsidTr="00741551">
        <w:tc>
          <w:tcPr>
            <w:tcW w:w="3397" w:type="dxa"/>
          </w:tcPr>
          <w:p w14:paraId="67EAA48B"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FB74DE0"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26335B00"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1B36D390"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215EF682"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53239FBC"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8B3C637"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43C7FA6E" w14:textId="77777777" w:rsidR="00261D89" w:rsidRPr="00AD2CDD" w:rsidRDefault="00261D89" w:rsidP="00261D89">
            <w:pPr>
              <w:pStyle w:val="BasistekstGGNet"/>
              <w:spacing w:line="240" w:lineRule="auto"/>
              <w:rPr>
                <w:rFonts w:asciiTheme="majorHAnsi" w:hAnsiTheme="majorHAnsi"/>
                <w:i/>
                <w:sz w:val="22"/>
                <w:szCs w:val="22"/>
                <w:u w:val="single"/>
              </w:rPr>
            </w:pPr>
            <w:proofErr w:type="spellStart"/>
            <w:r w:rsidRPr="00AD2CDD">
              <w:rPr>
                <w:rFonts w:asciiTheme="majorHAnsi" w:hAnsiTheme="majorHAnsi"/>
                <w:i/>
                <w:sz w:val="22"/>
                <w:szCs w:val="22"/>
                <w:u w:val="single"/>
              </w:rPr>
              <w:t>Continuiteit</w:t>
            </w:r>
            <w:proofErr w:type="spellEnd"/>
            <w:r w:rsidRPr="00AD2CDD">
              <w:rPr>
                <w:rFonts w:asciiTheme="majorHAnsi" w:hAnsiTheme="majorHAnsi"/>
                <w:i/>
                <w:sz w:val="22"/>
                <w:szCs w:val="22"/>
                <w:u w:val="single"/>
              </w:rPr>
              <w:t xml:space="preserve"> van zorg:</w:t>
            </w:r>
          </w:p>
          <w:p w14:paraId="69DF2E9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320C4961"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C67C9E2"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7A1099D7" w14:textId="77777777" w:rsidTr="00741551">
        <w:tc>
          <w:tcPr>
            <w:tcW w:w="3397" w:type="dxa"/>
          </w:tcPr>
          <w:p w14:paraId="4BD3D6A4"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8DE2247" w14:textId="77777777" w:rsidR="006937A8" w:rsidRPr="00AD2CDD" w:rsidRDefault="006937A8" w:rsidP="00741551">
            <w:pPr>
              <w:pStyle w:val="BasistekstGGNet"/>
              <w:rPr>
                <w:rFonts w:asciiTheme="majorHAnsi" w:hAnsiTheme="majorHAnsi"/>
                <w:sz w:val="22"/>
                <w:szCs w:val="22"/>
                <w:highlight w:val="yellow"/>
              </w:rPr>
            </w:pPr>
          </w:p>
          <w:p w14:paraId="1CD5C953" w14:textId="77777777" w:rsidR="006937A8" w:rsidRPr="00AD2CDD" w:rsidRDefault="006937A8" w:rsidP="00741551">
            <w:pPr>
              <w:pStyle w:val="BasistekstGGNet"/>
              <w:rPr>
                <w:rFonts w:asciiTheme="majorHAnsi" w:hAnsiTheme="majorHAnsi"/>
                <w:sz w:val="22"/>
                <w:szCs w:val="22"/>
                <w:highlight w:val="yellow"/>
              </w:rPr>
            </w:pPr>
          </w:p>
          <w:p w14:paraId="50992C39"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36855175" w14:textId="2C50AE25" w:rsidR="003B680B" w:rsidRDefault="003B680B" w:rsidP="00741551">
            <w:pPr>
              <w:pStyle w:val="BasistekstGGNet"/>
              <w:spacing w:line="240" w:lineRule="auto"/>
              <w:rPr>
                <w:rFonts w:asciiTheme="majorHAnsi" w:hAnsiTheme="majorHAnsi"/>
                <w:i/>
                <w:sz w:val="22"/>
                <w:szCs w:val="22"/>
              </w:rPr>
            </w:pPr>
            <w:r>
              <w:rPr>
                <w:rFonts w:asciiTheme="majorHAnsi" w:hAnsiTheme="majorHAnsi"/>
                <w:i/>
                <w:sz w:val="22"/>
                <w:szCs w:val="22"/>
              </w:rPr>
              <w:t>Contact maken en houden met patiënten en diens naasten.</w:t>
            </w:r>
          </w:p>
          <w:p w14:paraId="2E358361" w14:textId="5D34BE37" w:rsidR="003B680B" w:rsidRDefault="003B680B" w:rsidP="00741551">
            <w:pPr>
              <w:pStyle w:val="BasistekstGGNet"/>
              <w:spacing w:line="240" w:lineRule="auto"/>
              <w:rPr>
                <w:rFonts w:asciiTheme="majorHAnsi" w:hAnsiTheme="majorHAnsi"/>
                <w:i/>
                <w:sz w:val="22"/>
                <w:szCs w:val="22"/>
              </w:rPr>
            </w:pPr>
            <w:r>
              <w:rPr>
                <w:rFonts w:asciiTheme="majorHAnsi" w:hAnsiTheme="majorHAnsi"/>
                <w:i/>
                <w:sz w:val="22"/>
                <w:szCs w:val="22"/>
              </w:rPr>
              <w:t>Het kunnen overleggen met collega’s en andere disciplines.</w:t>
            </w:r>
          </w:p>
          <w:p w14:paraId="4B721D25" w14:textId="73D4F41F" w:rsidR="0007049D" w:rsidRDefault="0007049D" w:rsidP="00741551">
            <w:pPr>
              <w:pStyle w:val="BasistekstGGNet"/>
              <w:spacing w:line="240" w:lineRule="auto"/>
              <w:rPr>
                <w:rFonts w:asciiTheme="majorHAnsi" w:hAnsiTheme="majorHAnsi"/>
                <w:i/>
                <w:sz w:val="22"/>
                <w:szCs w:val="22"/>
              </w:rPr>
            </w:pPr>
          </w:p>
          <w:p w14:paraId="4BA647BE" w14:textId="77777777" w:rsidR="0007049D" w:rsidRDefault="0007049D" w:rsidP="00741551">
            <w:pPr>
              <w:pStyle w:val="BasistekstGGNet"/>
              <w:spacing w:line="240" w:lineRule="auto"/>
              <w:rPr>
                <w:rFonts w:asciiTheme="majorHAnsi" w:hAnsiTheme="majorHAnsi"/>
                <w:i/>
                <w:sz w:val="22"/>
                <w:szCs w:val="22"/>
              </w:rPr>
            </w:pPr>
          </w:p>
          <w:p w14:paraId="7E81920C" w14:textId="4BCCDAC2" w:rsidR="003B680B" w:rsidRDefault="003B680B" w:rsidP="00741551">
            <w:pPr>
              <w:pStyle w:val="BasistekstGGNet"/>
              <w:spacing w:line="240" w:lineRule="auto"/>
              <w:rPr>
                <w:rFonts w:asciiTheme="majorHAnsi" w:hAnsiTheme="majorHAnsi"/>
                <w:i/>
                <w:sz w:val="22"/>
                <w:szCs w:val="22"/>
              </w:rPr>
            </w:pPr>
          </w:p>
          <w:p w14:paraId="0CF11CD2" w14:textId="18EB5DB0" w:rsidR="003B680B" w:rsidRDefault="003B680B" w:rsidP="00741551">
            <w:pPr>
              <w:pStyle w:val="BasistekstGGNet"/>
              <w:spacing w:line="240" w:lineRule="auto"/>
              <w:rPr>
                <w:rFonts w:asciiTheme="majorHAnsi" w:hAnsiTheme="majorHAnsi"/>
                <w:i/>
                <w:sz w:val="22"/>
                <w:szCs w:val="22"/>
              </w:rPr>
            </w:pPr>
          </w:p>
          <w:p w14:paraId="1875E1A9" w14:textId="77777777" w:rsidR="003B680B" w:rsidRPr="003B680B" w:rsidRDefault="003B680B" w:rsidP="00741551">
            <w:pPr>
              <w:pStyle w:val="BasistekstGGNet"/>
              <w:spacing w:line="240" w:lineRule="auto"/>
              <w:rPr>
                <w:rFonts w:asciiTheme="majorHAnsi" w:hAnsiTheme="majorHAnsi"/>
                <w:i/>
                <w:sz w:val="22"/>
                <w:szCs w:val="22"/>
              </w:rPr>
            </w:pPr>
          </w:p>
          <w:p w14:paraId="28B670C2" w14:textId="77777777" w:rsidR="00C108F4" w:rsidRPr="00AD2CDD" w:rsidRDefault="00C108F4" w:rsidP="00741551">
            <w:pPr>
              <w:pStyle w:val="BasistekstGGNet"/>
              <w:spacing w:line="240" w:lineRule="auto"/>
              <w:rPr>
                <w:rFonts w:asciiTheme="majorHAnsi" w:hAnsiTheme="majorHAnsi"/>
                <w:b/>
                <w:i/>
                <w:sz w:val="22"/>
                <w:szCs w:val="22"/>
                <w:u w:val="single"/>
              </w:rPr>
            </w:pP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88F1A5C" w14:textId="77777777" w:rsidTr="005B51C4">
        <w:tc>
          <w:tcPr>
            <w:tcW w:w="14029" w:type="dxa"/>
            <w:shd w:val="clear" w:color="auto" w:fill="A2DADB" w:themeFill="accent1" w:themeFillTint="99"/>
          </w:tcPr>
          <w:p w14:paraId="69EAC55D"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lastRenderedPageBreak/>
              <w:t>CanMEDSrol4: Reflectieve EBP professional</w:t>
            </w:r>
          </w:p>
          <w:p w14:paraId="6EA26F27" w14:textId="77777777" w:rsidR="0037299E" w:rsidRPr="00C108F4" w:rsidRDefault="0037299E" w:rsidP="00741551">
            <w:pPr>
              <w:rPr>
                <w:rFonts w:asciiTheme="majorHAnsi" w:hAnsiTheme="majorHAnsi"/>
                <w:sz w:val="24"/>
                <w:szCs w:val="24"/>
              </w:rPr>
            </w:pPr>
          </w:p>
        </w:tc>
      </w:tr>
    </w:tbl>
    <w:p w14:paraId="54F32A8A"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4E001CED" w14:textId="77777777" w:rsidTr="00741551">
        <w:tc>
          <w:tcPr>
            <w:tcW w:w="3397" w:type="dxa"/>
          </w:tcPr>
          <w:p w14:paraId="0FB3D84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17D2E6F"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De verpleegkundige handelt vanuit een continu aanwezig onderzoekend vermogen leidend tot reflectie, </w:t>
            </w:r>
            <w:proofErr w:type="spellStart"/>
            <w:r w:rsidRPr="00C108F4">
              <w:rPr>
                <w:rFonts w:asciiTheme="majorHAnsi" w:hAnsiTheme="majorHAnsi"/>
                <w:sz w:val="22"/>
                <w:szCs w:val="22"/>
              </w:rPr>
              <w:t>evidence</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based</w:t>
            </w:r>
            <w:proofErr w:type="spellEnd"/>
            <w:r w:rsidRPr="00C108F4">
              <w:rPr>
                <w:rFonts w:asciiTheme="majorHAnsi" w:hAnsiTheme="majorHAnsi"/>
                <w:sz w:val="22"/>
                <w:szCs w:val="22"/>
              </w:rPr>
              <w:t xml:space="preserve"> </w:t>
            </w:r>
            <w:proofErr w:type="spellStart"/>
            <w:r w:rsidRPr="00C108F4">
              <w:rPr>
                <w:rFonts w:asciiTheme="majorHAnsi" w:hAnsiTheme="majorHAnsi"/>
                <w:sz w:val="22"/>
                <w:szCs w:val="22"/>
              </w:rPr>
              <w:t>practi</w:t>
            </w:r>
            <w:r w:rsidR="00F553C8" w:rsidRPr="00C108F4">
              <w:rPr>
                <w:rFonts w:asciiTheme="majorHAnsi" w:hAnsiTheme="majorHAnsi"/>
                <w:sz w:val="22"/>
                <w:szCs w:val="22"/>
              </w:rPr>
              <w:t>ce</w:t>
            </w:r>
            <w:proofErr w:type="spellEnd"/>
            <w:r w:rsidR="00F553C8" w:rsidRPr="00C108F4">
              <w:rPr>
                <w:rFonts w:asciiTheme="majorHAnsi" w:hAnsiTheme="majorHAnsi"/>
                <w:sz w:val="22"/>
                <w:szCs w:val="22"/>
              </w:rPr>
              <w:t xml:space="preserve"> (EBP) en innovatie van de be</w:t>
            </w:r>
            <w:r w:rsidRPr="00C108F4">
              <w:rPr>
                <w:rFonts w:asciiTheme="majorHAnsi" w:hAnsiTheme="majorHAnsi"/>
                <w:sz w:val="22"/>
                <w:szCs w:val="22"/>
              </w:rPr>
              <w:t>roepspraktijk.</w:t>
            </w:r>
          </w:p>
          <w:p w14:paraId="3A6AF77F"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4A58C32"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5FEF9B85" w14:textId="77777777" w:rsidTr="00741551">
        <w:tc>
          <w:tcPr>
            <w:tcW w:w="3397" w:type="dxa"/>
          </w:tcPr>
          <w:p w14:paraId="756283D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F69B855"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75D1893D"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C108F4">
              <w:rPr>
                <w:rFonts w:asciiTheme="majorHAnsi" w:hAnsiTheme="majorHAnsi"/>
                <w:sz w:val="22"/>
                <w:szCs w:val="22"/>
              </w:rPr>
              <w:t>onderzoekscyclus</w:t>
            </w:r>
            <w:proofErr w:type="spellEnd"/>
            <w:r w:rsidRPr="00C108F4">
              <w:rPr>
                <w:rFonts w:asciiTheme="majorHAnsi" w:hAnsiTheme="majorHAnsi"/>
                <w:sz w:val="22"/>
                <w:szCs w:val="22"/>
              </w:rPr>
              <w:t xml:space="preserve"> gericht op het verbeteren van een specifieke beroepssituatie.</w:t>
            </w:r>
          </w:p>
          <w:p w14:paraId="028AECBD"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26A8C0A4"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32F30CFA"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3145A28C"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7799286"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6DF70B53" w14:textId="77777777" w:rsidR="0031108A"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00F553C8" w:rsidRPr="00C108F4">
              <w:rPr>
                <w:rFonts w:asciiTheme="majorHAnsi" w:hAnsiTheme="majorHAnsi"/>
                <w:sz w:val="22"/>
                <w:szCs w:val="22"/>
              </w:rPr>
              <w:t>ning hou</w:t>
            </w:r>
            <w:r w:rsidRPr="00C108F4">
              <w:rPr>
                <w:rFonts w:asciiTheme="majorHAnsi" w:hAnsiTheme="majorHAnsi"/>
                <w:sz w:val="22"/>
                <w:szCs w:val="22"/>
              </w:rPr>
              <w:t>dend met de emoties en belangen van de zorgvrager vanuit het besef dat zorg een morele-ethische praktijk behelst.</w:t>
            </w:r>
          </w:p>
          <w:p w14:paraId="397A5787" w14:textId="77777777" w:rsidR="006D7BA7" w:rsidRDefault="006D7BA7" w:rsidP="0031108A">
            <w:pPr>
              <w:pStyle w:val="BasistekstGGNet"/>
              <w:spacing w:line="240" w:lineRule="auto"/>
              <w:rPr>
                <w:rFonts w:asciiTheme="majorHAnsi" w:hAnsiTheme="majorHAnsi"/>
                <w:sz w:val="22"/>
                <w:szCs w:val="22"/>
              </w:rPr>
            </w:pPr>
          </w:p>
          <w:p w14:paraId="257CB0EF" w14:textId="77777777" w:rsidR="006D7BA7" w:rsidRDefault="006D7BA7" w:rsidP="0031108A">
            <w:pPr>
              <w:pStyle w:val="BasistekstGGNet"/>
              <w:spacing w:line="240" w:lineRule="auto"/>
              <w:rPr>
                <w:rFonts w:asciiTheme="majorHAnsi" w:hAnsiTheme="majorHAnsi"/>
                <w:sz w:val="22"/>
                <w:szCs w:val="22"/>
              </w:rPr>
            </w:pPr>
          </w:p>
          <w:p w14:paraId="3B9C80F7" w14:textId="77777777" w:rsidR="006D7BA7" w:rsidRPr="00C108F4" w:rsidRDefault="006D7BA7" w:rsidP="0031108A">
            <w:pPr>
              <w:pStyle w:val="BasistekstGGNet"/>
              <w:spacing w:line="240" w:lineRule="auto"/>
              <w:rPr>
                <w:rFonts w:asciiTheme="majorHAnsi" w:hAnsiTheme="majorHAnsi"/>
                <w:sz w:val="22"/>
                <w:szCs w:val="22"/>
              </w:rPr>
            </w:pPr>
          </w:p>
          <w:p w14:paraId="7E0C49C9"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lastRenderedPageBreak/>
              <w:t>Morele sensitiviteit:</w:t>
            </w:r>
          </w:p>
          <w:p w14:paraId="38779DDB"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238EBAEF" w14:textId="77777777" w:rsidTr="00EB2E7D">
        <w:tc>
          <w:tcPr>
            <w:tcW w:w="3397" w:type="dxa"/>
          </w:tcPr>
          <w:p w14:paraId="062E29AB"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lastRenderedPageBreak/>
              <w:t xml:space="preserve">Geef enkele voorbeelden hoe de rol voorkomt op de afdeling </w:t>
            </w:r>
          </w:p>
          <w:p w14:paraId="34012B43" w14:textId="77777777" w:rsidR="002221C4" w:rsidRPr="00C108F4" w:rsidRDefault="002221C4" w:rsidP="00EB2E7D">
            <w:pPr>
              <w:pStyle w:val="BasistekstGGNet"/>
              <w:rPr>
                <w:rFonts w:asciiTheme="majorHAnsi" w:hAnsiTheme="majorHAnsi"/>
                <w:sz w:val="22"/>
                <w:szCs w:val="22"/>
                <w:highlight w:val="yellow"/>
              </w:rPr>
            </w:pPr>
          </w:p>
          <w:p w14:paraId="2BE56E47" w14:textId="77777777" w:rsidR="002221C4" w:rsidRPr="00C108F4" w:rsidRDefault="002221C4" w:rsidP="00EB2E7D">
            <w:pPr>
              <w:pStyle w:val="BasistekstGGNet"/>
              <w:rPr>
                <w:rFonts w:asciiTheme="majorHAnsi" w:hAnsiTheme="majorHAnsi"/>
                <w:sz w:val="22"/>
                <w:szCs w:val="22"/>
                <w:highlight w:val="yellow"/>
              </w:rPr>
            </w:pPr>
          </w:p>
          <w:p w14:paraId="1BC45178"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6EE947F0" w14:textId="207EC5BD" w:rsidR="003B680B" w:rsidRPr="003B680B" w:rsidRDefault="003B680B" w:rsidP="003B680B">
            <w:pPr>
              <w:pStyle w:val="BasistekstGGNet"/>
              <w:spacing w:line="240" w:lineRule="auto"/>
              <w:rPr>
                <w:rFonts w:asciiTheme="majorHAnsi" w:hAnsiTheme="majorHAnsi"/>
                <w:i/>
                <w:iCs/>
                <w:sz w:val="22"/>
                <w:szCs w:val="22"/>
              </w:rPr>
            </w:pPr>
            <w:r w:rsidRPr="003B680B">
              <w:rPr>
                <w:rFonts w:asciiTheme="majorHAnsi" w:hAnsiTheme="majorHAnsi"/>
                <w:i/>
                <w:iCs/>
                <w:sz w:val="22"/>
                <w:szCs w:val="22"/>
              </w:rPr>
              <w:t>Reflecteren op eigen en andermans handelen</w:t>
            </w:r>
            <w:r>
              <w:rPr>
                <w:rFonts w:asciiTheme="majorHAnsi" w:hAnsiTheme="majorHAnsi"/>
                <w:i/>
                <w:iCs/>
                <w:sz w:val="22"/>
                <w:szCs w:val="22"/>
              </w:rPr>
              <w:t>.</w:t>
            </w:r>
          </w:p>
          <w:p w14:paraId="0679AAF1" w14:textId="107CD833" w:rsidR="003B680B" w:rsidRPr="003B680B" w:rsidRDefault="003B680B" w:rsidP="003B680B">
            <w:pPr>
              <w:pStyle w:val="BasistekstGGNet"/>
              <w:spacing w:line="240" w:lineRule="auto"/>
              <w:rPr>
                <w:rFonts w:asciiTheme="majorHAnsi" w:hAnsiTheme="majorHAnsi"/>
                <w:i/>
                <w:iCs/>
                <w:sz w:val="22"/>
                <w:szCs w:val="22"/>
              </w:rPr>
            </w:pPr>
            <w:r w:rsidRPr="003B680B">
              <w:rPr>
                <w:rFonts w:asciiTheme="majorHAnsi" w:hAnsiTheme="majorHAnsi"/>
                <w:i/>
                <w:iCs/>
                <w:sz w:val="22"/>
                <w:szCs w:val="22"/>
              </w:rPr>
              <w:t>Deskundigheid op peil brengen/houden en bevorderen</w:t>
            </w:r>
            <w:r>
              <w:rPr>
                <w:rFonts w:asciiTheme="majorHAnsi" w:hAnsiTheme="majorHAnsi"/>
                <w:i/>
                <w:iCs/>
                <w:sz w:val="22"/>
                <w:szCs w:val="22"/>
              </w:rPr>
              <w:t>.</w:t>
            </w:r>
          </w:p>
          <w:p w14:paraId="1B1ACCA6" w14:textId="77777777" w:rsidR="00ED46B3" w:rsidRPr="003B680B" w:rsidRDefault="00ED46B3" w:rsidP="00EB2E7D">
            <w:pPr>
              <w:pStyle w:val="BasistekstGGNet"/>
              <w:spacing w:line="240" w:lineRule="auto"/>
              <w:rPr>
                <w:rFonts w:asciiTheme="majorHAnsi" w:hAnsiTheme="majorHAnsi"/>
                <w:b/>
                <w:i/>
                <w:iCs/>
                <w:sz w:val="22"/>
                <w:szCs w:val="22"/>
                <w:u w:val="single"/>
              </w:rPr>
            </w:pPr>
          </w:p>
          <w:p w14:paraId="6E29ACC8" w14:textId="77777777" w:rsidR="00ED46B3" w:rsidRPr="003B680B" w:rsidRDefault="00ED46B3" w:rsidP="00EB2E7D">
            <w:pPr>
              <w:pStyle w:val="BasistekstGGNet"/>
              <w:spacing w:line="240" w:lineRule="auto"/>
              <w:rPr>
                <w:rFonts w:asciiTheme="majorHAnsi" w:hAnsiTheme="majorHAnsi"/>
                <w:b/>
                <w:i/>
                <w:iCs/>
                <w:sz w:val="22"/>
                <w:szCs w:val="22"/>
                <w:u w:val="single"/>
              </w:rPr>
            </w:pPr>
          </w:p>
          <w:p w14:paraId="4FD66280" w14:textId="77777777" w:rsidR="002221C4" w:rsidRPr="003B680B" w:rsidRDefault="002221C4" w:rsidP="00EB2E7D">
            <w:pPr>
              <w:pStyle w:val="BasistekstGGNet"/>
              <w:spacing w:line="240" w:lineRule="auto"/>
              <w:rPr>
                <w:rFonts w:asciiTheme="majorHAnsi" w:hAnsiTheme="majorHAnsi"/>
                <w:b/>
                <w:i/>
                <w:iCs/>
                <w:sz w:val="22"/>
                <w:szCs w:val="22"/>
                <w:u w:val="single"/>
              </w:rPr>
            </w:pPr>
          </w:p>
          <w:p w14:paraId="6E8DAD6D"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C432223"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6817626" w14:textId="77777777" w:rsidR="002221C4" w:rsidRPr="00C108F4" w:rsidRDefault="002221C4" w:rsidP="00EB2E7D">
            <w:pPr>
              <w:pStyle w:val="BasistekstGGNet"/>
              <w:spacing w:line="240" w:lineRule="auto"/>
              <w:rPr>
                <w:rFonts w:asciiTheme="majorHAnsi" w:hAnsiTheme="majorHAnsi"/>
                <w:b/>
                <w:i/>
                <w:sz w:val="22"/>
                <w:szCs w:val="22"/>
                <w:u w:val="single"/>
              </w:rPr>
            </w:pPr>
          </w:p>
          <w:p w14:paraId="6F9E7D0C" w14:textId="77777777" w:rsidR="002221C4" w:rsidRPr="00C108F4" w:rsidRDefault="002221C4" w:rsidP="00EB2E7D">
            <w:pPr>
              <w:pStyle w:val="BasistekstGGNet"/>
              <w:spacing w:line="240" w:lineRule="auto"/>
              <w:rPr>
                <w:rFonts w:asciiTheme="majorHAnsi" w:hAnsiTheme="majorHAnsi"/>
                <w:b/>
                <w:i/>
                <w:sz w:val="22"/>
                <w:szCs w:val="22"/>
                <w:u w:val="single"/>
              </w:rPr>
            </w:pPr>
          </w:p>
          <w:p w14:paraId="2E302F1F" w14:textId="77777777" w:rsidR="002221C4" w:rsidRPr="00C108F4" w:rsidRDefault="002221C4" w:rsidP="00EB2E7D">
            <w:pPr>
              <w:pStyle w:val="BasistekstGGNet"/>
              <w:spacing w:line="240" w:lineRule="auto"/>
              <w:rPr>
                <w:rFonts w:asciiTheme="majorHAnsi" w:hAnsiTheme="majorHAnsi"/>
                <w:b/>
                <w:i/>
                <w:sz w:val="22"/>
                <w:szCs w:val="22"/>
                <w:u w:val="single"/>
              </w:rPr>
            </w:pPr>
          </w:p>
          <w:p w14:paraId="098C722F" w14:textId="77777777" w:rsidR="002221C4" w:rsidRPr="00C108F4" w:rsidRDefault="002221C4" w:rsidP="00EB2E7D">
            <w:pPr>
              <w:pStyle w:val="BasistekstGGNet"/>
              <w:spacing w:line="240" w:lineRule="auto"/>
              <w:rPr>
                <w:rFonts w:asciiTheme="majorHAnsi" w:hAnsiTheme="majorHAnsi"/>
                <w:b/>
                <w:i/>
                <w:sz w:val="22"/>
                <w:szCs w:val="22"/>
                <w:u w:val="single"/>
              </w:rPr>
            </w:pPr>
          </w:p>
          <w:p w14:paraId="1F4A3FDE" w14:textId="77777777" w:rsidR="002221C4" w:rsidRPr="00C108F4" w:rsidRDefault="002221C4" w:rsidP="00EB2E7D">
            <w:pPr>
              <w:pStyle w:val="BasistekstGGNet"/>
              <w:spacing w:line="240" w:lineRule="auto"/>
              <w:rPr>
                <w:rFonts w:asciiTheme="majorHAnsi" w:hAnsiTheme="majorHAnsi"/>
                <w:b/>
                <w:i/>
                <w:sz w:val="22"/>
                <w:szCs w:val="22"/>
                <w:u w:val="single"/>
              </w:rPr>
            </w:pPr>
          </w:p>
          <w:p w14:paraId="7E80EFCD" w14:textId="77777777" w:rsidR="002221C4" w:rsidRPr="00C108F4" w:rsidRDefault="002221C4" w:rsidP="00EB2E7D">
            <w:pPr>
              <w:pStyle w:val="BasistekstGGNet"/>
              <w:spacing w:line="240" w:lineRule="auto"/>
              <w:rPr>
                <w:rFonts w:asciiTheme="majorHAnsi" w:hAnsiTheme="majorHAnsi"/>
                <w:b/>
                <w:i/>
                <w:sz w:val="22"/>
                <w:szCs w:val="22"/>
                <w:u w:val="single"/>
              </w:rPr>
            </w:pPr>
          </w:p>
          <w:p w14:paraId="337C889B" w14:textId="77777777" w:rsidR="002221C4" w:rsidRPr="00C108F4" w:rsidRDefault="002221C4" w:rsidP="00EB2E7D">
            <w:pPr>
              <w:pStyle w:val="BasistekstGGNet"/>
              <w:spacing w:line="240" w:lineRule="auto"/>
              <w:rPr>
                <w:rFonts w:asciiTheme="majorHAnsi" w:hAnsiTheme="majorHAnsi"/>
                <w:b/>
                <w:i/>
                <w:sz w:val="22"/>
                <w:szCs w:val="22"/>
                <w:u w:val="single"/>
              </w:rPr>
            </w:pPr>
          </w:p>
          <w:p w14:paraId="4B9162F9" w14:textId="77777777" w:rsidR="002221C4" w:rsidRPr="00C108F4" w:rsidRDefault="002221C4" w:rsidP="00EB2E7D">
            <w:pPr>
              <w:pStyle w:val="BasistekstGGNet"/>
              <w:spacing w:line="240" w:lineRule="auto"/>
              <w:rPr>
                <w:rFonts w:asciiTheme="majorHAnsi" w:hAnsiTheme="majorHAnsi"/>
                <w:b/>
                <w:i/>
                <w:sz w:val="22"/>
                <w:szCs w:val="22"/>
                <w:u w:val="single"/>
              </w:rPr>
            </w:pPr>
          </w:p>
        </w:tc>
      </w:tr>
    </w:tbl>
    <w:p w14:paraId="35A61973" w14:textId="77777777" w:rsidR="00ED46B3" w:rsidRDefault="00ED46B3" w:rsidP="00D67CCE">
      <w:pPr>
        <w:pStyle w:val="BasistekstGGNet"/>
      </w:pPr>
    </w:p>
    <w:p w14:paraId="402B1437" w14:textId="77777777" w:rsidR="002475EB" w:rsidRDefault="002475EB" w:rsidP="00D67CCE">
      <w:pPr>
        <w:pStyle w:val="BasistekstGGNet"/>
      </w:pPr>
    </w:p>
    <w:p w14:paraId="4FB347BD" w14:textId="77777777" w:rsidR="002475EB" w:rsidRDefault="002475EB" w:rsidP="00D67CCE">
      <w:pPr>
        <w:pStyle w:val="BasistekstGGNet"/>
      </w:pPr>
    </w:p>
    <w:p w14:paraId="2BD3FB9F" w14:textId="77777777" w:rsidR="002475EB" w:rsidRDefault="002475EB" w:rsidP="00D67CCE">
      <w:pPr>
        <w:pStyle w:val="BasistekstGGNet"/>
      </w:pPr>
    </w:p>
    <w:p w14:paraId="7E68D40E" w14:textId="77777777" w:rsidR="002475EB" w:rsidRDefault="002475EB" w:rsidP="00D67CCE">
      <w:pPr>
        <w:pStyle w:val="BasistekstGGNet"/>
      </w:pPr>
    </w:p>
    <w:p w14:paraId="169C205D" w14:textId="77777777" w:rsidR="006D7BA7" w:rsidRDefault="006D7BA7" w:rsidP="00D67CCE">
      <w:pPr>
        <w:pStyle w:val="BasistekstGGNet"/>
      </w:pPr>
    </w:p>
    <w:p w14:paraId="7E924C40" w14:textId="77777777" w:rsidR="006D7BA7" w:rsidRDefault="006D7BA7" w:rsidP="00D67CCE">
      <w:pPr>
        <w:pStyle w:val="BasistekstGGNet"/>
      </w:pPr>
    </w:p>
    <w:p w14:paraId="4D84237E" w14:textId="77777777" w:rsidR="006D7BA7" w:rsidRDefault="006D7BA7" w:rsidP="00D67CCE">
      <w:pPr>
        <w:pStyle w:val="BasistekstGGNet"/>
      </w:pPr>
    </w:p>
    <w:p w14:paraId="61527682" w14:textId="77777777" w:rsidR="002475EB" w:rsidRDefault="002475EB" w:rsidP="00D67CCE">
      <w:pPr>
        <w:pStyle w:val="BasistekstGGNet"/>
      </w:pPr>
    </w:p>
    <w:p w14:paraId="33993BFC" w14:textId="77777777" w:rsidR="002475EB" w:rsidRDefault="002475EB" w:rsidP="00D67CCE">
      <w:pPr>
        <w:pStyle w:val="BasistekstGGNet"/>
      </w:pPr>
    </w:p>
    <w:p w14:paraId="189EF576" w14:textId="77777777" w:rsidR="002475EB" w:rsidRDefault="002475EB" w:rsidP="00D67CCE">
      <w:pPr>
        <w:pStyle w:val="BasistekstGGNet"/>
      </w:pPr>
    </w:p>
    <w:p w14:paraId="253B6B36" w14:textId="77777777" w:rsidR="002475EB" w:rsidRDefault="002475EB" w:rsidP="00D67CCE">
      <w:pPr>
        <w:pStyle w:val="BasistekstGGNet"/>
      </w:pPr>
    </w:p>
    <w:p w14:paraId="738CCB0F" w14:textId="77777777" w:rsidR="002475EB" w:rsidRDefault="002475EB" w:rsidP="00D67CCE">
      <w:pPr>
        <w:pStyle w:val="BasistekstGGNet"/>
      </w:pPr>
    </w:p>
    <w:p w14:paraId="7B56F37C" w14:textId="77777777" w:rsidR="002475EB" w:rsidRDefault="002475EB" w:rsidP="00D67CCE">
      <w:pPr>
        <w:pStyle w:val="BasistekstGGNet"/>
      </w:pPr>
    </w:p>
    <w:p w14:paraId="51C7D1C2"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3C711681" w14:textId="77777777" w:rsidTr="005B51C4">
        <w:tc>
          <w:tcPr>
            <w:tcW w:w="14029" w:type="dxa"/>
            <w:shd w:val="clear" w:color="auto" w:fill="A2DADB" w:themeFill="accent1" w:themeFillTint="99"/>
          </w:tcPr>
          <w:p w14:paraId="79C6E719" w14:textId="77777777" w:rsidR="0037299E" w:rsidRPr="00C108F4" w:rsidRDefault="004600D9"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5: Gezondheidsbevorderaar</w:t>
            </w:r>
          </w:p>
          <w:p w14:paraId="5E9CB24D" w14:textId="77777777" w:rsidR="004600D9" w:rsidRPr="00C108F4" w:rsidRDefault="004600D9" w:rsidP="004600D9">
            <w:pPr>
              <w:pStyle w:val="BasistekstGGNet"/>
              <w:rPr>
                <w:rFonts w:asciiTheme="majorHAnsi" w:hAnsiTheme="majorHAnsi"/>
                <w:sz w:val="24"/>
                <w:szCs w:val="24"/>
              </w:rPr>
            </w:pPr>
          </w:p>
        </w:tc>
      </w:tr>
    </w:tbl>
    <w:p w14:paraId="5979273B"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1810DC51" w14:textId="77777777" w:rsidTr="00741551">
        <w:tc>
          <w:tcPr>
            <w:tcW w:w="3397" w:type="dxa"/>
          </w:tcPr>
          <w:p w14:paraId="17E2F08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7831582E"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437F2D83" w14:textId="77777777" w:rsidTr="00741551">
        <w:tc>
          <w:tcPr>
            <w:tcW w:w="3397" w:type="dxa"/>
          </w:tcPr>
          <w:p w14:paraId="59E0CFC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20905359"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5BDA4470"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5F8064FC"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5BAF11C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Het bieden van ondersteuning bij het realiseren van een gezonde </w:t>
            </w:r>
            <w:proofErr w:type="spellStart"/>
            <w:r w:rsidRPr="00C108F4">
              <w:rPr>
                <w:rFonts w:asciiTheme="majorHAnsi" w:hAnsiTheme="majorHAnsi"/>
                <w:sz w:val="22"/>
                <w:szCs w:val="22"/>
              </w:rPr>
              <w:t>leefstijI</w:t>
            </w:r>
            <w:proofErr w:type="spellEnd"/>
            <w:r w:rsidRPr="00C108F4">
              <w:rPr>
                <w:rFonts w:asciiTheme="majorHAnsi" w:hAnsiTheme="majorHAnsi"/>
                <w:sz w:val="22"/>
                <w:szCs w:val="22"/>
              </w:rPr>
              <w:t xml:space="preserve"> in relatie tot (potentiële) </w:t>
            </w:r>
            <w:proofErr w:type="spellStart"/>
            <w:r w:rsidRPr="00C108F4">
              <w:rPr>
                <w:rFonts w:asciiTheme="majorHAnsi" w:hAnsiTheme="majorHAnsi"/>
                <w:sz w:val="22"/>
                <w:szCs w:val="22"/>
              </w:rPr>
              <w:t>gezondheids-problematiek</w:t>
            </w:r>
            <w:proofErr w:type="spellEnd"/>
            <w:r w:rsidRPr="00C108F4">
              <w:rPr>
                <w:rFonts w:asciiTheme="majorHAnsi" w:hAnsiTheme="majorHAnsi"/>
                <w:sz w:val="22"/>
                <w:szCs w:val="22"/>
              </w:rPr>
              <w:t>.</w:t>
            </w:r>
          </w:p>
          <w:p w14:paraId="6648FCC4"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1915DB60"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768DA220"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3291A4EE"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8710951"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28CC1E22" w14:textId="77777777" w:rsidTr="00EB2E7D">
        <w:tc>
          <w:tcPr>
            <w:tcW w:w="3397" w:type="dxa"/>
          </w:tcPr>
          <w:p w14:paraId="0101C034"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3B37348D" w14:textId="77777777" w:rsidR="00A3549C" w:rsidRPr="00C108F4" w:rsidRDefault="00A3549C" w:rsidP="00EB2E7D">
            <w:pPr>
              <w:pStyle w:val="BasistekstGGNet"/>
              <w:rPr>
                <w:rFonts w:asciiTheme="majorHAnsi" w:hAnsiTheme="majorHAnsi"/>
                <w:sz w:val="22"/>
                <w:szCs w:val="22"/>
                <w:highlight w:val="yellow"/>
              </w:rPr>
            </w:pPr>
          </w:p>
          <w:p w14:paraId="4FE7DEC3" w14:textId="77777777" w:rsidR="00A3549C" w:rsidRPr="00C108F4" w:rsidRDefault="00A3549C" w:rsidP="00EB2E7D">
            <w:pPr>
              <w:pStyle w:val="BasistekstGGNet"/>
              <w:rPr>
                <w:rFonts w:asciiTheme="majorHAnsi" w:hAnsiTheme="majorHAnsi"/>
                <w:sz w:val="22"/>
                <w:szCs w:val="22"/>
                <w:highlight w:val="yellow"/>
              </w:rPr>
            </w:pPr>
          </w:p>
          <w:p w14:paraId="0D59C678"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010D1F61" w14:textId="40FFD0BA" w:rsidR="004278B6" w:rsidRPr="004278B6" w:rsidRDefault="004278B6" w:rsidP="004278B6">
            <w:pPr>
              <w:pStyle w:val="BasistekstGGNet"/>
              <w:spacing w:line="240" w:lineRule="auto"/>
              <w:rPr>
                <w:rFonts w:asciiTheme="majorHAnsi" w:hAnsiTheme="majorHAnsi"/>
                <w:i/>
                <w:sz w:val="22"/>
                <w:szCs w:val="22"/>
              </w:rPr>
            </w:pPr>
            <w:r w:rsidRPr="004278B6">
              <w:rPr>
                <w:rFonts w:asciiTheme="majorHAnsi" w:hAnsiTheme="majorHAnsi"/>
                <w:i/>
                <w:sz w:val="22"/>
                <w:szCs w:val="22"/>
              </w:rPr>
              <w:t xml:space="preserve">Geven van </w:t>
            </w:r>
            <w:r w:rsidR="003B680B">
              <w:rPr>
                <w:rFonts w:asciiTheme="majorHAnsi" w:hAnsiTheme="majorHAnsi"/>
                <w:i/>
                <w:sz w:val="22"/>
                <w:szCs w:val="22"/>
              </w:rPr>
              <w:t>voorlichting</w:t>
            </w:r>
            <w:r w:rsidRPr="004278B6">
              <w:rPr>
                <w:rFonts w:asciiTheme="majorHAnsi" w:hAnsiTheme="majorHAnsi"/>
                <w:i/>
                <w:sz w:val="22"/>
                <w:szCs w:val="22"/>
              </w:rPr>
              <w:t xml:space="preserve"> ten behoeve van een gezonde leefstijl.</w:t>
            </w:r>
          </w:p>
          <w:p w14:paraId="6F796C4E" w14:textId="77777777" w:rsidR="004278B6" w:rsidRPr="004278B6" w:rsidRDefault="004278B6" w:rsidP="004278B6">
            <w:pPr>
              <w:pStyle w:val="BasistekstGGNet"/>
              <w:spacing w:line="240" w:lineRule="auto"/>
              <w:rPr>
                <w:rFonts w:asciiTheme="majorHAnsi" w:hAnsiTheme="majorHAnsi"/>
                <w:i/>
                <w:sz w:val="22"/>
                <w:szCs w:val="22"/>
              </w:rPr>
            </w:pPr>
            <w:r w:rsidRPr="004278B6">
              <w:rPr>
                <w:rFonts w:asciiTheme="majorHAnsi" w:hAnsiTheme="majorHAnsi"/>
                <w:i/>
                <w:sz w:val="22"/>
                <w:szCs w:val="22"/>
              </w:rPr>
              <w:t>Het geven van gez</w:t>
            </w:r>
            <w:r>
              <w:rPr>
                <w:rFonts w:asciiTheme="majorHAnsi" w:hAnsiTheme="majorHAnsi"/>
                <w:i/>
                <w:sz w:val="22"/>
                <w:szCs w:val="22"/>
              </w:rPr>
              <w:t>ondheidsvoorlichting op primair, secundair en tertiair</w:t>
            </w:r>
            <w:r w:rsidRPr="004278B6">
              <w:rPr>
                <w:rFonts w:asciiTheme="majorHAnsi" w:hAnsiTheme="majorHAnsi"/>
                <w:i/>
                <w:sz w:val="22"/>
                <w:szCs w:val="22"/>
              </w:rPr>
              <w:t xml:space="preserve"> niveau</w:t>
            </w:r>
            <w:r>
              <w:rPr>
                <w:rFonts w:asciiTheme="majorHAnsi" w:hAnsiTheme="majorHAnsi"/>
                <w:i/>
                <w:sz w:val="22"/>
                <w:szCs w:val="22"/>
              </w:rPr>
              <w:t>.</w:t>
            </w:r>
          </w:p>
          <w:p w14:paraId="203CE2A7" w14:textId="77777777" w:rsidR="00A3549C" w:rsidRPr="00C108F4" w:rsidRDefault="00A3549C" w:rsidP="00EB2E7D">
            <w:pPr>
              <w:pStyle w:val="BasistekstGGNet"/>
              <w:spacing w:line="240" w:lineRule="auto"/>
              <w:rPr>
                <w:rFonts w:asciiTheme="majorHAnsi" w:hAnsiTheme="majorHAnsi"/>
                <w:b/>
                <w:i/>
                <w:sz w:val="22"/>
                <w:szCs w:val="22"/>
                <w:u w:val="single"/>
              </w:rPr>
            </w:pPr>
          </w:p>
          <w:p w14:paraId="5ACFD87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2B1199C" w14:textId="77777777" w:rsidR="00A3549C" w:rsidRPr="00C108F4" w:rsidRDefault="00A3549C" w:rsidP="00EB2E7D">
            <w:pPr>
              <w:pStyle w:val="BasistekstGGNet"/>
              <w:spacing w:line="240" w:lineRule="auto"/>
              <w:rPr>
                <w:rFonts w:asciiTheme="majorHAnsi" w:hAnsiTheme="majorHAnsi"/>
                <w:b/>
                <w:i/>
                <w:sz w:val="22"/>
                <w:szCs w:val="22"/>
                <w:u w:val="single"/>
              </w:rPr>
            </w:pPr>
          </w:p>
          <w:p w14:paraId="0F306C96" w14:textId="77777777" w:rsidR="00A3549C" w:rsidRPr="00C108F4" w:rsidRDefault="00A3549C" w:rsidP="00EB2E7D">
            <w:pPr>
              <w:pStyle w:val="BasistekstGGNet"/>
              <w:spacing w:line="240" w:lineRule="auto"/>
              <w:rPr>
                <w:rFonts w:asciiTheme="majorHAnsi" w:hAnsiTheme="majorHAnsi"/>
                <w:b/>
                <w:i/>
                <w:sz w:val="22"/>
                <w:szCs w:val="22"/>
                <w:u w:val="single"/>
              </w:rPr>
            </w:pPr>
          </w:p>
          <w:p w14:paraId="4FC27428"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1EF0F2D"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B2619B8"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FB5A917"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724E44B" w14:textId="77777777" w:rsidR="00A3549C" w:rsidRPr="00C108F4" w:rsidRDefault="00A3549C" w:rsidP="00EB2E7D">
            <w:pPr>
              <w:pStyle w:val="BasistekstGGNet"/>
              <w:spacing w:line="240" w:lineRule="auto"/>
              <w:rPr>
                <w:rFonts w:asciiTheme="majorHAnsi" w:hAnsiTheme="majorHAnsi"/>
                <w:b/>
                <w:i/>
                <w:sz w:val="22"/>
                <w:szCs w:val="22"/>
                <w:u w:val="single"/>
              </w:rPr>
            </w:pPr>
          </w:p>
          <w:p w14:paraId="5D5704B6" w14:textId="77777777" w:rsidR="00A3549C" w:rsidRPr="00C108F4" w:rsidRDefault="00A3549C" w:rsidP="00EB2E7D">
            <w:pPr>
              <w:pStyle w:val="BasistekstGGNet"/>
              <w:spacing w:line="240" w:lineRule="auto"/>
              <w:rPr>
                <w:rFonts w:asciiTheme="majorHAnsi" w:hAnsiTheme="majorHAnsi"/>
                <w:b/>
                <w:i/>
                <w:sz w:val="22"/>
                <w:szCs w:val="22"/>
                <w:u w:val="single"/>
              </w:rPr>
            </w:pPr>
          </w:p>
          <w:p w14:paraId="6E5C9082" w14:textId="77777777" w:rsidR="00A3549C" w:rsidRPr="00C108F4" w:rsidRDefault="00A3549C" w:rsidP="00EB2E7D">
            <w:pPr>
              <w:pStyle w:val="BasistekstGGNet"/>
              <w:spacing w:line="240" w:lineRule="auto"/>
              <w:rPr>
                <w:rFonts w:asciiTheme="majorHAnsi" w:hAnsiTheme="majorHAnsi"/>
                <w:b/>
                <w:i/>
                <w:sz w:val="22"/>
                <w:szCs w:val="22"/>
                <w:u w:val="single"/>
              </w:rPr>
            </w:pPr>
          </w:p>
          <w:p w14:paraId="7020B59F" w14:textId="77777777" w:rsidR="00A3549C" w:rsidRPr="00C108F4" w:rsidRDefault="00A3549C" w:rsidP="00EB2E7D">
            <w:pPr>
              <w:pStyle w:val="BasistekstGGNet"/>
              <w:spacing w:line="240" w:lineRule="auto"/>
              <w:rPr>
                <w:rFonts w:asciiTheme="majorHAnsi" w:hAnsiTheme="majorHAnsi"/>
                <w:b/>
                <w:i/>
                <w:sz w:val="22"/>
                <w:szCs w:val="22"/>
                <w:u w:val="single"/>
              </w:rPr>
            </w:pPr>
          </w:p>
          <w:p w14:paraId="31E49245" w14:textId="77777777" w:rsidR="00A3549C" w:rsidRPr="00C108F4" w:rsidRDefault="00A3549C" w:rsidP="00EB2E7D">
            <w:pPr>
              <w:pStyle w:val="BasistekstGGNet"/>
              <w:spacing w:line="240" w:lineRule="auto"/>
              <w:rPr>
                <w:rFonts w:asciiTheme="majorHAnsi" w:hAnsiTheme="majorHAnsi"/>
                <w:b/>
                <w:i/>
                <w:sz w:val="22"/>
                <w:szCs w:val="22"/>
                <w:u w:val="single"/>
              </w:rPr>
            </w:pPr>
          </w:p>
        </w:tc>
      </w:tr>
    </w:tbl>
    <w:p w14:paraId="39ACD99D" w14:textId="77777777" w:rsidR="00A3549C" w:rsidRDefault="00A3549C" w:rsidP="0037299E">
      <w:pPr>
        <w:pStyle w:val="BasistekstGGNet"/>
      </w:pPr>
    </w:p>
    <w:p w14:paraId="37253F04"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73090D96" w14:textId="77777777" w:rsidTr="005B51C4">
        <w:tc>
          <w:tcPr>
            <w:tcW w:w="14029" w:type="dxa"/>
            <w:shd w:val="clear" w:color="auto" w:fill="A2DADB" w:themeFill="accent1" w:themeFillTint="99"/>
          </w:tcPr>
          <w:p w14:paraId="3A80B069" w14:textId="77777777" w:rsidR="0037299E" w:rsidRPr="00C108F4" w:rsidRDefault="00ED46B3" w:rsidP="00741551">
            <w:pPr>
              <w:rPr>
                <w:rStyle w:val="Subtieleverwijzing"/>
                <w:rFonts w:asciiTheme="majorHAnsi" w:hAnsiTheme="majorHAnsi"/>
                <w:b/>
                <w:sz w:val="24"/>
                <w:szCs w:val="24"/>
              </w:rPr>
            </w:pPr>
            <w:proofErr w:type="spellStart"/>
            <w:r w:rsidRPr="00C108F4">
              <w:rPr>
                <w:rStyle w:val="Subtieleverwijzing"/>
                <w:rFonts w:asciiTheme="majorHAnsi" w:hAnsiTheme="majorHAnsi"/>
                <w:b/>
                <w:sz w:val="24"/>
                <w:szCs w:val="24"/>
              </w:rPr>
              <w:lastRenderedPageBreak/>
              <w:t>CanMEDSrol</w:t>
            </w:r>
            <w:proofErr w:type="spellEnd"/>
            <w:r w:rsidRPr="00C108F4">
              <w:rPr>
                <w:rStyle w:val="Subtieleverwijzing"/>
                <w:rFonts w:asciiTheme="majorHAnsi" w:hAnsiTheme="majorHAnsi"/>
                <w:b/>
                <w:sz w:val="24"/>
                <w:szCs w:val="24"/>
              </w:rPr>
              <w:t xml:space="preserve"> 6: Organisator</w:t>
            </w:r>
          </w:p>
          <w:p w14:paraId="75FC81B6" w14:textId="77777777" w:rsidR="00ED46B3" w:rsidRPr="00C108F4" w:rsidRDefault="00ED46B3" w:rsidP="00ED46B3">
            <w:pPr>
              <w:pStyle w:val="BasistekstGGNet"/>
              <w:rPr>
                <w:rFonts w:asciiTheme="majorHAnsi" w:hAnsiTheme="majorHAnsi"/>
                <w:sz w:val="24"/>
                <w:szCs w:val="24"/>
              </w:rPr>
            </w:pPr>
          </w:p>
        </w:tc>
      </w:tr>
    </w:tbl>
    <w:p w14:paraId="3D5B380A"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678988BC" w14:textId="77777777" w:rsidTr="00741551">
        <w:tc>
          <w:tcPr>
            <w:tcW w:w="3397" w:type="dxa"/>
          </w:tcPr>
          <w:p w14:paraId="6F81BDE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5F5F6B29"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w:t>
            </w:r>
            <w:proofErr w:type="spellStart"/>
            <w:r w:rsidRPr="00C108F4">
              <w:rPr>
                <w:rFonts w:asciiTheme="majorHAnsi" w:hAnsiTheme="majorHAnsi"/>
                <w:sz w:val="22"/>
                <w:szCs w:val="22"/>
              </w:rPr>
              <w:t>eiderschap</w:t>
            </w:r>
            <w:proofErr w:type="spellEnd"/>
            <w:r w:rsidRPr="00C108F4">
              <w:rPr>
                <w:rFonts w:asciiTheme="majorHAnsi" w:hAnsiTheme="majorHAnsi"/>
                <w:sz w:val="22"/>
                <w:szCs w:val="22"/>
              </w:rPr>
              <w:t xml:space="preserve"> in het verpleegkundig handelen en in de samenwerking met anderen en weegt de verschillende belangen waarbij het belang van de zorgvrager voorop staat.</w:t>
            </w:r>
          </w:p>
          <w:p w14:paraId="6A9EE3BA"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6C933C9F"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46D4EA64" w14:textId="77777777" w:rsidTr="00741551">
        <w:tc>
          <w:tcPr>
            <w:tcW w:w="3397" w:type="dxa"/>
          </w:tcPr>
          <w:p w14:paraId="224F809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F042692"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3D489E7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5F3CC2B"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14EC430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2D258320" w14:textId="77777777" w:rsidTr="00741551">
        <w:tc>
          <w:tcPr>
            <w:tcW w:w="3397" w:type="dxa"/>
          </w:tcPr>
          <w:p w14:paraId="7130DFA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7B012E5B" w14:textId="77777777" w:rsidR="0037299E" w:rsidRPr="00C108F4" w:rsidRDefault="0037299E" w:rsidP="00741551">
            <w:pPr>
              <w:pStyle w:val="BasistekstGGNet"/>
              <w:rPr>
                <w:rFonts w:asciiTheme="majorHAnsi" w:hAnsiTheme="majorHAnsi"/>
                <w:sz w:val="22"/>
                <w:szCs w:val="22"/>
                <w:highlight w:val="yellow"/>
              </w:rPr>
            </w:pPr>
          </w:p>
          <w:p w14:paraId="775C62D9" w14:textId="77777777" w:rsidR="0037299E" w:rsidRPr="00C108F4" w:rsidRDefault="0037299E" w:rsidP="00741551">
            <w:pPr>
              <w:pStyle w:val="BasistekstGGNet"/>
              <w:rPr>
                <w:rFonts w:asciiTheme="majorHAnsi" w:hAnsiTheme="majorHAnsi"/>
                <w:sz w:val="22"/>
                <w:szCs w:val="22"/>
                <w:highlight w:val="yellow"/>
              </w:rPr>
            </w:pPr>
          </w:p>
          <w:p w14:paraId="2E492089"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19B113DB" w14:textId="4927A1F4" w:rsidR="003B680B" w:rsidRPr="003B680B" w:rsidRDefault="003B680B" w:rsidP="003B680B">
            <w:pPr>
              <w:pStyle w:val="BasistekstGGNet"/>
              <w:spacing w:line="240" w:lineRule="auto"/>
              <w:rPr>
                <w:rFonts w:asciiTheme="majorHAnsi" w:hAnsiTheme="majorHAnsi"/>
                <w:i/>
                <w:iCs/>
                <w:sz w:val="22"/>
                <w:szCs w:val="22"/>
              </w:rPr>
            </w:pPr>
            <w:r w:rsidRPr="003B680B">
              <w:rPr>
                <w:rFonts w:asciiTheme="majorHAnsi" w:hAnsiTheme="majorHAnsi"/>
                <w:i/>
                <w:iCs/>
                <w:sz w:val="22"/>
                <w:szCs w:val="22"/>
              </w:rPr>
              <w:t>Dagelijkse gang van zaken op de afdeling coördineren en/of uitvoeren</w:t>
            </w:r>
            <w:r>
              <w:rPr>
                <w:rFonts w:asciiTheme="majorHAnsi" w:hAnsiTheme="majorHAnsi"/>
                <w:i/>
                <w:iCs/>
                <w:sz w:val="22"/>
                <w:szCs w:val="22"/>
              </w:rPr>
              <w:t>.</w:t>
            </w:r>
          </w:p>
          <w:p w14:paraId="4BE0A61F" w14:textId="77777777" w:rsidR="0037299E" w:rsidRPr="003B680B" w:rsidRDefault="0037299E" w:rsidP="00741551">
            <w:pPr>
              <w:pStyle w:val="BasistekstGGNet"/>
              <w:spacing w:line="240" w:lineRule="auto"/>
              <w:rPr>
                <w:rFonts w:asciiTheme="majorHAnsi" w:hAnsiTheme="majorHAnsi"/>
                <w:b/>
                <w:i/>
                <w:iCs/>
                <w:sz w:val="22"/>
                <w:szCs w:val="22"/>
                <w:u w:val="single"/>
              </w:rPr>
            </w:pPr>
          </w:p>
          <w:p w14:paraId="4FAF41B4" w14:textId="77777777" w:rsidR="0025502E" w:rsidRPr="00C108F4" w:rsidRDefault="0025502E" w:rsidP="00741551">
            <w:pPr>
              <w:pStyle w:val="BasistekstGGNet"/>
              <w:spacing w:line="240" w:lineRule="auto"/>
              <w:rPr>
                <w:rFonts w:asciiTheme="majorHAnsi" w:hAnsiTheme="majorHAnsi"/>
                <w:b/>
                <w:i/>
                <w:sz w:val="22"/>
                <w:szCs w:val="22"/>
                <w:u w:val="single"/>
              </w:rPr>
            </w:pPr>
          </w:p>
          <w:p w14:paraId="11788729" w14:textId="77777777" w:rsidR="0025502E" w:rsidRPr="00C108F4" w:rsidRDefault="0025502E" w:rsidP="00741551">
            <w:pPr>
              <w:pStyle w:val="BasistekstGGNet"/>
              <w:spacing w:line="240" w:lineRule="auto"/>
              <w:rPr>
                <w:rFonts w:asciiTheme="majorHAnsi" w:hAnsiTheme="majorHAnsi"/>
                <w:b/>
                <w:i/>
                <w:sz w:val="22"/>
                <w:szCs w:val="22"/>
                <w:u w:val="single"/>
              </w:rPr>
            </w:pPr>
          </w:p>
          <w:p w14:paraId="57E5F188" w14:textId="77777777" w:rsidR="0025502E" w:rsidRPr="00C108F4" w:rsidRDefault="0025502E" w:rsidP="00741551">
            <w:pPr>
              <w:pStyle w:val="BasistekstGGNet"/>
              <w:spacing w:line="240" w:lineRule="auto"/>
              <w:rPr>
                <w:rFonts w:asciiTheme="majorHAnsi" w:hAnsiTheme="majorHAnsi"/>
                <w:b/>
                <w:i/>
                <w:sz w:val="22"/>
                <w:szCs w:val="22"/>
                <w:u w:val="single"/>
              </w:rPr>
            </w:pPr>
          </w:p>
          <w:p w14:paraId="2B6FCCBE" w14:textId="77777777" w:rsidR="0025502E" w:rsidRPr="00C108F4" w:rsidRDefault="0025502E" w:rsidP="00741551">
            <w:pPr>
              <w:pStyle w:val="BasistekstGGNet"/>
              <w:spacing w:line="240" w:lineRule="auto"/>
              <w:rPr>
                <w:rFonts w:asciiTheme="majorHAnsi" w:hAnsiTheme="majorHAnsi"/>
                <w:b/>
                <w:i/>
                <w:sz w:val="22"/>
                <w:szCs w:val="22"/>
                <w:u w:val="single"/>
              </w:rPr>
            </w:pPr>
          </w:p>
          <w:p w14:paraId="7B0E62CC" w14:textId="77777777" w:rsidR="0025502E" w:rsidRPr="00C108F4" w:rsidRDefault="0025502E" w:rsidP="00741551">
            <w:pPr>
              <w:pStyle w:val="BasistekstGGNet"/>
              <w:spacing w:line="240" w:lineRule="auto"/>
              <w:rPr>
                <w:rFonts w:asciiTheme="majorHAnsi" w:hAnsiTheme="majorHAnsi"/>
                <w:b/>
                <w:i/>
                <w:sz w:val="22"/>
                <w:szCs w:val="22"/>
                <w:u w:val="single"/>
              </w:rPr>
            </w:pPr>
          </w:p>
          <w:p w14:paraId="71F11AC7" w14:textId="77777777" w:rsidR="0025502E" w:rsidRPr="00C108F4" w:rsidRDefault="0025502E" w:rsidP="00741551">
            <w:pPr>
              <w:pStyle w:val="BasistekstGGNet"/>
              <w:spacing w:line="240" w:lineRule="auto"/>
              <w:rPr>
                <w:rFonts w:asciiTheme="majorHAnsi" w:hAnsiTheme="majorHAnsi"/>
                <w:b/>
                <w:i/>
                <w:sz w:val="22"/>
                <w:szCs w:val="22"/>
                <w:u w:val="single"/>
              </w:rPr>
            </w:pPr>
          </w:p>
          <w:p w14:paraId="499D2912"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D3D7D38" w14:textId="77777777" w:rsidR="0037299E" w:rsidRPr="00C108F4" w:rsidRDefault="0037299E" w:rsidP="00741551">
            <w:pPr>
              <w:pStyle w:val="BasistekstGGNet"/>
              <w:spacing w:line="240" w:lineRule="auto"/>
              <w:rPr>
                <w:rFonts w:asciiTheme="majorHAnsi" w:hAnsiTheme="majorHAnsi"/>
                <w:b/>
                <w:i/>
                <w:sz w:val="22"/>
                <w:szCs w:val="22"/>
                <w:u w:val="single"/>
              </w:rPr>
            </w:pPr>
          </w:p>
          <w:p w14:paraId="2AF9937A"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39B89C2" w14:textId="77777777" w:rsidR="0037299E" w:rsidRPr="00C108F4" w:rsidRDefault="0037299E" w:rsidP="00741551">
            <w:pPr>
              <w:pStyle w:val="BasistekstGGNet"/>
              <w:spacing w:line="240" w:lineRule="auto"/>
              <w:rPr>
                <w:rFonts w:asciiTheme="majorHAnsi" w:hAnsiTheme="majorHAnsi"/>
                <w:b/>
                <w:i/>
                <w:sz w:val="22"/>
                <w:szCs w:val="22"/>
                <w:u w:val="single"/>
              </w:rPr>
            </w:pPr>
          </w:p>
          <w:p w14:paraId="4100BA88" w14:textId="77777777" w:rsidR="0037299E" w:rsidRPr="00C108F4" w:rsidRDefault="0037299E" w:rsidP="00741551">
            <w:pPr>
              <w:pStyle w:val="BasistekstGGNet"/>
              <w:spacing w:line="240" w:lineRule="auto"/>
              <w:rPr>
                <w:rFonts w:asciiTheme="majorHAnsi" w:hAnsiTheme="majorHAnsi"/>
                <w:b/>
                <w:i/>
                <w:sz w:val="22"/>
                <w:szCs w:val="22"/>
                <w:u w:val="single"/>
              </w:rPr>
            </w:pPr>
          </w:p>
          <w:p w14:paraId="5400D231" w14:textId="77777777" w:rsidR="0037299E" w:rsidRPr="00C108F4" w:rsidRDefault="0037299E" w:rsidP="00741551">
            <w:pPr>
              <w:pStyle w:val="BasistekstGGNet"/>
              <w:spacing w:line="240" w:lineRule="auto"/>
              <w:rPr>
                <w:rFonts w:asciiTheme="majorHAnsi" w:hAnsiTheme="majorHAnsi"/>
                <w:b/>
                <w:i/>
                <w:sz w:val="22"/>
                <w:szCs w:val="22"/>
                <w:u w:val="single"/>
              </w:rPr>
            </w:pPr>
          </w:p>
          <w:p w14:paraId="3E8C7306" w14:textId="77777777" w:rsidR="0037299E" w:rsidRPr="00C108F4" w:rsidRDefault="0037299E" w:rsidP="00741551">
            <w:pPr>
              <w:pStyle w:val="BasistekstGGNet"/>
              <w:spacing w:line="240" w:lineRule="auto"/>
              <w:rPr>
                <w:rFonts w:asciiTheme="majorHAnsi" w:hAnsiTheme="majorHAnsi"/>
                <w:b/>
                <w:i/>
                <w:sz w:val="22"/>
                <w:szCs w:val="22"/>
                <w:u w:val="single"/>
              </w:rPr>
            </w:pPr>
          </w:p>
        </w:tc>
      </w:tr>
    </w:tbl>
    <w:p w14:paraId="13242337" w14:textId="77777777" w:rsidR="0037299E" w:rsidRDefault="0037299E" w:rsidP="0037299E">
      <w:pPr>
        <w:pStyle w:val="BasistekstGGNet"/>
      </w:pPr>
    </w:p>
    <w:p w14:paraId="6C67BE7C" w14:textId="28F35954" w:rsidR="006D7BA7" w:rsidRDefault="006D7BA7" w:rsidP="0037299E">
      <w:pPr>
        <w:pStyle w:val="BasistekstGGNet"/>
      </w:pPr>
    </w:p>
    <w:p w14:paraId="1AB6A151" w14:textId="77777777" w:rsidR="000B4491" w:rsidRDefault="000B4491" w:rsidP="0037299E">
      <w:pPr>
        <w:pStyle w:val="BasistekstGGNet"/>
      </w:pPr>
    </w:p>
    <w:p w14:paraId="63037C27"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33933FB4" w14:textId="77777777" w:rsidTr="005B51C4">
        <w:tc>
          <w:tcPr>
            <w:tcW w:w="14029" w:type="dxa"/>
            <w:shd w:val="clear" w:color="auto" w:fill="A2DADB" w:themeFill="accent1" w:themeFillTint="99"/>
          </w:tcPr>
          <w:p w14:paraId="17BECD98" w14:textId="77777777" w:rsidR="0037299E" w:rsidRPr="00C108F4" w:rsidRDefault="00242A85" w:rsidP="00741551">
            <w:pPr>
              <w:rPr>
                <w:rStyle w:val="Subtieleverwijzing"/>
                <w:b/>
                <w:sz w:val="24"/>
                <w:szCs w:val="24"/>
              </w:rPr>
            </w:pPr>
            <w:proofErr w:type="spellStart"/>
            <w:r w:rsidRPr="00C108F4">
              <w:rPr>
                <w:rStyle w:val="Subtieleverwijzing"/>
                <w:b/>
                <w:sz w:val="24"/>
                <w:szCs w:val="24"/>
              </w:rPr>
              <w:lastRenderedPageBreak/>
              <w:t>CanMEDSrol</w:t>
            </w:r>
            <w:proofErr w:type="spellEnd"/>
            <w:r w:rsidRPr="00C108F4">
              <w:rPr>
                <w:rStyle w:val="Subtieleverwijzing"/>
                <w:b/>
                <w:sz w:val="24"/>
                <w:szCs w:val="24"/>
              </w:rPr>
              <w:t xml:space="preserve"> 7: professional en kwaliteitsbevorderaar</w:t>
            </w:r>
          </w:p>
          <w:p w14:paraId="0DE20981" w14:textId="77777777" w:rsidR="00242A85" w:rsidRPr="00C108F4" w:rsidRDefault="00242A85" w:rsidP="00242A85">
            <w:pPr>
              <w:pStyle w:val="BasistekstGGNet"/>
              <w:rPr>
                <w:sz w:val="24"/>
                <w:szCs w:val="24"/>
              </w:rPr>
            </w:pPr>
          </w:p>
        </w:tc>
      </w:tr>
    </w:tbl>
    <w:p w14:paraId="32FFABD1"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657EA9A1" w14:textId="77777777" w:rsidTr="00741551">
        <w:tc>
          <w:tcPr>
            <w:tcW w:w="3397" w:type="dxa"/>
          </w:tcPr>
          <w:p w14:paraId="156F3916"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66EDB165"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47BB5691"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78F4E192"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4E353A95" w14:textId="77777777" w:rsidTr="00741551">
        <w:tc>
          <w:tcPr>
            <w:tcW w:w="3397" w:type="dxa"/>
          </w:tcPr>
          <w:p w14:paraId="473E6E9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412650CE"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75F6CB85"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17EAA19C"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1F468D8E"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70B136AE"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598BB6F5"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FF6B7AF"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16F196E2"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4D361B91"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2FCC5DBF"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3E64B5FD" w14:textId="77777777" w:rsidTr="00EB2E7D">
        <w:tc>
          <w:tcPr>
            <w:tcW w:w="3397" w:type="dxa"/>
          </w:tcPr>
          <w:p w14:paraId="6B1549EE"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2AC22D91" w14:textId="77777777" w:rsidR="00BC5B93" w:rsidRPr="00C108F4" w:rsidRDefault="00BC5B93" w:rsidP="00EB2E7D">
            <w:pPr>
              <w:pStyle w:val="BasistekstGGNet"/>
              <w:rPr>
                <w:rFonts w:asciiTheme="majorHAnsi" w:hAnsiTheme="majorHAnsi"/>
                <w:sz w:val="22"/>
                <w:szCs w:val="22"/>
                <w:highlight w:val="yellow"/>
              </w:rPr>
            </w:pPr>
          </w:p>
          <w:p w14:paraId="765AE21F" w14:textId="77777777" w:rsidR="00BC5B93" w:rsidRPr="00C108F4" w:rsidRDefault="00BC5B93" w:rsidP="00EB2E7D">
            <w:pPr>
              <w:pStyle w:val="BasistekstGGNet"/>
              <w:rPr>
                <w:rFonts w:asciiTheme="majorHAnsi" w:hAnsiTheme="majorHAnsi"/>
                <w:sz w:val="22"/>
                <w:szCs w:val="22"/>
                <w:highlight w:val="yellow"/>
              </w:rPr>
            </w:pPr>
          </w:p>
          <w:p w14:paraId="17A1C649"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5AE497FF" w14:textId="1EAD52D3" w:rsidR="003B680B" w:rsidRPr="003B680B" w:rsidRDefault="003B680B" w:rsidP="003B680B">
            <w:pPr>
              <w:pStyle w:val="BasistekstGGNet"/>
              <w:spacing w:line="240" w:lineRule="auto"/>
              <w:rPr>
                <w:rFonts w:asciiTheme="majorHAnsi" w:hAnsiTheme="majorHAnsi"/>
                <w:i/>
                <w:iCs/>
                <w:sz w:val="22"/>
                <w:szCs w:val="22"/>
              </w:rPr>
            </w:pPr>
            <w:r w:rsidRPr="003B680B">
              <w:rPr>
                <w:rFonts w:asciiTheme="majorHAnsi" w:hAnsiTheme="majorHAnsi"/>
                <w:i/>
                <w:iCs/>
                <w:sz w:val="22"/>
                <w:szCs w:val="22"/>
              </w:rPr>
              <w:t>Protocollen en/of richtlijnen uitvoeren</w:t>
            </w:r>
            <w:r>
              <w:rPr>
                <w:rFonts w:asciiTheme="majorHAnsi" w:hAnsiTheme="majorHAnsi"/>
                <w:i/>
                <w:iCs/>
                <w:sz w:val="22"/>
                <w:szCs w:val="22"/>
              </w:rPr>
              <w:t>.</w:t>
            </w:r>
          </w:p>
          <w:p w14:paraId="0EA7E9FB" w14:textId="7A4F2411" w:rsidR="003B680B" w:rsidRPr="003B680B" w:rsidRDefault="003B680B" w:rsidP="003B680B">
            <w:pPr>
              <w:pStyle w:val="BasistekstGGNet"/>
              <w:spacing w:line="240" w:lineRule="auto"/>
              <w:rPr>
                <w:rFonts w:asciiTheme="majorHAnsi" w:hAnsiTheme="majorHAnsi"/>
                <w:i/>
                <w:iCs/>
                <w:sz w:val="22"/>
                <w:szCs w:val="22"/>
              </w:rPr>
            </w:pPr>
            <w:r w:rsidRPr="003B680B">
              <w:rPr>
                <w:rFonts w:asciiTheme="majorHAnsi" w:hAnsiTheme="majorHAnsi"/>
                <w:i/>
                <w:iCs/>
                <w:sz w:val="22"/>
                <w:szCs w:val="22"/>
              </w:rPr>
              <w:t>Professionele houding bewaren</w:t>
            </w:r>
            <w:r>
              <w:rPr>
                <w:rFonts w:asciiTheme="majorHAnsi" w:hAnsiTheme="majorHAnsi"/>
                <w:i/>
                <w:iCs/>
                <w:sz w:val="22"/>
                <w:szCs w:val="22"/>
              </w:rPr>
              <w:t>.</w:t>
            </w:r>
          </w:p>
          <w:p w14:paraId="2A331166" w14:textId="77777777" w:rsidR="00BC5B93" w:rsidRPr="00C108F4" w:rsidRDefault="00BC5B93" w:rsidP="00EB2E7D">
            <w:pPr>
              <w:pStyle w:val="BasistekstGGNet"/>
              <w:spacing w:line="240" w:lineRule="auto"/>
              <w:rPr>
                <w:rFonts w:asciiTheme="majorHAnsi" w:hAnsiTheme="majorHAnsi"/>
                <w:b/>
                <w:i/>
                <w:sz w:val="22"/>
                <w:szCs w:val="22"/>
                <w:u w:val="single"/>
              </w:rPr>
            </w:pPr>
          </w:p>
          <w:p w14:paraId="042F3EBD" w14:textId="77777777" w:rsidR="00BC5B93" w:rsidRPr="00C108F4" w:rsidRDefault="00BC5B93" w:rsidP="00EB2E7D">
            <w:pPr>
              <w:pStyle w:val="BasistekstGGNet"/>
              <w:spacing w:line="240" w:lineRule="auto"/>
              <w:rPr>
                <w:rFonts w:asciiTheme="majorHAnsi" w:hAnsiTheme="majorHAnsi"/>
                <w:b/>
                <w:i/>
                <w:sz w:val="22"/>
                <w:szCs w:val="22"/>
                <w:u w:val="single"/>
              </w:rPr>
            </w:pPr>
          </w:p>
          <w:p w14:paraId="2386937B" w14:textId="77777777" w:rsidR="00BC5B93" w:rsidRPr="00C108F4" w:rsidRDefault="00BC5B93" w:rsidP="00EB2E7D">
            <w:pPr>
              <w:pStyle w:val="BasistekstGGNet"/>
              <w:spacing w:line="240" w:lineRule="auto"/>
              <w:rPr>
                <w:rFonts w:asciiTheme="majorHAnsi" w:hAnsiTheme="majorHAnsi"/>
                <w:b/>
                <w:i/>
                <w:sz w:val="22"/>
                <w:szCs w:val="22"/>
                <w:u w:val="single"/>
              </w:rPr>
            </w:pPr>
          </w:p>
          <w:p w14:paraId="3ACF510A" w14:textId="77777777" w:rsidR="00BC5B93" w:rsidRPr="00C108F4" w:rsidRDefault="00BC5B93" w:rsidP="00EB2E7D">
            <w:pPr>
              <w:pStyle w:val="BasistekstGGNet"/>
              <w:spacing w:line="240" w:lineRule="auto"/>
              <w:rPr>
                <w:rFonts w:asciiTheme="majorHAnsi" w:hAnsiTheme="majorHAnsi"/>
                <w:b/>
                <w:i/>
                <w:sz w:val="22"/>
                <w:szCs w:val="22"/>
                <w:u w:val="single"/>
              </w:rPr>
            </w:pPr>
          </w:p>
        </w:tc>
      </w:tr>
    </w:tbl>
    <w:p w14:paraId="1A180C1E" w14:textId="77777777" w:rsidR="00ED752F" w:rsidRDefault="00ED752F" w:rsidP="00D67CCE">
      <w:pPr>
        <w:pStyle w:val="BasistekstGGNet"/>
      </w:pPr>
    </w:p>
    <w:sectPr w:rsidR="00ED752F" w:rsidSect="00CC1299">
      <w:headerReference w:type="default" r:id="rId10"/>
      <w:footerReference w:type="default" r:id="rId11"/>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9CF4A" w14:textId="77777777" w:rsidR="007D6CB3" w:rsidRPr="00F95091" w:rsidRDefault="007D6CB3" w:rsidP="00F95091">
      <w:pPr>
        <w:pStyle w:val="Voettekst"/>
      </w:pPr>
    </w:p>
  </w:endnote>
  <w:endnote w:type="continuationSeparator" w:id="0">
    <w:p w14:paraId="25041319" w14:textId="77777777" w:rsidR="007D6CB3" w:rsidRPr="00F95091" w:rsidRDefault="007D6CB3"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5D4C" w14:textId="77777777" w:rsidR="007D6CB3" w:rsidRDefault="007D6CB3" w:rsidP="002C1500">
    <w:pPr>
      <w:pStyle w:val="Voettekst"/>
      <w:jc w:val="left"/>
    </w:pPr>
  </w:p>
  <w:p w14:paraId="1C380075" w14:textId="77777777" w:rsidR="007D6CB3" w:rsidRDefault="007D6CB3" w:rsidP="002C1500">
    <w:pPr>
      <w:pStyle w:val="Voettekst"/>
      <w:jc w:val="left"/>
    </w:pPr>
  </w:p>
  <w:p w14:paraId="2B7645CC" w14:textId="77777777" w:rsidR="007D6CB3" w:rsidRDefault="007D6CB3" w:rsidP="002C1500">
    <w:pPr>
      <w:pStyle w:val="Voettekst"/>
      <w:jc w:val="left"/>
    </w:pPr>
    <w:proofErr w:type="spellStart"/>
    <w:r>
      <w:t>Leerplaatsprofiel</w:t>
    </w:r>
    <w:proofErr w:type="spellEnd"/>
    <w:r>
      <w:t xml:space="preserve"> 2019 – GGNet Ontwikkeling en Mobiliteit, team Opleiden                                        </w:t>
    </w:r>
    <w:r>
      <w:fldChar w:fldCharType="begin"/>
    </w:r>
    <w:r>
      <w:instrText xml:space="preserve"> PAGE  \* Arabic  \* MERGEFORMAT </w:instrText>
    </w:r>
    <w:r>
      <w:fldChar w:fldCharType="separate"/>
    </w:r>
    <w:r>
      <w:rPr>
        <w:noProof/>
      </w:rPr>
      <w:t>2</w:t>
    </w:r>
    <w:r>
      <w:fldChar w:fldCharType="end"/>
    </w:r>
    <w:r>
      <w:ptab w:relativeTo="margin" w:alignment="right" w:leader="none"/>
    </w:r>
  </w:p>
  <w:p w14:paraId="73606CE9" w14:textId="77777777" w:rsidR="007D6CB3" w:rsidRPr="008633CB" w:rsidRDefault="007D6CB3" w:rsidP="008633CB">
    <w:pPr>
      <w:pStyle w:val="BasistekstGGNe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101D6" w14:textId="77777777" w:rsidR="007D6CB3" w:rsidRPr="00F95091" w:rsidRDefault="007D6CB3" w:rsidP="00F95091">
      <w:pPr>
        <w:pStyle w:val="Voettekst"/>
      </w:pPr>
    </w:p>
  </w:footnote>
  <w:footnote w:type="continuationSeparator" w:id="0">
    <w:p w14:paraId="6882A1B7" w14:textId="77777777" w:rsidR="007D6CB3" w:rsidRPr="00F95091" w:rsidRDefault="007D6CB3"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769F" w14:textId="77777777" w:rsidR="007D6CB3" w:rsidRDefault="007D6CB3">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172B78F5" wp14:editId="79CC0D44">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7EBF67C8" w14:textId="77777777" w:rsidR="007D6CB3" w:rsidRDefault="007D6CB3">
    <w:pPr>
      <w:pStyle w:val="Koptekst"/>
    </w:pPr>
  </w:p>
  <w:p w14:paraId="0FFD6270" w14:textId="77777777" w:rsidR="007D6CB3" w:rsidRDefault="007D6CB3" w:rsidP="00F10BB0">
    <w:pPr>
      <w:pStyle w:val="BasistekstGGNet"/>
    </w:pPr>
  </w:p>
  <w:p w14:paraId="06B6230E" w14:textId="77777777" w:rsidR="007D6CB3" w:rsidRDefault="007D6CB3" w:rsidP="00F10BB0">
    <w:pPr>
      <w:pStyle w:val="BasistekstGGNet"/>
    </w:pPr>
  </w:p>
  <w:p w14:paraId="146B84B0" w14:textId="77777777" w:rsidR="007D6CB3" w:rsidRPr="00F10BB0" w:rsidRDefault="007D6CB3" w:rsidP="00F10BB0">
    <w:pPr>
      <w:pStyle w:val="BasistekstGGN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59D55E4"/>
    <w:multiLevelType w:val="hybridMultilevel"/>
    <w:tmpl w:val="A8C88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96137A"/>
    <w:multiLevelType w:val="hybridMultilevel"/>
    <w:tmpl w:val="A4E4426C"/>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3"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4"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5"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6B4204"/>
    <w:multiLevelType w:val="hybridMultilevel"/>
    <w:tmpl w:val="AA724232"/>
    <w:lvl w:ilvl="0" w:tplc="8C64834E">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3" w15:restartNumberingAfterBreak="0">
    <w:nsid w:val="66464803"/>
    <w:multiLevelType w:val="hybridMultilevel"/>
    <w:tmpl w:val="D5ACD29A"/>
    <w:lvl w:ilvl="0" w:tplc="9ECCA984">
      <w:start w:val="8"/>
      <w:numFmt w:val="bullet"/>
      <w:lvlText w:val=""/>
      <w:lvlJc w:val="left"/>
      <w:pPr>
        <w:tabs>
          <w:tab w:val="num" w:pos="720"/>
        </w:tabs>
        <w:ind w:left="720" w:hanging="360"/>
      </w:pPr>
      <w:rPr>
        <w:rFonts w:ascii="Symbol" w:eastAsia="Calibri"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CAB1E63"/>
    <w:multiLevelType w:val="multilevel"/>
    <w:tmpl w:val="7FB6E594"/>
    <w:numStyleLink w:val="AgendapuntlijstGGNet"/>
  </w:abstractNum>
  <w:abstractNum w:abstractNumId="37" w15:restartNumberingAfterBreak="0">
    <w:nsid w:val="7038598F"/>
    <w:multiLevelType w:val="multilevel"/>
    <w:tmpl w:val="90A8103A"/>
    <w:numStyleLink w:val="BijlagenummeringGGNet"/>
  </w:abstractNum>
  <w:abstractNum w:abstractNumId="38"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FD5FEB"/>
    <w:multiLevelType w:val="hybridMultilevel"/>
    <w:tmpl w:val="0282AFA2"/>
    <w:lvl w:ilvl="0" w:tplc="8C64834E">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4"/>
  </w:num>
  <w:num w:numId="4">
    <w:abstractNumId w:val="12"/>
  </w:num>
  <w:num w:numId="5">
    <w:abstractNumId w:val="26"/>
  </w:num>
  <w:num w:numId="6">
    <w:abstractNumId w:val="15"/>
  </w:num>
  <w:num w:numId="7">
    <w:abstractNumId w:val="14"/>
  </w:num>
  <w:num w:numId="8">
    <w:abstractNumId w:val="19"/>
  </w:num>
  <w:num w:numId="9">
    <w:abstractNumId w:val="23"/>
  </w:num>
  <w:num w:numId="10">
    <w:abstractNumId w:val="32"/>
  </w:num>
  <w:num w:numId="11">
    <w:abstractNumId w:val="18"/>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5"/>
  </w:num>
  <w:num w:numId="23">
    <w:abstractNumId w:val="36"/>
  </w:num>
  <w:num w:numId="24">
    <w:abstractNumId w:val="13"/>
  </w:num>
  <w:num w:numId="25">
    <w:abstractNumId w:val="37"/>
  </w:num>
  <w:num w:numId="26">
    <w:abstractNumId w:val="31"/>
  </w:num>
  <w:num w:numId="27">
    <w:abstractNumId w:val="38"/>
  </w:num>
  <w:num w:numId="28">
    <w:abstractNumId w:val="41"/>
  </w:num>
  <w:num w:numId="29">
    <w:abstractNumId w:val="20"/>
  </w:num>
  <w:num w:numId="30">
    <w:abstractNumId w:val="30"/>
  </w:num>
  <w:num w:numId="31">
    <w:abstractNumId w:val="34"/>
  </w:num>
  <w:num w:numId="32">
    <w:abstractNumId w:val="29"/>
  </w:num>
  <w:num w:numId="33">
    <w:abstractNumId w:val="40"/>
  </w:num>
  <w:num w:numId="34">
    <w:abstractNumId w:val="11"/>
  </w:num>
  <w:num w:numId="35">
    <w:abstractNumId w:val="39"/>
  </w:num>
  <w:num w:numId="36">
    <w:abstractNumId w:val="35"/>
  </w:num>
  <w:num w:numId="37">
    <w:abstractNumId w:val="16"/>
  </w:num>
  <w:num w:numId="38">
    <w:abstractNumId w:val="27"/>
  </w:num>
  <w:num w:numId="39">
    <w:abstractNumId w:val="33"/>
  </w:num>
  <w:num w:numId="40">
    <w:abstractNumId w:val="17"/>
  </w:num>
  <w:num w:numId="41">
    <w:abstractNumId w:val="42"/>
  </w:num>
  <w:num w:numId="42">
    <w:abstractNumId w:val="21"/>
  </w:num>
  <w:num w:numId="43">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45057">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049D"/>
    <w:rsid w:val="00074176"/>
    <w:rsid w:val="00074DAC"/>
    <w:rsid w:val="0007714E"/>
    <w:rsid w:val="0009698A"/>
    <w:rsid w:val="000A1B78"/>
    <w:rsid w:val="000A2B36"/>
    <w:rsid w:val="000B4491"/>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2E76"/>
    <w:rsid w:val="00216489"/>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B08A4"/>
    <w:rsid w:val="002B2998"/>
    <w:rsid w:val="002B64EE"/>
    <w:rsid w:val="002C1500"/>
    <w:rsid w:val="002C46FB"/>
    <w:rsid w:val="002D004C"/>
    <w:rsid w:val="002D0E88"/>
    <w:rsid w:val="002D52B2"/>
    <w:rsid w:val="002D61C5"/>
    <w:rsid w:val="002D7687"/>
    <w:rsid w:val="002E1399"/>
    <w:rsid w:val="002E2611"/>
    <w:rsid w:val="002E274E"/>
    <w:rsid w:val="002E378F"/>
    <w:rsid w:val="002E68CD"/>
    <w:rsid w:val="002F26CC"/>
    <w:rsid w:val="002F678C"/>
    <w:rsid w:val="002F7B77"/>
    <w:rsid w:val="0030188C"/>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B680B"/>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278B6"/>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3801"/>
    <w:rsid w:val="00554B95"/>
    <w:rsid w:val="005615BE"/>
    <w:rsid w:val="00562E3D"/>
    <w:rsid w:val="00570CD6"/>
    <w:rsid w:val="005712D4"/>
    <w:rsid w:val="00575FFC"/>
    <w:rsid w:val="005818B8"/>
    <w:rsid w:val="0059027A"/>
    <w:rsid w:val="00593D66"/>
    <w:rsid w:val="005A1935"/>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703BD3"/>
    <w:rsid w:val="00705849"/>
    <w:rsid w:val="00706308"/>
    <w:rsid w:val="00712665"/>
    <w:rsid w:val="0071386B"/>
    <w:rsid w:val="00715F48"/>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65DD"/>
    <w:rsid w:val="00787B55"/>
    <w:rsid w:val="0079179F"/>
    <w:rsid w:val="00793E98"/>
    <w:rsid w:val="00796A8D"/>
    <w:rsid w:val="007A4CD4"/>
    <w:rsid w:val="007B0C68"/>
    <w:rsid w:val="007B3114"/>
    <w:rsid w:val="007B5373"/>
    <w:rsid w:val="007C0010"/>
    <w:rsid w:val="007C037C"/>
    <w:rsid w:val="007D4A7D"/>
    <w:rsid w:val="007D4DCE"/>
    <w:rsid w:val="007D6CB3"/>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6BB9"/>
    <w:rsid w:val="008870F0"/>
    <w:rsid w:val="008931CF"/>
    <w:rsid w:val="00893934"/>
    <w:rsid w:val="00894E52"/>
    <w:rsid w:val="008A2A1D"/>
    <w:rsid w:val="008A5E5E"/>
    <w:rsid w:val="008B00D4"/>
    <w:rsid w:val="008B5CD1"/>
    <w:rsid w:val="008B659D"/>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B3B"/>
    <w:rsid w:val="00985636"/>
    <w:rsid w:val="009B5A2C"/>
    <w:rsid w:val="009B63AF"/>
    <w:rsid w:val="009C12F1"/>
    <w:rsid w:val="009C1976"/>
    <w:rsid w:val="009C2F9E"/>
    <w:rsid w:val="009D5AE2"/>
    <w:rsid w:val="009E56F0"/>
    <w:rsid w:val="009E6E44"/>
    <w:rsid w:val="009F2AEE"/>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60302"/>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238E"/>
    <w:rsid w:val="00D73003"/>
    <w:rsid w:val="00D73C03"/>
    <w:rsid w:val="00D7665C"/>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3DD7"/>
    <w:rsid w:val="00E87FB4"/>
    <w:rsid w:val="00E92F87"/>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33F5"/>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colormru v:ext="edit" colors="#ddd"/>
    </o:shapedefaults>
    <o:shapelayout v:ext="edit">
      <o:idmap v:ext="edit" data="1"/>
    </o:shapelayout>
  </w:shapeDefaults>
  <w:decimalSymbol w:val=","/>
  <w:listSeparator w:val=";"/>
  <w14:docId w14:val="5D37DEDA"/>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uiPriority w:val="1"/>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uiPriority w:val="1"/>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leiding@ggnet.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79CED-D23A-4C86-988A-E352F3CC3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3141</Words>
  <Characters>20264</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Eja Vos</cp:lastModifiedBy>
  <cp:revision>2</cp:revision>
  <cp:lastPrinted>2019-05-07T12:39:00Z</cp:lastPrinted>
  <dcterms:created xsi:type="dcterms:W3CDTF">2021-10-05T10:02:00Z</dcterms:created>
  <dcterms:modified xsi:type="dcterms:W3CDTF">2021-10-05T10:02:00Z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