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rsidTr="00E477A5">
        <w:tc>
          <w:tcPr>
            <w:tcW w:w="9209" w:type="dxa"/>
            <w:shd w:val="clear" w:color="auto" w:fill="A2DADB" w:themeFill="accent1" w:themeFillTint="99"/>
          </w:tcPr>
          <w:p w:rsidR="00963CF4" w:rsidRPr="00390BA2"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181F14">
              <w:rPr>
                <w:sz w:val="36"/>
                <w:szCs w:val="36"/>
              </w:rPr>
              <w:t xml:space="preserve">de Meent ASS </w:t>
            </w:r>
            <w:r w:rsidR="00B9724E">
              <w:rPr>
                <w:sz w:val="36"/>
                <w:szCs w:val="36"/>
              </w:rPr>
              <w:t>Warnsveld</w:t>
            </w:r>
          </w:p>
          <w:p w:rsidR="00963CF4" w:rsidRDefault="00963CF4" w:rsidP="00741551"/>
          <w:p w:rsidR="00963CF4" w:rsidRPr="00726F87" w:rsidRDefault="00963CF4" w:rsidP="00741551">
            <w:pPr>
              <w:rPr>
                <w:sz w:val="22"/>
                <w:szCs w:val="22"/>
              </w:rPr>
            </w:pPr>
            <w:r w:rsidRPr="00726F87">
              <w:rPr>
                <w:sz w:val="22"/>
                <w:szCs w:val="22"/>
              </w:rPr>
              <w:t>Gemaakt op datum:</w:t>
            </w:r>
            <w:r w:rsidR="006220D2" w:rsidRPr="00726F87">
              <w:rPr>
                <w:sz w:val="22"/>
                <w:szCs w:val="22"/>
              </w:rPr>
              <w:t xml:space="preserve"> 1-8-2019 </w:t>
            </w:r>
          </w:p>
          <w:p w:rsidR="002F03BF" w:rsidRPr="00726F87" w:rsidRDefault="002F03BF" w:rsidP="002F03BF">
            <w:pPr>
              <w:rPr>
                <w:sz w:val="22"/>
                <w:szCs w:val="22"/>
              </w:rPr>
            </w:pPr>
            <w:r w:rsidRPr="00726F87">
              <w:rPr>
                <w:sz w:val="22"/>
                <w:szCs w:val="22"/>
              </w:rPr>
              <w:t xml:space="preserve">Aantal beschikbare stagiaire-plaatsen binnen afdeling:  </w:t>
            </w:r>
            <w:r w:rsidR="009F5FA6" w:rsidRPr="00726F87">
              <w:rPr>
                <w:sz w:val="22"/>
                <w:szCs w:val="22"/>
              </w:rPr>
              <w:t>1</w:t>
            </w:r>
            <w:r w:rsidR="00071C9D" w:rsidRPr="00726F87">
              <w:rPr>
                <w:sz w:val="22"/>
                <w:szCs w:val="22"/>
              </w:rPr>
              <w:t xml:space="preserve"> </w:t>
            </w:r>
            <w:r w:rsidR="00726F87" w:rsidRPr="00726F87">
              <w:rPr>
                <w:sz w:val="22"/>
                <w:szCs w:val="22"/>
              </w:rPr>
              <w:t>(</w:t>
            </w:r>
            <w:r w:rsidR="00726F87" w:rsidRPr="00726F87">
              <w:rPr>
                <w:color w:val="000000"/>
                <w:sz w:val="22"/>
                <w:szCs w:val="22"/>
              </w:rPr>
              <w:t>MBO</w:t>
            </w:r>
            <w:r w:rsidR="00726F87" w:rsidRPr="00726F87">
              <w:rPr>
                <w:color w:val="000000"/>
                <w:sz w:val="22"/>
                <w:szCs w:val="22"/>
              </w:rPr>
              <w:t xml:space="preserve">, </w:t>
            </w:r>
            <w:r w:rsidR="00726F87" w:rsidRPr="00726F87">
              <w:rPr>
                <w:color w:val="000000"/>
                <w:sz w:val="22"/>
                <w:szCs w:val="22"/>
              </w:rPr>
              <w:t>HBO</w:t>
            </w:r>
            <w:r w:rsidR="00726F87" w:rsidRPr="00726F87">
              <w:rPr>
                <w:color w:val="000000"/>
                <w:sz w:val="22"/>
                <w:szCs w:val="22"/>
              </w:rPr>
              <w:t xml:space="preserve">, </w:t>
            </w:r>
            <w:r w:rsidR="00726F87" w:rsidRPr="00726F87">
              <w:rPr>
                <w:color w:val="000000"/>
                <w:sz w:val="22"/>
                <w:szCs w:val="22"/>
              </w:rPr>
              <w:t>Agogische opleiding</w:t>
            </w:r>
            <w:r w:rsidR="00726F87" w:rsidRPr="00726F87">
              <w:rPr>
                <w:color w:val="000000"/>
                <w:sz w:val="22"/>
                <w:szCs w:val="22"/>
              </w:rPr>
              <w:t xml:space="preserve"> en verpleegkundige opleidingen).</w:t>
            </w:r>
          </w:p>
          <w:p w:rsidR="002F03BF" w:rsidRPr="001D71F5" w:rsidRDefault="002F03BF" w:rsidP="009F5FA6">
            <w:pPr>
              <w:rPr>
                <w:sz w:val="22"/>
                <w:szCs w:val="22"/>
              </w:rPr>
            </w:pPr>
            <w:r w:rsidRPr="00726F87">
              <w:rPr>
                <w:sz w:val="22"/>
                <w:szCs w:val="22"/>
              </w:rPr>
              <w:t xml:space="preserve">Aantal beschikbare leerling-plaatsen binnen afdeling: </w:t>
            </w:r>
            <w:r w:rsidR="009F5FA6" w:rsidRPr="00726F87">
              <w:rPr>
                <w:sz w:val="22"/>
                <w:szCs w:val="22"/>
              </w:rPr>
              <w:t>1 (geen 1</w:t>
            </w:r>
            <w:r w:rsidR="009F5FA6" w:rsidRPr="00726F87">
              <w:rPr>
                <w:sz w:val="22"/>
                <w:szCs w:val="22"/>
                <w:vertAlign w:val="superscript"/>
              </w:rPr>
              <w:t>e</w:t>
            </w:r>
            <w:r w:rsidR="009F5FA6" w:rsidRPr="00726F87">
              <w:rPr>
                <w:sz w:val="22"/>
                <w:szCs w:val="22"/>
              </w:rPr>
              <w:t xml:space="preserve"> </w:t>
            </w:r>
            <w:proofErr w:type="spellStart"/>
            <w:r w:rsidR="009F5FA6" w:rsidRPr="00726F87">
              <w:rPr>
                <w:sz w:val="22"/>
                <w:szCs w:val="22"/>
              </w:rPr>
              <w:t>jaars</w:t>
            </w:r>
            <w:proofErr w:type="spellEnd"/>
            <w:r w:rsidR="00071C9D" w:rsidRPr="00726F87">
              <w:rPr>
                <w:sz w:val="22"/>
                <w:szCs w:val="22"/>
              </w:rPr>
              <w:t>)</w:t>
            </w:r>
          </w:p>
        </w:tc>
      </w:tr>
    </w:tbl>
    <w:p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w:t>
            </w:r>
          </w:p>
        </w:tc>
        <w:tc>
          <w:tcPr>
            <w:tcW w:w="8572" w:type="dxa"/>
            <w:shd w:val="clear" w:color="auto" w:fill="3D9EA0" w:themeFill="accent1" w:themeFillShade="BF"/>
          </w:tcPr>
          <w:p w:rsidR="00963CF4" w:rsidRDefault="00963CF4" w:rsidP="00963CF4">
            <w:pPr>
              <w:pStyle w:val="Kop1"/>
              <w:numPr>
                <w:ilvl w:val="0"/>
                <w:numId w:val="0"/>
              </w:numPr>
              <w:ind w:left="567" w:hanging="567"/>
            </w:pPr>
            <w:r>
              <w:t>Afdelingsgegevens</w:t>
            </w:r>
          </w:p>
          <w:p w:rsidR="00963CF4"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E049DD" w:rsidRPr="00E049DD" w:rsidRDefault="00E049DD" w:rsidP="00E049DD">
            <w:pPr>
              <w:pStyle w:val="BasistekstGGNet"/>
              <w:rPr>
                <w:sz w:val="22"/>
                <w:szCs w:val="22"/>
              </w:rPr>
            </w:pPr>
            <w:r w:rsidRPr="00E049DD">
              <w:rPr>
                <w:sz w:val="22"/>
                <w:szCs w:val="22"/>
              </w:rPr>
              <w:t>Zorg</w:t>
            </w:r>
            <w:r w:rsidR="001D71F5">
              <w:rPr>
                <w:sz w:val="22"/>
                <w:szCs w:val="22"/>
              </w:rPr>
              <w:t xml:space="preserve">eenheid: Behandeling en Verblijf </w:t>
            </w:r>
          </w:p>
          <w:p w:rsidR="00E049DD" w:rsidRPr="00E049DD" w:rsidRDefault="00E049DD" w:rsidP="00E049DD">
            <w:pPr>
              <w:pStyle w:val="BasistekstGGNet"/>
              <w:rPr>
                <w:sz w:val="22"/>
                <w:szCs w:val="22"/>
              </w:rPr>
            </w:pPr>
            <w:r w:rsidRPr="00E049DD">
              <w:rPr>
                <w:sz w:val="22"/>
                <w:szCs w:val="22"/>
              </w:rPr>
              <w:t xml:space="preserve">Adres: </w:t>
            </w:r>
            <w:proofErr w:type="spellStart"/>
            <w:r w:rsidRPr="00E049DD">
              <w:rPr>
                <w:sz w:val="22"/>
                <w:szCs w:val="22"/>
              </w:rPr>
              <w:t>Vordenseweg</w:t>
            </w:r>
            <w:proofErr w:type="spellEnd"/>
            <w:r w:rsidRPr="00E049DD">
              <w:rPr>
                <w:sz w:val="22"/>
                <w:szCs w:val="22"/>
              </w:rPr>
              <w:t xml:space="preserve"> 12</w:t>
            </w:r>
            <w:r w:rsidR="00C14DF9">
              <w:rPr>
                <w:sz w:val="22"/>
                <w:szCs w:val="22"/>
              </w:rPr>
              <w:t xml:space="preserve">, Warnsveld. Tel. 088-933 1765/1766 </w:t>
            </w:r>
          </w:p>
          <w:p w:rsidR="002F03BF" w:rsidRDefault="002F03BF" w:rsidP="002F03BF">
            <w:pPr>
              <w:pStyle w:val="BasistekstGGNet"/>
              <w:rPr>
                <w:sz w:val="22"/>
                <w:szCs w:val="22"/>
              </w:rPr>
            </w:pPr>
          </w:p>
          <w:p w:rsidR="00C14DF9" w:rsidRPr="00E049DD" w:rsidRDefault="00C14DF9" w:rsidP="002F03BF">
            <w:pPr>
              <w:pStyle w:val="BasistekstGGNet"/>
              <w:rPr>
                <w:sz w:val="22"/>
                <w:szCs w:val="22"/>
              </w:rPr>
            </w:pPr>
            <w:r>
              <w:rPr>
                <w:sz w:val="22"/>
                <w:szCs w:val="22"/>
              </w:rPr>
              <w:t xml:space="preserve">Voor vragen over dit </w:t>
            </w:r>
            <w:proofErr w:type="spellStart"/>
            <w:r>
              <w:rPr>
                <w:sz w:val="22"/>
                <w:szCs w:val="22"/>
              </w:rPr>
              <w:t>leerplaatsfprofiel</w:t>
            </w:r>
            <w:proofErr w:type="spellEnd"/>
            <w:r>
              <w:rPr>
                <w:sz w:val="22"/>
                <w:szCs w:val="22"/>
              </w:rPr>
              <w:t xml:space="preserve"> kun je mailen naar </w:t>
            </w:r>
            <w:hyperlink r:id="rId8" w:history="1">
              <w:r w:rsidRPr="00581DF7">
                <w:rPr>
                  <w:rStyle w:val="Hyperlink"/>
                  <w:sz w:val="22"/>
                  <w:szCs w:val="22"/>
                </w:rPr>
                <w:t>opleiding@ggnet.nl</w:t>
              </w:r>
            </w:hyperlink>
            <w:r>
              <w:rPr>
                <w:sz w:val="22"/>
                <w:szCs w:val="22"/>
              </w:rPr>
              <w:t xml:space="preserve"> </w:t>
            </w:r>
          </w:p>
        </w:tc>
      </w:tr>
    </w:tbl>
    <w:p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1.1</w:t>
            </w:r>
          </w:p>
        </w:tc>
        <w:tc>
          <w:tcPr>
            <w:tcW w:w="8572" w:type="dxa"/>
            <w:shd w:val="clear" w:color="auto" w:fill="3D9EA0" w:themeFill="accent1" w:themeFillShade="BF"/>
          </w:tcPr>
          <w:p w:rsidR="00963CF4" w:rsidRDefault="00963CF4" w:rsidP="00963CF4">
            <w:pPr>
              <w:pStyle w:val="Kop1"/>
              <w:numPr>
                <w:ilvl w:val="0"/>
                <w:numId w:val="0"/>
              </w:numPr>
              <w:ind w:left="567" w:hanging="567"/>
            </w:pPr>
            <w:r>
              <w:t>Doelstelling/visie van de afdeling</w:t>
            </w:r>
          </w:p>
          <w:p w:rsidR="00963CF4" w:rsidRPr="004171B5" w:rsidRDefault="00963CF4" w:rsidP="00741551">
            <w:pPr>
              <w:rPr>
                <w:sz w:val="24"/>
              </w:rPr>
            </w:pPr>
            <w:r w:rsidRPr="004171B5">
              <w:rPr>
                <w:sz w:val="24"/>
              </w:rPr>
              <w:t>(opname duur/observatie/behandeling/woonvoorziening etc.)</w:t>
            </w:r>
          </w:p>
        </w:tc>
      </w:tr>
      <w:tr w:rsidR="00E049DD" w:rsidTr="00E477A5">
        <w:tc>
          <w:tcPr>
            <w:tcW w:w="637" w:type="dxa"/>
          </w:tcPr>
          <w:p w:rsidR="00E049DD" w:rsidRDefault="00E049DD" w:rsidP="00E049DD">
            <w:pPr>
              <w:rPr>
                <w:sz w:val="24"/>
              </w:rPr>
            </w:pPr>
          </w:p>
        </w:tc>
        <w:tc>
          <w:tcPr>
            <w:tcW w:w="8572" w:type="dxa"/>
          </w:tcPr>
          <w:p w:rsidR="009F5FA6" w:rsidRPr="000B147A" w:rsidRDefault="009F5FA6" w:rsidP="009F5FA6">
            <w:pPr>
              <w:tabs>
                <w:tab w:val="left" w:pos="3332"/>
              </w:tabs>
              <w:rPr>
                <w:sz w:val="22"/>
                <w:szCs w:val="22"/>
              </w:rPr>
            </w:pPr>
            <w:r w:rsidRPr="000B147A">
              <w:rPr>
                <w:sz w:val="22"/>
                <w:szCs w:val="22"/>
              </w:rPr>
              <w:t>GGN</w:t>
            </w:r>
            <w:r w:rsidRPr="000B147A">
              <w:rPr>
                <w:sz w:val="22"/>
                <w:szCs w:val="22"/>
              </w:rPr>
              <w:t>et helpt en ondersteunt patiënten met psychische, psychosociale of psychiatrische problemen met meer dan 2300 professionals.</w:t>
            </w:r>
          </w:p>
          <w:p w:rsidR="009F5FA6" w:rsidRPr="000B147A" w:rsidRDefault="009F5FA6" w:rsidP="009F5FA6">
            <w:pPr>
              <w:tabs>
                <w:tab w:val="left" w:pos="3332"/>
              </w:tabs>
              <w:rPr>
                <w:sz w:val="22"/>
                <w:szCs w:val="22"/>
              </w:rPr>
            </w:pPr>
            <w:r w:rsidRPr="000B147A">
              <w:rPr>
                <w:sz w:val="22"/>
                <w:szCs w:val="22"/>
              </w:rPr>
              <w:t>Divisie Behandeling en Verblijf behandelt patiënten met uiteenlopende psychiatrische diagnoses. Zij verkeren sociaal gezien in een kwetsbare positie. Zij zijn niet in staat om elementaire relaties zonder professionele hulp te onderhouden. Het feit dat ze zich moeilijk kunnen handhaven in sociale verbanden buiten de instelling weegt zelfs zwaarder dan de diagnostische verschillen. Daarom vormt de Meent waarin zij hun sociale verantwoordelijkheid aan anderen overlaten, de leidraad voor de zorg.</w:t>
            </w:r>
          </w:p>
          <w:p w:rsidR="009F5FA6" w:rsidRPr="000B147A" w:rsidRDefault="009F5FA6" w:rsidP="009F5FA6">
            <w:pPr>
              <w:tabs>
                <w:tab w:val="left" w:pos="3332"/>
              </w:tabs>
              <w:rPr>
                <w:sz w:val="22"/>
                <w:szCs w:val="22"/>
              </w:rPr>
            </w:pPr>
            <w:r w:rsidRPr="000B147A">
              <w:rPr>
                <w:sz w:val="22"/>
                <w:szCs w:val="22"/>
              </w:rPr>
              <w:t>Zorg zet zich in dat patiënt de verantwoordelijkheid weer op zich neemt en zo min mogelijk afhankelijk is/wordt van zorg. Er wordt gewerkt vanuit de rehabilitatiemethode. De focus is niet alleen gericht op de stoornis of ziekte, maar voornamelijk op de mogelijkheden van de patiënt, kijkend naar de patiënt als persoon.</w:t>
            </w:r>
          </w:p>
          <w:p w:rsidR="009F5FA6" w:rsidRPr="000B147A" w:rsidRDefault="009F5FA6" w:rsidP="009F5FA6">
            <w:pPr>
              <w:tabs>
                <w:tab w:val="left" w:pos="3332"/>
              </w:tabs>
              <w:rPr>
                <w:sz w:val="22"/>
                <w:szCs w:val="22"/>
              </w:rPr>
            </w:pPr>
          </w:p>
          <w:p w:rsidR="009F5FA6" w:rsidRPr="000B147A" w:rsidRDefault="009F5FA6" w:rsidP="009F5FA6">
            <w:pPr>
              <w:tabs>
                <w:tab w:val="left" w:pos="3332"/>
              </w:tabs>
              <w:rPr>
                <w:sz w:val="22"/>
                <w:szCs w:val="22"/>
              </w:rPr>
            </w:pPr>
            <w:r w:rsidRPr="000B147A">
              <w:rPr>
                <w:sz w:val="22"/>
                <w:szCs w:val="22"/>
              </w:rPr>
              <w:t>Om opgenomen te kunnen worden binnen de Meent zijn er inclusie en exclusiecriteria.</w:t>
            </w:r>
          </w:p>
          <w:p w:rsidR="009F5FA6" w:rsidRPr="000B147A" w:rsidRDefault="009F5FA6" w:rsidP="009F5FA6">
            <w:pPr>
              <w:pStyle w:val="BasistekstGGNet"/>
              <w:rPr>
                <w:sz w:val="22"/>
                <w:szCs w:val="22"/>
              </w:rPr>
            </w:pPr>
          </w:p>
          <w:p w:rsidR="009F5FA6" w:rsidRPr="000B147A" w:rsidRDefault="009F5FA6" w:rsidP="009F5FA6">
            <w:pPr>
              <w:rPr>
                <w:rFonts w:cs="Arial"/>
                <w:b/>
                <w:bCs/>
                <w:color w:val="000000"/>
                <w:sz w:val="22"/>
                <w:szCs w:val="22"/>
              </w:rPr>
            </w:pPr>
            <w:r w:rsidRPr="000B147A">
              <w:rPr>
                <w:rFonts w:cs="Arial"/>
                <w:b/>
                <w:bCs/>
                <w:color w:val="000000"/>
                <w:sz w:val="22"/>
                <w:szCs w:val="22"/>
              </w:rPr>
              <w:t>Inclusiecriteria:</w:t>
            </w:r>
          </w:p>
          <w:p w:rsidR="009F5FA6" w:rsidRPr="000B147A" w:rsidRDefault="009F5FA6" w:rsidP="009F5FA6">
            <w:pPr>
              <w:pStyle w:val="Koptekst"/>
              <w:numPr>
                <w:ilvl w:val="0"/>
                <w:numId w:val="39"/>
              </w:numPr>
              <w:tabs>
                <w:tab w:val="center" w:pos="4536"/>
                <w:tab w:val="right" w:pos="9072"/>
              </w:tabs>
              <w:spacing w:line="240" w:lineRule="auto"/>
              <w:rPr>
                <w:sz w:val="22"/>
                <w:szCs w:val="22"/>
              </w:rPr>
            </w:pPr>
            <w:r w:rsidRPr="000B147A">
              <w:rPr>
                <w:sz w:val="22"/>
                <w:szCs w:val="22"/>
              </w:rPr>
              <w:t>Er is een Inschatting dat de situatie van de patiënt ‘verbeterbaar’ is; het verblijf is een methodiek voor het behalen van behandeldoelen.</w:t>
            </w:r>
          </w:p>
          <w:p w:rsidR="009F5FA6" w:rsidRPr="000B147A" w:rsidRDefault="009F5FA6" w:rsidP="009F5FA6">
            <w:pPr>
              <w:pStyle w:val="Koptekst"/>
              <w:numPr>
                <w:ilvl w:val="0"/>
                <w:numId w:val="39"/>
              </w:numPr>
              <w:tabs>
                <w:tab w:val="center" w:pos="4536"/>
                <w:tab w:val="right" w:pos="9072"/>
              </w:tabs>
              <w:spacing w:line="240" w:lineRule="auto"/>
              <w:rPr>
                <w:sz w:val="22"/>
                <w:szCs w:val="22"/>
              </w:rPr>
            </w:pPr>
            <w:r w:rsidRPr="000B147A">
              <w:rPr>
                <w:rFonts w:cs="Arial"/>
                <w:color w:val="000000"/>
                <w:sz w:val="22"/>
                <w:szCs w:val="22"/>
              </w:rPr>
              <w:t>Minimaal ZZP-4B o.b.v. psychiatrische grondslag.</w:t>
            </w:r>
          </w:p>
          <w:p w:rsidR="009F5FA6" w:rsidRPr="000B147A" w:rsidRDefault="009F5FA6" w:rsidP="009F5FA6">
            <w:pPr>
              <w:pStyle w:val="Koptekst"/>
              <w:numPr>
                <w:ilvl w:val="0"/>
                <w:numId w:val="39"/>
              </w:numPr>
              <w:tabs>
                <w:tab w:val="center" w:pos="4536"/>
                <w:tab w:val="right" w:pos="9072"/>
              </w:tabs>
              <w:spacing w:line="240" w:lineRule="auto"/>
              <w:rPr>
                <w:sz w:val="22"/>
                <w:szCs w:val="22"/>
              </w:rPr>
            </w:pPr>
            <w:r w:rsidRPr="000B147A">
              <w:rPr>
                <w:rFonts w:cs="Arial"/>
                <w:color w:val="000000"/>
                <w:sz w:val="22"/>
                <w:szCs w:val="22"/>
              </w:rPr>
              <w:t>Het verblijf in open setting is geschikt voor de patiënt.</w:t>
            </w:r>
          </w:p>
          <w:p w:rsidR="009F5FA6" w:rsidRPr="000B147A" w:rsidRDefault="009F5FA6" w:rsidP="009F5FA6">
            <w:pPr>
              <w:pStyle w:val="Koptekst"/>
              <w:numPr>
                <w:ilvl w:val="0"/>
                <w:numId w:val="39"/>
              </w:numPr>
              <w:tabs>
                <w:tab w:val="center" w:pos="4536"/>
                <w:tab w:val="right" w:pos="9072"/>
              </w:tabs>
              <w:spacing w:line="240" w:lineRule="auto"/>
              <w:rPr>
                <w:sz w:val="22"/>
                <w:szCs w:val="22"/>
              </w:rPr>
            </w:pPr>
            <w:r w:rsidRPr="000B147A">
              <w:rPr>
                <w:rFonts w:cs="Arial"/>
                <w:color w:val="000000"/>
                <w:sz w:val="22"/>
                <w:szCs w:val="22"/>
              </w:rPr>
              <w:t>Leeftijd vanaf 18 jaar (N.B. Bij de ondergrens van 18 jaar en iets ouder zorgvuldig afwegen of de patiënt hier op de goede plek is).</w:t>
            </w:r>
          </w:p>
          <w:p w:rsidR="009F5FA6" w:rsidRPr="000B147A" w:rsidRDefault="009F5FA6" w:rsidP="009F5FA6">
            <w:pPr>
              <w:pStyle w:val="Koptekst"/>
              <w:rPr>
                <w:rFonts w:cs="Arial"/>
                <w:color w:val="000000"/>
                <w:sz w:val="22"/>
                <w:szCs w:val="22"/>
              </w:rPr>
            </w:pPr>
          </w:p>
          <w:p w:rsidR="009F5FA6" w:rsidRPr="000B147A" w:rsidRDefault="009F5FA6" w:rsidP="009F5FA6">
            <w:pPr>
              <w:pStyle w:val="Koptekst"/>
              <w:rPr>
                <w:rFonts w:cs="Arial"/>
                <w:b/>
                <w:color w:val="000000"/>
                <w:sz w:val="22"/>
                <w:szCs w:val="22"/>
              </w:rPr>
            </w:pPr>
            <w:r w:rsidRPr="000B147A">
              <w:rPr>
                <w:rFonts w:cs="Arial"/>
                <w:b/>
                <w:color w:val="000000"/>
                <w:sz w:val="22"/>
                <w:szCs w:val="22"/>
              </w:rPr>
              <w:t>Exclusiecriteria:</w:t>
            </w:r>
          </w:p>
          <w:p w:rsidR="009F5FA6" w:rsidRPr="000B147A" w:rsidRDefault="009F5FA6" w:rsidP="009F5FA6">
            <w:pPr>
              <w:pStyle w:val="Koptekst"/>
              <w:numPr>
                <w:ilvl w:val="0"/>
                <w:numId w:val="39"/>
              </w:numPr>
              <w:tabs>
                <w:tab w:val="center" w:pos="4536"/>
                <w:tab w:val="right" w:pos="9072"/>
              </w:tabs>
              <w:spacing w:line="240" w:lineRule="auto"/>
              <w:rPr>
                <w:sz w:val="22"/>
                <w:szCs w:val="22"/>
              </w:rPr>
            </w:pPr>
            <w:r w:rsidRPr="000B147A">
              <w:rPr>
                <w:sz w:val="22"/>
                <w:szCs w:val="22"/>
              </w:rPr>
              <w:t>Verstandelijke beperking is de hoofddiagnose.</w:t>
            </w:r>
          </w:p>
          <w:p w:rsidR="009F5FA6" w:rsidRPr="000B147A" w:rsidRDefault="009F5FA6" w:rsidP="009F5FA6">
            <w:pPr>
              <w:pStyle w:val="Koptekst"/>
              <w:numPr>
                <w:ilvl w:val="0"/>
                <w:numId w:val="39"/>
              </w:numPr>
              <w:tabs>
                <w:tab w:val="center" w:pos="4536"/>
                <w:tab w:val="right" w:pos="9072"/>
              </w:tabs>
              <w:spacing w:line="240" w:lineRule="auto"/>
              <w:rPr>
                <w:sz w:val="22"/>
                <w:szCs w:val="22"/>
              </w:rPr>
            </w:pPr>
            <w:r w:rsidRPr="000B147A">
              <w:rPr>
                <w:sz w:val="22"/>
                <w:szCs w:val="22"/>
              </w:rPr>
              <w:t>Primair behandeldoel betreft verslaving.</w:t>
            </w:r>
          </w:p>
          <w:p w:rsidR="009F5FA6" w:rsidRPr="000B147A" w:rsidRDefault="009F5FA6" w:rsidP="009F5FA6">
            <w:pPr>
              <w:pStyle w:val="Koptekst"/>
              <w:numPr>
                <w:ilvl w:val="0"/>
                <w:numId w:val="39"/>
              </w:numPr>
              <w:tabs>
                <w:tab w:val="center" w:pos="4536"/>
                <w:tab w:val="right" w:pos="9072"/>
              </w:tabs>
              <w:spacing w:line="240" w:lineRule="auto"/>
              <w:rPr>
                <w:sz w:val="22"/>
                <w:szCs w:val="22"/>
              </w:rPr>
            </w:pPr>
            <w:r w:rsidRPr="000B147A">
              <w:rPr>
                <w:sz w:val="22"/>
                <w:szCs w:val="22"/>
              </w:rPr>
              <w:t>Voor patiënt zijn vrijheid beperkende interventie(s) nodig.</w:t>
            </w:r>
          </w:p>
          <w:p w:rsidR="009F5FA6" w:rsidRPr="000B147A" w:rsidRDefault="009F5FA6" w:rsidP="009F5FA6">
            <w:pPr>
              <w:pStyle w:val="Koptekst"/>
              <w:numPr>
                <w:ilvl w:val="0"/>
                <w:numId w:val="39"/>
              </w:numPr>
              <w:tabs>
                <w:tab w:val="center" w:pos="4536"/>
                <w:tab w:val="right" w:pos="9072"/>
              </w:tabs>
              <w:spacing w:line="240" w:lineRule="auto"/>
              <w:rPr>
                <w:sz w:val="22"/>
                <w:szCs w:val="22"/>
              </w:rPr>
            </w:pPr>
            <w:r w:rsidRPr="000B147A">
              <w:rPr>
                <w:sz w:val="22"/>
                <w:szCs w:val="22"/>
              </w:rPr>
              <w:t>Zorgvraag betreft ‘alleen’ verblijf / wonen (géén behandeling; het gaat dan om ZZP-C).</w:t>
            </w:r>
          </w:p>
          <w:p w:rsidR="009F5FA6" w:rsidRPr="000B147A" w:rsidRDefault="009F5FA6" w:rsidP="009F5FA6">
            <w:pPr>
              <w:pStyle w:val="Koptekst"/>
              <w:numPr>
                <w:ilvl w:val="0"/>
                <w:numId w:val="39"/>
              </w:numPr>
              <w:tabs>
                <w:tab w:val="center" w:pos="4536"/>
                <w:tab w:val="right" w:pos="9072"/>
              </w:tabs>
              <w:spacing w:line="240" w:lineRule="auto"/>
              <w:rPr>
                <w:sz w:val="22"/>
                <w:szCs w:val="22"/>
              </w:rPr>
            </w:pPr>
            <w:r w:rsidRPr="000B147A">
              <w:rPr>
                <w:sz w:val="22"/>
                <w:szCs w:val="22"/>
              </w:rPr>
              <w:t>Zorgvraag kan ergens anders, binnen of buiten GGNet, beter worden geboden.</w:t>
            </w:r>
          </w:p>
          <w:p w:rsidR="009F5FA6" w:rsidRPr="000B147A" w:rsidRDefault="009F5FA6" w:rsidP="009F5FA6">
            <w:pPr>
              <w:tabs>
                <w:tab w:val="left" w:pos="3332"/>
              </w:tabs>
              <w:rPr>
                <w:sz w:val="22"/>
                <w:szCs w:val="22"/>
              </w:rPr>
            </w:pPr>
          </w:p>
          <w:p w:rsidR="009F5FA6" w:rsidRPr="000B147A" w:rsidRDefault="009F5FA6" w:rsidP="009F5FA6">
            <w:pPr>
              <w:tabs>
                <w:tab w:val="left" w:pos="3332"/>
              </w:tabs>
              <w:rPr>
                <w:sz w:val="22"/>
                <w:szCs w:val="22"/>
              </w:rPr>
            </w:pPr>
            <w:r w:rsidRPr="000B147A">
              <w:rPr>
                <w:sz w:val="22"/>
                <w:szCs w:val="22"/>
              </w:rPr>
              <w:t>Binnen de Meent wordt er wijkgericht gewerkt. Patiënten zijn per team verdeeld over de 6 gangen van de Meent.</w:t>
            </w:r>
            <w:r w:rsidRPr="000B147A">
              <w:rPr>
                <w:sz w:val="22"/>
                <w:szCs w:val="22"/>
              </w:rPr>
              <w:br/>
              <w:t xml:space="preserve">Hierin worden 3 verschillende typen woningen onderscheiden: een zit- en slaapkamer, een semi-appartement en een appartement. De patiënten zijn ingedeeld aan de hand van wat zij zelf willen en kunnen. Verschil in de woningen zit hem in de mate van zelfstandig- en zelfredzaamheid. </w:t>
            </w:r>
          </w:p>
          <w:p w:rsidR="009F5FA6" w:rsidRPr="000B147A" w:rsidRDefault="009F5FA6" w:rsidP="009F5FA6">
            <w:pPr>
              <w:pStyle w:val="BasistekstGGNet"/>
              <w:rPr>
                <w:sz w:val="22"/>
                <w:szCs w:val="22"/>
              </w:rPr>
            </w:pPr>
          </w:p>
          <w:p w:rsidR="009F5FA6" w:rsidRPr="000B147A" w:rsidRDefault="009F5FA6" w:rsidP="009F5FA6">
            <w:pPr>
              <w:rPr>
                <w:b/>
                <w:sz w:val="22"/>
                <w:szCs w:val="22"/>
                <w:u w:val="single"/>
              </w:rPr>
            </w:pPr>
            <w:r w:rsidRPr="000B147A">
              <w:rPr>
                <w:b/>
                <w:sz w:val="22"/>
                <w:szCs w:val="22"/>
                <w:u w:val="single"/>
              </w:rPr>
              <w:t>Specifieke kenmerken van team ASS zijn:</w:t>
            </w:r>
          </w:p>
          <w:p w:rsidR="009F5FA6" w:rsidRPr="000B147A" w:rsidRDefault="009F5FA6" w:rsidP="009F5FA6">
            <w:pPr>
              <w:numPr>
                <w:ilvl w:val="0"/>
                <w:numId w:val="40"/>
              </w:numPr>
              <w:spacing w:line="240" w:lineRule="auto"/>
              <w:rPr>
                <w:sz w:val="22"/>
                <w:szCs w:val="22"/>
              </w:rPr>
            </w:pPr>
            <w:r w:rsidRPr="000B147A">
              <w:rPr>
                <w:sz w:val="22"/>
                <w:szCs w:val="22"/>
              </w:rPr>
              <w:t>Diagnostiek en intensieve vervolg behandeling voor mensen met ASS.</w:t>
            </w:r>
          </w:p>
          <w:p w:rsidR="009F5FA6" w:rsidRPr="000B147A" w:rsidRDefault="009F5FA6" w:rsidP="009F5FA6">
            <w:pPr>
              <w:numPr>
                <w:ilvl w:val="0"/>
                <w:numId w:val="40"/>
              </w:numPr>
              <w:spacing w:line="240" w:lineRule="auto"/>
              <w:rPr>
                <w:sz w:val="22"/>
                <w:szCs w:val="22"/>
              </w:rPr>
            </w:pPr>
            <w:r w:rsidRPr="000B147A">
              <w:rPr>
                <w:sz w:val="22"/>
                <w:szCs w:val="22"/>
              </w:rPr>
              <w:t>Het zoeken naar mogelijkheden en krachten die cliënten bezitten. Daarmee ‘’de cliënt in zijn kracht zetten’’. Rehabilitatie staat hierbij centraal.</w:t>
            </w:r>
          </w:p>
          <w:p w:rsidR="009F5FA6" w:rsidRPr="000B147A" w:rsidRDefault="009F5FA6" w:rsidP="009F5FA6">
            <w:pPr>
              <w:numPr>
                <w:ilvl w:val="0"/>
                <w:numId w:val="40"/>
              </w:numPr>
              <w:spacing w:line="240" w:lineRule="auto"/>
              <w:rPr>
                <w:sz w:val="22"/>
                <w:szCs w:val="22"/>
              </w:rPr>
            </w:pPr>
            <w:r w:rsidRPr="000B147A">
              <w:rPr>
                <w:sz w:val="22"/>
                <w:szCs w:val="22"/>
              </w:rPr>
              <w:t>Het team stelt zich ten doel duidelijkheid, door eenduidige benadering naar patiënten.</w:t>
            </w:r>
            <w:r w:rsidRPr="000B147A">
              <w:rPr>
                <w:sz w:val="22"/>
                <w:szCs w:val="22"/>
              </w:rPr>
              <w:br/>
              <w:t xml:space="preserve">Patiënt leren omgaan met autisme en leren signalen te herkennen, bieden van </w:t>
            </w:r>
            <w:proofErr w:type="spellStart"/>
            <w:r w:rsidRPr="000B147A">
              <w:rPr>
                <w:sz w:val="22"/>
                <w:szCs w:val="22"/>
              </w:rPr>
              <w:t>psycho</w:t>
            </w:r>
            <w:proofErr w:type="spellEnd"/>
            <w:r w:rsidRPr="000B147A">
              <w:rPr>
                <w:sz w:val="22"/>
                <w:szCs w:val="22"/>
              </w:rPr>
              <w:t>-educatie.</w:t>
            </w:r>
          </w:p>
          <w:p w:rsidR="009F5FA6" w:rsidRPr="000B147A" w:rsidRDefault="009F5FA6" w:rsidP="009F5FA6">
            <w:pPr>
              <w:numPr>
                <w:ilvl w:val="0"/>
                <w:numId w:val="40"/>
              </w:numPr>
              <w:spacing w:line="240" w:lineRule="auto"/>
              <w:rPr>
                <w:sz w:val="22"/>
                <w:szCs w:val="22"/>
              </w:rPr>
            </w:pPr>
            <w:r w:rsidRPr="000B147A">
              <w:rPr>
                <w:sz w:val="22"/>
                <w:szCs w:val="22"/>
              </w:rPr>
              <w:t xml:space="preserve">Structuur voor de patiënten scheppen d.m.v. duidelijke communicatie en goed afgebakende afspraken in het team onderling. </w:t>
            </w:r>
          </w:p>
          <w:p w:rsidR="009F5FA6" w:rsidRPr="000B147A" w:rsidRDefault="009F5FA6" w:rsidP="009F5FA6">
            <w:pPr>
              <w:numPr>
                <w:ilvl w:val="0"/>
                <w:numId w:val="40"/>
              </w:numPr>
              <w:spacing w:line="240" w:lineRule="auto"/>
              <w:rPr>
                <w:sz w:val="22"/>
                <w:szCs w:val="22"/>
              </w:rPr>
            </w:pPr>
            <w:r w:rsidRPr="000B147A">
              <w:rPr>
                <w:sz w:val="22"/>
                <w:szCs w:val="22"/>
              </w:rPr>
              <w:lastRenderedPageBreak/>
              <w:t>Herkenning en begeleiding bij problemen in prikkelverwerking, communicatie en op het gebied van weerstand tegen verandering.</w:t>
            </w:r>
          </w:p>
          <w:p w:rsidR="009F5FA6" w:rsidRPr="000B147A" w:rsidRDefault="009F5FA6" w:rsidP="009F5FA6">
            <w:pPr>
              <w:numPr>
                <w:ilvl w:val="0"/>
                <w:numId w:val="40"/>
              </w:numPr>
              <w:spacing w:line="240" w:lineRule="auto"/>
              <w:rPr>
                <w:sz w:val="22"/>
                <w:szCs w:val="22"/>
              </w:rPr>
            </w:pPr>
            <w:r w:rsidRPr="000B147A">
              <w:rPr>
                <w:sz w:val="22"/>
                <w:szCs w:val="22"/>
              </w:rPr>
              <w:t>Ondersteuning bij contact met behandelaar en/ of arts.</w:t>
            </w:r>
          </w:p>
          <w:p w:rsidR="009F5FA6" w:rsidRPr="000B147A" w:rsidRDefault="009F5FA6" w:rsidP="009F5FA6">
            <w:pPr>
              <w:numPr>
                <w:ilvl w:val="0"/>
                <w:numId w:val="40"/>
              </w:numPr>
              <w:spacing w:line="240" w:lineRule="auto"/>
              <w:rPr>
                <w:sz w:val="22"/>
                <w:szCs w:val="22"/>
              </w:rPr>
            </w:pPr>
            <w:r w:rsidRPr="000B147A">
              <w:rPr>
                <w:sz w:val="22"/>
                <w:szCs w:val="22"/>
              </w:rPr>
              <w:t xml:space="preserve">Een passend individueel programma. </w:t>
            </w:r>
          </w:p>
          <w:p w:rsidR="009F5FA6" w:rsidRPr="000B147A" w:rsidRDefault="009F5FA6" w:rsidP="009F5FA6">
            <w:pPr>
              <w:numPr>
                <w:ilvl w:val="0"/>
                <w:numId w:val="40"/>
              </w:numPr>
              <w:spacing w:line="240" w:lineRule="auto"/>
              <w:rPr>
                <w:sz w:val="22"/>
                <w:szCs w:val="22"/>
              </w:rPr>
            </w:pPr>
            <w:r w:rsidRPr="000B147A">
              <w:rPr>
                <w:sz w:val="22"/>
                <w:szCs w:val="22"/>
              </w:rPr>
              <w:t>Medicatieverstrekking/ indien nodig; toezicht bij inname.</w:t>
            </w:r>
          </w:p>
          <w:p w:rsidR="00E049DD" w:rsidRDefault="009F5FA6" w:rsidP="009F5FA6">
            <w:pPr>
              <w:tabs>
                <w:tab w:val="left" w:pos="3332"/>
              </w:tabs>
              <w:rPr>
                <w:sz w:val="22"/>
                <w:szCs w:val="22"/>
              </w:rPr>
            </w:pPr>
            <w:r w:rsidRPr="000B147A">
              <w:rPr>
                <w:sz w:val="22"/>
                <w:szCs w:val="22"/>
              </w:rPr>
              <w:t>Monitoren somatische aspecten van de patiënt.</w:t>
            </w:r>
          </w:p>
          <w:p w:rsidR="000B147A" w:rsidRDefault="000B147A" w:rsidP="000B147A">
            <w:pPr>
              <w:pStyle w:val="BasistekstGGNet"/>
            </w:pPr>
          </w:p>
          <w:p w:rsidR="000B147A" w:rsidRPr="000B147A" w:rsidRDefault="000B147A" w:rsidP="000B147A">
            <w:pPr>
              <w:pStyle w:val="BasistekstGGNet"/>
            </w:pPr>
          </w:p>
        </w:tc>
      </w:tr>
    </w:tbl>
    <w:p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t>1.2</w:t>
            </w:r>
          </w:p>
        </w:tc>
        <w:tc>
          <w:tcPr>
            <w:tcW w:w="8572" w:type="dxa"/>
            <w:shd w:val="clear" w:color="auto" w:fill="3D9EA0" w:themeFill="accent1" w:themeFillShade="BF"/>
          </w:tcPr>
          <w:p w:rsidR="00963CF4" w:rsidRDefault="00963CF4" w:rsidP="00741551">
            <w:pPr>
              <w:rPr>
                <w:b/>
                <w:sz w:val="24"/>
              </w:rPr>
            </w:pPr>
            <w:r>
              <w:rPr>
                <w:b/>
                <w:sz w:val="24"/>
              </w:rPr>
              <w:t>Cliëntengroep</w:t>
            </w:r>
          </w:p>
          <w:p w:rsidR="00963CF4" w:rsidRPr="00671C35" w:rsidRDefault="00963CF4" w:rsidP="00741551">
            <w:pPr>
              <w:rPr>
                <w:b/>
                <w:sz w:val="24"/>
              </w:rPr>
            </w:pPr>
          </w:p>
        </w:tc>
      </w:tr>
      <w:tr w:rsidR="00963CF4" w:rsidTr="00E477A5">
        <w:tc>
          <w:tcPr>
            <w:tcW w:w="637" w:type="dxa"/>
          </w:tcPr>
          <w:p w:rsidR="00963CF4" w:rsidRDefault="00963CF4" w:rsidP="00741551">
            <w:pPr>
              <w:rPr>
                <w:sz w:val="24"/>
              </w:rPr>
            </w:pPr>
          </w:p>
        </w:tc>
        <w:tc>
          <w:tcPr>
            <w:tcW w:w="8572" w:type="dxa"/>
          </w:tcPr>
          <w:p w:rsidR="009F5FA6" w:rsidRPr="00FC42F6" w:rsidRDefault="009F5FA6" w:rsidP="009F5FA6">
            <w:pPr>
              <w:rPr>
                <w:sz w:val="22"/>
              </w:rPr>
            </w:pPr>
            <w:r w:rsidRPr="00FC42F6">
              <w:rPr>
                <w:sz w:val="22"/>
              </w:rPr>
              <w:t xml:space="preserve">Team ASS +/- 17 </w:t>
            </w:r>
            <w:r>
              <w:rPr>
                <w:sz w:val="22"/>
              </w:rPr>
              <w:t>patiënten</w:t>
            </w:r>
            <w:r w:rsidRPr="00FC42F6">
              <w:rPr>
                <w:sz w:val="22"/>
              </w:rPr>
              <w:t xml:space="preserve"> in een caseload die binnen de Meent opgenomen zijn voor diagnostiek of intensieve vervolg behandeling. </w:t>
            </w:r>
            <w:r>
              <w:rPr>
                <w:sz w:val="22"/>
              </w:rPr>
              <w:t>Enkele patiënten</w:t>
            </w:r>
            <w:r w:rsidRPr="00FC42F6">
              <w:rPr>
                <w:sz w:val="22"/>
              </w:rPr>
              <w:t xml:space="preserve"> worden thuis begeleid.</w:t>
            </w:r>
          </w:p>
          <w:p w:rsidR="009F5FA6" w:rsidRPr="00FC42F6" w:rsidRDefault="009F5FA6" w:rsidP="009F5FA6">
            <w:pPr>
              <w:rPr>
                <w:sz w:val="22"/>
              </w:rPr>
            </w:pPr>
            <w:r w:rsidRPr="00FC42F6">
              <w:rPr>
                <w:sz w:val="22"/>
              </w:rPr>
              <w:t>Bij tea</w:t>
            </w:r>
            <w:r>
              <w:rPr>
                <w:sz w:val="22"/>
              </w:rPr>
              <w:t>m ASS zijn autisme en persoonlijkheid</w:t>
            </w:r>
            <w:r w:rsidRPr="00FC42F6">
              <w:rPr>
                <w:sz w:val="22"/>
              </w:rPr>
              <w:t>sstoornissen de meest voorkomende ziektebeelden.</w:t>
            </w:r>
          </w:p>
          <w:p w:rsidR="009F5FA6" w:rsidRPr="00FC42F6" w:rsidRDefault="009F5FA6" w:rsidP="009F5FA6">
            <w:pPr>
              <w:rPr>
                <w:sz w:val="22"/>
              </w:rPr>
            </w:pPr>
            <w:r>
              <w:rPr>
                <w:sz w:val="22"/>
              </w:rPr>
              <w:t>De leeftijd van de patiënten</w:t>
            </w:r>
            <w:r w:rsidRPr="00FC42F6">
              <w:rPr>
                <w:sz w:val="22"/>
              </w:rPr>
              <w:t xml:space="preserve"> loopt uiteen van +/- 18 jaar t/m 65 jaar.</w:t>
            </w:r>
          </w:p>
          <w:p w:rsidR="009F5FA6" w:rsidRPr="00FC42F6" w:rsidRDefault="009F5FA6" w:rsidP="009F5FA6">
            <w:pPr>
              <w:rPr>
                <w:sz w:val="22"/>
              </w:rPr>
            </w:pPr>
            <w:r w:rsidRPr="00FC42F6">
              <w:rPr>
                <w:sz w:val="22"/>
              </w:rPr>
              <w:t>Afhankelijk van het opnamedoel loo</w:t>
            </w:r>
            <w:r>
              <w:rPr>
                <w:sz w:val="22"/>
              </w:rPr>
              <w:t>pt de opnameduur van de patiënten</w:t>
            </w:r>
            <w:r w:rsidRPr="00FC42F6">
              <w:rPr>
                <w:sz w:val="22"/>
              </w:rPr>
              <w:t xml:space="preserve"> uit van 3 maanden tot meerdere jaren.</w:t>
            </w:r>
          </w:p>
          <w:p w:rsidR="009F5FA6" w:rsidRDefault="009F5FA6" w:rsidP="009F5FA6">
            <w:pPr>
              <w:pStyle w:val="BasistekstGGNet"/>
              <w:rPr>
                <w:sz w:val="22"/>
                <w:szCs w:val="22"/>
              </w:rPr>
            </w:pPr>
            <w:r>
              <w:rPr>
                <w:sz w:val="22"/>
              </w:rPr>
              <w:t>Iedere patiënt</w:t>
            </w:r>
            <w:r w:rsidRPr="00FC42F6">
              <w:rPr>
                <w:sz w:val="22"/>
              </w:rPr>
              <w:t xml:space="preserve"> kan een beroep doen op 2 persoonlijk begeleiders </w:t>
            </w:r>
            <w:r w:rsidRPr="00FC42F6">
              <w:rPr>
                <w:i/>
                <w:sz w:val="22"/>
              </w:rPr>
              <w:t xml:space="preserve">(verder </w:t>
            </w:r>
            <w:proofErr w:type="spellStart"/>
            <w:r w:rsidRPr="00FC42F6">
              <w:rPr>
                <w:i/>
                <w:sz w:val="22"/>
              </w:rPr>
              <w:t>pb</w:t>
            </w:r>
            <w:proofErr w:type="spellEnd"/>
            <w:r w:rsidRPr="00FC42F6">
              <w:rPr>
                <w:i/>
                <w:sz w:val="22"/>
              </w:rPr>
              <w:t>-er genoemd)</w:t>
            </w:r>
            <w:r w:rsidRPr="00FC42F6">
              <w:rPr>
                <w:sz w:val="22"/>
              </w:rPr>
              <w:t xml:space="preserve">, hierbinnen bestaat een samenwerkingsmodel. De </w:t>
            </w:r>
            <w:proofErr w:type="spellStart"/>
            <w:r w:rsidRPr="00FC42F6">
              <w:rPr>
                <w:sz w:val="22"/>
              </w:rPr>
              <w:t>pb</w:t>
            </w:r>
            <w:proofErr w:type="spellEnd"/>
            <w:r w:rsidRPr="00FC42F6">
              <w:rPr>
                <w:sz w:val="22"/>
              </w:rPr>
              <w:t>-er inventariseer</w:t>
            </w:r>
            <w:r>
              <w:rPr>
                <w:sz w:val="22"/>
              </w:rPr>
              <w:t>t wat de behoeften van de patiënt</w:t>
            </w:r>
            <w:r w:rsidRPr="00FC42F6">
              <w:rPr>
                <w:sz w:val="22"/>
              </w:rPr>
              <w:t xml:space="preserve"> zi</w:t>
            </w:r>
            <w:r>
              <w:rPr>
                <w:sz w:val="22"/>
              </w:rPr>
              <w:t xml:space="preserve">jn en maakt samen met de patiënt </w:t>
            </w:r>
            <w:r w:rsidRPr="00FC42F6">
              <w:rPr>
                <w:sz w:val="22"/>
              </w:rPr>
              <w:t>zorgafspraken. Deze worden tijdens een behandelplanbespreking met behandelaar/</w:t>
            </w:r>
            <w:r w:rsidRPr="00FC42F6">
              <w:rPr>
                <w:i/>
                <w:color w:val="000000"/>
                <w:sz w:val="22"/>
              </w:rPr>
              <w:t xml:space="preserve"> </w:t>
            </w:r>
            <w:r>
              <w:rPr>
                <w:sz w:val="22"/>
              </w:rPr>
              <w:t>patiënt</w:t>
            </w:r>
            <w:r w:rsidRPr="00FC42F6">
              <w:rPr>
                <w:sz w:val="22"/>
              </w:rPr>
              <w:t xml:space="preserve"> en </w:t>
            </w:r>
            <w:proofErr w:type="spellStart"/>
            <w:r w:rsidRPr="00FC42F6">
              <w:rPr>
                <w:sz w:val="22"/>
              </w:rPr>
              <w:t>pb</w:t>
            </w:r>
            <w:proofErr w:type="spellEnd"/>
            <w:r w:rsidRPr="00FC42F6">
              <w:rPr>
                <w:sz w:val="22"/>
              </w:rPr>
              <w:t>-er geëvalueerd / besproken en zo nodig bijgesteld.</w:t>
            </w:r>
          </w:p>
          <w:p w:rsidR="00C14DF9" w:rsidRPr="00C74610" w:rsidRDefault="00C14DF9" w:rsidP="006220D2">
            <w:pPr>
              <w:pStyle w:val="BasistekstGGNet"/>
              <w:rPr>
                <w:sz w:val="22"/>
                <w:szCs w:val="22"/>
              </w:rPr>
            </w:pPr>
          </w:p>
          <w:p w:rsidR="00AC5E6A" w:rsidRPr="00C74610" w:rsidRDefault="00AC5E6A" w:rsidP="006220D2">
            <w:pPr>
              <w:pStyle w:val="BasistekstGGNet"/>
              <w:rPr>
                <w:sz w:val="22"/>
                <w:szCs w:val="22"/>
              </w:rPr>
            </w:pPr>
          </w:p>
        </w:tc>
      </w:tr>
    </w:tbl>
    <w:p w:rsidR="00963CF4" w:rsidRPr="00C14DF9" w:rsidRDefault="00963CF4" w:rsidP="00963CF4">
      <w:pPr>
        <w:rPr>
          <w:sz w:val="24"/>
        </w:rPr>
      </w:pPr>
    </w:p>
    <w:p w:rsidR="00C14DF9" w:rsidRDefault="00C14DF9" w:rsidP="00C14DF9">
      <w:pPr>
        <w:pStyle w:val="BasistekstGGNet"/>
      </w:pPr>
    </w:p>
    <w:p w:rsidR="00C14DF9" w:rsidRDefault="00C14DF9" w:rsidP="00C14DF9">
      <w:pPr>
        <w:pStyle w:val="BasistekstGGNet"/>
      </w:pPr>
    </w:p>
    <w:p w:rsidR="00C14DF9" w:rsidRDefault="00C14DF9" w:rsidP="00C14DF9">
      <w:pPr>
        <w:pStyle w:val="BasistekstGGNet"/>
      </w:pPr>
    </w:p>
    <w:p w:rsidR="000B147A" w:rsidRDefault="000B147A" w:rsidP="00C14DF9">
      <w:pPr>
        <w:pStyle w:val="BasistekstGGNet"/>
      </w:pPr>
    </w:p>
    <w:p w:rsidR="000B147A" w:rsidRDefault="000B147A" w:rsidP="00C14DF9">
      <w:pPr>
        <w:pStyle w:val="BasistekstGGNet"/>
      </w:pPr>
    </w:p>
    <w:p w:rsidR="00C14DF9" w:rsidRDefault="00C14DF9" w:rsidP="00C14DF9">
      <w:pPr>
        <w:pStyle w:val="BasistekstGGNet"/>
      </w:pPr>
    </w:p>
    <w:p w:rsidR="00C14DF9" w:rsidRPr="00C14DF9" w:rsidRDefault="00C14DF9" w:rsidP="00C14DF9">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Tr="00E477A5">
        <w:tc>
          <w:tcPr>
            <w:tcW w:w="637" w:type="dxa"/>
            <w:shd w:val="clear" w:color="auto" w:fill="3D9EA0" w:themeFill="accent1" w:themeFillShade="BF"/>
          </w:tcPr>
          <w:p w:rsidR="00963CF4" w:rsidRDefault="00963CF4" w:rsidP="00741551">
            <w:pPr>
              <w:rPr>
                <w:b/>
                <w:sz w:val="24"/>
              </w:rPr>
            </w:pPr>
            <w:r>
              <w:rPr>
                <w:b/>
                <w:sz w:val="24"/>
              </w:rPr>
              <w:lastRenderedPageBreak/>
              <w:t>1.3</w:t>
            </w:r>
          </w:p>
        </w:tc>
        <w:tc>
          <w:tcPr>
            <w:tcW w:w="8572" w:type="dxa"/>
            <w:shd w:val="clear" w:color="auto" w:fill="3D9EA0" w:themeFill="accent1" w:themeFillShade="BF"/>
          </w:tcPr>
          <w:p w:rsidR="00963CF4" w:rsidRDefault="00963CF4" w:rsidP="00963CF4">
            <w:pPr>
              <w:pStyle w:val="Kop1"/>
              <w:numPr>
                <w:ilvl w:val="0"/>
                <w:numId w:val="0"/>
              </w:numPr>
              <w:ind w:left="567" w:hanging="567"/>
            </w:pPr>
            <w:r>
              <w:t>Werkwijze van de afdeling</w:t>
            </w:r>
          </w:p>
          <w:p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881C0D" w:rsidTr="00E477A5">
        <w:tc>
          <w:tcPr>
            <w:tcW w:w="637" w:type="dxa"/>
          </w:tcPr>
          <w:p w:rsidR="00881C0D" w:rsidRDefault="00881C0D" w:rsidP="00881C0D">
            <w:pPr>
              <w:rPr>
                <w:sz w:val="24"/>
              </w:rPr>
            </w:pPr>
          </w:p>
        </w:tc>
        <w:tc>
          <w:tcPr>
            <w:tcW w:w="8572" w:type="dxa"/>
          </w:tcPr>
          <w:p w:rsidR="000B147A" w:rsidRPr="000B147A" w:rsidRDefault="000B147A" w:rsidP="000B147A">
            <w:pPr>
              <w:rPr>
                <w:rFonts w:asciiTheme="majorHAnsi" w:hAnsiTheme="majorHAnsi"/>
                <w:sz w:val="22"/>
                <w:szCs w:val="22"/>
              </w:rPr>
            </w:pPr>
            <w:r w:rsidRPr="000B147A">
              <w:rPr>
                <w:rFonts w:asciiTheme="majorHAnsi" w:hAnsiTheme="majorHAnsi"/>
                <w:sz w:val="22"/>
                <w:szCs w:val="22"/>
              </w:rPr>
              <w:t>Binnen de Meent wordt volgens de (F)ACT-methodiek gewerkt. Dagelijks is er een (F)ACT-bord bespreking waar patiënten besproken worden die aan de volgende criteria voldoen:</w:t>
            </w:r>
          </w:p>
          <w:p w:rsidR="000B147A" w:rsidRPr="000B147A" w:rsidRDefault="000B147A" w:rsidP="000B147A">
            <w:pPr>
              <w:rPr>
                <w:rFonts w:asciiTheme="majorHAnsi" w:hAnsiTheme="majorHAnsi"/>
                <w:sz w:val="22"/>
                <w:szCs w:val="22"/>
              </w:rPr>
            </w:pPr>
          </w:p>
          <w:p w:rsidR="000B147A" w:rsidRPr="000B147A" w:rsidRDefault="000B147A" w:rsidP="000B147A">
            <w:pPr>
              <w:pStyle w:val="Koptekst"/>
              <w:numPr>
                <w:ilvl w:val="0"/>
                <w:numId w:val="39"/>
              </w:numPr>
              <w:tabs>
                <w:tab w:val="center" w:pos="4536"/>
                <w:tab w:val="right" w:pos="9072"/>
              </w:tabs>
              <w:spacing w:line="240" w:lineRule="auto"/>
              <w:rPr>
                <w:rFonts w:asciiTheme="majorHAnsi" w:hAnsiTheme="majorHAnsi"/>
                <w:sz w:val="22"/>
                <w:szCs w:val="22"/>
              </w:rPr>
            </w:pPr>
            <w:r w:rsidRPr="000B147A">
              <w:rPr>
                <w:rFonts w:asciiTheme="majorHAnsi" w:eastAsia="Arial Unicode MS" w:hAnsiTheme="majorHAnsi"/>
                <w:sz w:val="22"/>
                <w:szCs w:val="22"/>
              </w:rPr>
              <w:t>Crisis of toename van symptomen waarbij multidisciplinair overleg noodzakelijk is; eerste signalen van mogelijke decompensatie; op geleide signaleringsplan; opnamevoorkomend.</w:t>
            </w:r>
          </w:p>
          <w:p w:rsidR="000B147A" w:rsidRPr="000B147A" w:rsidRDefault="000B147A" w:rsidP="000B147A">
            <w:pPr>
              <w:pStyle w:val="Koptekst"/>
              <w:numPr>
                <w:ilvl w:val="0"/>
                <w:numId w:val="39"/>
              </w:numPr>
              <w:tabs>
                <w:tab w:val="center" w:pos="4536"/>
                <w:tab w:val="right" w:pos="9072"/>
              </w:tabs>
              <w:spacing w:line="240" w:lineRule="auto"/>
              <w:rPr>
                <w:rFonts w:asciiTheme="majorHAnsi" w:hAnsiTheme="majorHAnsi"/>
                <w:sz w:val="22"/>
                <w:szCs w:val="22"/>
              </w:rPr>
            </w:pPr>
            <w:r w:rsidRPr="000B147A">
              <w:rPr>
                <w:rFonts w:asciiTheme="majorHAnsi" w:eastAsia="Arial Unicode MS" w:hAnsiTheme="majorHAnsi"/>
                <w:sz w:val="22"/>
                <w:szCs w:val="22"/>
              </w:rPr>
              <w:t>Overlast/verwaarlozing/zorg mijdend.</w:t>
            </w:r>
          </w:p>
          <w:p w:rsidR="000B147A" w:rsidRPr="000B147A" w:rsidRDefault="000B147A" w:rsidP="000B147A">
            <w:pPr>
              <w:pStyle w:val="Koptekst"/>
              <w:numPr>
                <w:ilvl w:val="0"/>
                <w:numId w:val="39"/>
              </w:numPr>
              <w:tabs>
                <w:tab w:val="center" w:pos="4536"/>
                <w:tab w:val="right" w:pos="9072"/>
              </w:tabs>
              <w:spacing w:line="240" w:lineRule="auto"/>
              <w:rPr>
                <w:rFonts w:asciiTheme="majorHAnsi" w:hAnsiTheme="majorHAnsi"/>
                <w:sz w:val="22"/>
                <w:szCs w:val="22"/>
              </w:rPr>
            </w:pPr>
            <w:r w:rsidRPr="000B147A">
              <w:rPr>
                <w:rFonts w:asciiTheme="majorHAnsi" w:eastAsia="Arial Unicode MS" w:hAnsiTheme="majorHAnsi"/>
                <w:sz w:val="22"/>
                <w:szCs w:val="22"/>
              </w:rPr>
              <w:t>Ernstige somatische problemen.</w:t>
            </w:r>
          </w:p>
          <w:p w:rsidR="000B147A" w:rsidRPr="000B147A" w:rsidRDefault="000B147A" w:rsidP="000B147A">
            <w:pPr>
              <w:pStyle w:val="Koptekst"/>
              <w:numPr>
                <w:ilvl w:val="0"/>
                <w:numId w:val="39"/>
              </w:numPr>
              <w:tabs>
                <w:tab w:val="center" w:pos="4536"/>
                <w:tab w:val="right" w:pos="9072"/>
              </w:tabs>
              <w:spacing w:line="240" w:lineRule="auto"/>
              <w:rPr>
                <w:rFonts w:asciiTheme="majorHAnsi" w:hAnsiTheme="majorHAnsi"/>
                <w:sz w:val="22"/>
                <w:szCs w:val="22"/>
              </w:rPr>
            </w:pPr>
            <w:r w:rsidRPr="000B147A">
              <w:rPr>
                <w:rFonts w:asciiTheme="majorHAnsi" w:eastAsia="Arial Unicode MS" w:hAnsiTheme="majorHAnsi"/>
                <w:sz w:val="22"/>
                <w:szCs w:val="22"/>
              </w:rPr>
              <w:t>Opname op crisisafdeling of ander tijdelijke afdelingen</w:t>
            </w:r>
          </w:p>
          <w:p w:rsidR="000B147A" w:rsidRPr="000B147A" w:rsidRDefault="000B147A" w:rsidP="000B147A">
            <w:pPr>
              <w:pStyle w:val="Koptekst"/>
              <w:numPr>
                <w:ilvl w:val="0"/>
                <w:numId w:val="39"/>
              </w:numPr>
              <w:tabs>
                <w:tab w:val="center" w:pos="4536"/>
                <w:tab w:val="right" w:pos="9072"/>
              </w:tabs>
              <w:spacing w:line="240" w:lineRule="auto"/>
              <w:rPr>
                <w:rFonts w:asciiTheme="majorHAnsi" w:hAnsiTheme="majorHAnsi"/>
                <w:sz w:val="22"/>
                <w:szCs w:val="22"/>
              </w:rPr>
            </w:pPr>
            <w:r w:rsidRPr="000B147A">
              <w:rPr>
                <w:rFonts w:asciiTheme="majorHAnsi" w:eastAsia="Arial Unicode MS" w:hAnsiTheme="majorHAnsi"/>
                <w:sz w:val="22"/>
                <w:szCs w:val="22"/>
              </w:rPr>
              <w:t>Life events.</w:t>
            </w:r>
          </w:p>
          <w:p w:rsidR="000B147A" w:rsidRPr="000B147A" w:rsidRDefault="000B147A" w:rsidP="000B147A">
            <w:pPr>
              <w:pStyle w:val="Koptekst"/>
              <w:numPr>
                <w:ilvl w:val="0"/>
                <w:numId w:val="39"/>
              </w:numPr>
              <w:tabs>
                <w:tab w:val="center" w:pos="4536"/>
                <w:tab w:val="right" w:pos="9072"/>
              </w:tabs>
              <w:spacing w:line="240" w:lineRule="auto"/>
              <w:rPr>
                <w:rFonts w:asciiTheme="majorHAnsi" w:hAnsiTheme="majorHAnsi"/>
                <w:sz w:val="22"/>
                <w:szCs w:val="22"/>
              </w:rPr>
            </w:pPr>
            <w:r w:rsidRPr="000B147A">
              <w:rPr>
                <w:rFonts w:asciiTheme="majorHAnsi" w:eastAsia="Arial Unicode MS" w:hAnsiTheme="majorHAnsi"/>
                <w:sz w:val="22"/>
                <w:szCs w:val="22"/>
              </w:rPr>
              <w:t>Nieuwe patiënten voor de duur van 3 weken op (F)ACT-bord.</w:t>
            </w:r>
          </w:p>
          <w:p w:rsidR="000B147A" w:rsidRPr="000B147A" w:rsidRDefault="000B147A" w:rsidP="000B147A">
            <w:pPr>
              <w:pStyle w:val="Koptekst"/>
              <w:numPr>
                <w:ilvl w:val="0"/>
                <w:numId w:val="39"/>
              </w:numPr>
              <w:tabs>
                <w:tab w:val="center" w:pos="4536"/>
                <w:tab w:val="right" w:pos="9072"/>
              </w:tabs>
              <w:spacing w:line="240" w:lineRule="auto"/>
              <w:rPr>
                <w:rFonts w:asciiTheme="majorHAnsi" w:hAnsiTheme="majorHAnsi"/>
                <w:sz w:val="22"/>
                <w:szCs w:val="22"/>
              </w:rPr>
            </w:pPr>
            <w:r w:rsidRPr="000B147A">
              <w:rPr>
                <w:rFonts w:asciiTheme="majorHAnsi" w:eastAsia="Arial Unicode MS" w:hAnsiTheme="majorHAnsi"/>
                <w:sz w:val="22"/>
                <w:szCs w:val="22"/>
              </w:rPr>
              <w:t>Interne verhuizingen voor de duur van 2 weken op (F)ACT-bord.</w:t>
            </w:r>
          </w:p>
          <w:p w:rsidR="000B147A" w:rsidRPr="000B147A" w:rsidRDefault="000B147A" w:rsidP="000B147A">
            <w:pPr>
              <w:pStyle w:val="Koptekst"/>
              <w:numPr>
                <w:ilvl w:val="0"/>
                <w:numId w:val="39"/>
              </w:numPr>
              <w:tabs>
                <w:tab w:val="center" w:pos="4536"/>
                <w:tab w:val="right" w:pos="9072"/>
              </w:tabs>
              <w:spacing w:line="240" w:lineRule="auto"/>
              <w:rPr>
                <w:rFonts w:asciiTheme="majorHAnsi" w:hAnsiTheme="majorHAnsi"/>
                <w:sz w:val="22"/>
                <w:szCs w:val="22"/>
              </w:rPr>
            </w:pPr>
            <w:r w:rsidRPr="000B147A">
              <w:rPr>
                <w:rFonts w:asciiTheme="majorHAnsi" w:eastAsia="Arial Unicode MS" w:hAnsiTheme="majorHAnsi"/>
                <w:sz w:val="22"/>
                <w:szCs w:val="22"/>
              </w:rPr>
              <w:t xml:space="preserve">Verandering van belangrijke medicatie. </w:t>
            </w:r>
          </w:p>
          <w:p w:rsidR="000B147A" w:rsidRPr="000B147A" w:rsidRDefault="000B147A" w:rsidP="000B147A">
            <w:pPr>
              <w:pStyle w:val="Koptekst"/>
              <w:numPr>
                <w:ilvl w:val="0"/>
                <w:numId w:val="39"/>
              </w:numPr>
              <w:tabs>
                <w:tab w:val="center" w:pos="4536"/>
                <w:tab w:val="right" w:pos="9072"/>
              </w:tabs>
              <w:spacing w:line="240" w:lineRule="auto"/>
              <w:rPr>
                <w:rFonts w:asciiTheme="majorHAnsi" w:hAnsiTheme="majorHAnsi"/>
                <w:sz w:val="22"/>
                <w:szCs w:val="22"/>
              </w:rPr>
            </w:pPr>
            <w:r w:rsidRPr="000B147A">
              <w:rPr>
                <w:rFonts w:asciiTheme="majorHAnsi" w:eastAsia="Arial Unicode MS" w:hAnsiTheme="majorHAnsi"/>
                <w:sz w:val="22"/>
                <w:szCs w:val="22"/>
              </w:rPr>
              <w:t>Wettelijke groep: BOPZ/ justitiële maatregel.</w:t>
            </w:r>
          </w:p>
          <w:p w:rsidR="000B147A" w:rsidRPr="000B147A" w:rsidRDefault="000B147A" w:rsidP="000B147A">
            <w:pPr>
              <w:pStyle w:val="Koptekst"/>
              <w:numPr>
                <w:ilvl w:val="0"/>
                <w:numId w:val="39"/>
              </w:numPr>
              <w:tabs>
                <w:tab w:val="center" w:pos="4536"/>
                <w:tab w:val="right" w:pos="9072"/>
              </w:tabs>
              <w:spacing w:line="240" w:lineRule="auto"/>
              <w:rPr>
                <w:rFonts w:asciiTheme="majorHAnsi" w:hAnsiTheme="majorHAnsi"/>
                <w:sz w:val="22"/>
                <w:szCs w:val="22"/>
              </w:rPr>
            </w:pPr>
            <w:r w:rsidRPr="000B147A">
              <w:rPr>
                <w:rFonts w:asciiTheme="majorHAnsi" w:eastAsia="Arial Unicode MS" w:hAnsiTheme="majorHAnsi"/>
                <w:sz w:val="22"/>
                <w:szCs w:val="22"/>
              </w:rPr>
              <w:t>Uitstroom of overplaatsing.</w:t>
            </w:r>
          </w:p>
          <w:p w:rsidR="000B147A" w:rsidRPr="000B147A" w:rsidRDefault="000B147A" w:rsidP="000B147A">
            <w:pPr>
              <w:rPr>
                <w:rFonts w:asciiTheme="majorHAnsi" w:hAnsiTheme="majorHAnsi"/>
                <w:i/>
                <w:color w:val="000000"/>
                <w:sz w:val="22"/>
                <w:szCs w:val="22"/>
              </w:rPr>
            </w:pPr>
          </w:p>
          <w:p w:rsidR="000B147A" w:rsidRPr="000B147A" w:rsidRDefault="000B147A" w:rsidP="000B147A">
            <w:pPr>
              <w:rPr>
                <w:rFonts w:asciiTheme="majorHAnsi" w:hAnsiTheme="majorHAnsi"/>
                <w:i/>
                <w:color w:val="000000"/>
                <w:sz w:val="22"/>
                <w:szCs w:val="22"/>
              </w:rPr>
            </w:pPr>
            <w:r w:rsidRPr="000B147A">
              <w:rPr>
                <w:rFonts w:asciiTheme="majorHAnsi" w:hAnsiTheme="majorHAnsi"/>
                <w:i/>
                <w:color w:val="000000"/>
                <w:sz w:val="22"/>
                <w:szCs w:val="22"/>
              </w:rPr>
              <w:t>De patiënten krijgen dus opschaling van zorg waar nodig en afbouw waar mogelijk!</w:t>
            </w:r>
            <w:r w:rsidRPr="000B147A">
              <w:rPr>
                <w:rFonts w:asciiTheme="majorHAnsi" w:hAnsiTheme="majorHAnsi"/>
                <w:i/>
                <w:color w:val="000000"/>
                <w:sz w:val="22"/>
                <w:szCs w:val="22"/>
              </w:rPr>
              <w:br/>
              <w:t xml:space="preserve">Dagelijks is er ruimte voor een kort overleg, multidisciplinair na het </w:t>
            </w:r>
            <w:proofErr w:type="spellStart"/>
            <w:r w:rsidRPr="000B147A">
              <w:rPr>
                <w:rFonts w:asciiTheme="majorHAnsi" w:hAnsiTheme="majorHAnsi"/>
                <w:i/>
                <w:color w:val="000000"/>
                <w:sz w:val="22"/>
                <w:szCs w:val="22"/>
              </w:rPr>
              <w:t>fact</w:t>
            </w:r>
            <w:proofErr w:type="spellEnd"/>
            <w:r w:rsidRPr="000B147A">
              <w:rPr>
                <w:rFonts w:asciiTheme="majorHAnsi" w:hAnsiTheme="majorHAnsi"/>
                <w:i/>
                <w:color w:val="000000"/>
                <w:sz w:val="22"/>
                <w:szCs w:val="22"/>
              </w:rPr>
              <w:t xml:space="preserve"> overleg.</w:t>
            </w:r>
          </w:p>
          <w:p w:rsidR="000B147A" w:rsidRPr="000B147A" w:rsidRDefault="000B147A" w:rsidP="000B147A">
            <w:pPr>
              <w:pStyle w:val="BasistekstGGNet"/>
              <w:rPr>
                <w:rFonts w:asciiTheme="majorHAnsi" w:hAnsiTheme="majorHAnsi"/>
                <w:sz w:val="22"/>
                <w:szCs w:val="22"/>
              </w:rPr>
            </w:pPr>
          </w:p>
          <w:p w:rsidR="000B147A" w:rsidRPr="000B147A" w:rsidRDefault="000B147A" w:rsidP="000B147A">
            <w:pPr>
              <w:rPr>
                <w:rFonts w:asciiTheme="majorHAnsi" w:hAnsiTheme="majorHAnsi"/>
                <w:sz w:val="22"/>
                <w:szCs w:val="22"/>
              </w:rPr>
            </w:pPr>
            <w:r w:rsidRPr="000B147A">
              <w:rPr>
                <w:rFonts w:asciiTheme="majorHAnsi" w:hAnsiTheme="majorHAnsi"/>
                <w:sz w:val="22"/>
                <w:szCs w:val="22"/>
              </w:rPr>
              <w:t xml:space="preserve">Binnen de Meent wordt er behandeling geboden volgens DITSMI (Diagnosticeren, Indiceren en behandelen van een ernstige psychiatrische aandoening).  </w:t>
            </w:r>
          </w:p>
          <w:p w:rsidR="000B147A" w:rsidRPr="000B147A" w:rsidRDefault="000B147A" w:rsidP="00881C0D">
            <w:pPr>
              <w:rPr>
                <w:rFonts w:asciiTheme="majorHAnsi" w:hAnsiTheme="majorHAnsi"/>
                <w:sz w:val="22"/>
                <w:szCs w:val="22"/>
              </w:rPr>
            </w:pPr>
          </w:p>
          <w:p w:rsidR="000B147A" w:rsidRPr="000B147A" w:rsidRDefault="000B147A" w:rsidP="00881C0D">
            <w:pPr>
              <w:rPr>
                <w:rFonts w:asciiTheme="majorHAnsi" w:hAnsiTheme="majorHAnsi"/>
                <w:sz w:val="22"/>
                <w:szCs w:val="22"/>
              </w:rPr>
            </w:pPr>
          </w:p>
          <w:p w:rsidR="00881C0D" w:rsidRPr="000B147A" w:rsidRDefault="00881C0D" w:rsidP="00881C0D">
            <w:pPr>
              <w:tabs>
                <w:tab w:val="left" w:pos="3332"/>
              </w:tabs>
              <w:rPr>
                <w:rFonts w:asciiTheme="majorHAnsi" w:hAnsiTheme="majorHAnsi"/>
                <w:sz w:val="22"/>
                <w:szCs w:val="22"/>
              </w:rPr>
            </w:pPr>
          </w:p>
          <w:p w:rsidR="00881C0D" w:rsidRPr="000B147A" w:rsidRDefault="00881C0D" w:rsidP="00881C0D">
            <w:pPr>
              <w:pStyle w:val="BasistekstGGNet"/>
              <w:rPr>
                <w:rFonts w:asciiTheme="majorHAnsi" w:hAnsiTheme="majorHAnsi"/>
                <w:sz w:val="22"/>
                <w:szCs w:val="22"/>
              </w:rPr>
            </w:pPr>
          </w:p>
          <w:p w:rsidR="00881C0D" w:rsidRPr="000B147A" w:rsidRDefault="00881C0D" w:rsidP="00881C0D">
            <w:pPr>
              <w:tabs>
                <w:tab w:val="left" w:pos="3332"/>
              </w:tabs>
              <w:rPr>
                <w:rFonts w:asciiTheme="majorHAnsi" w:hAnsiTheme="majorHAnsi"/>
                <w:sz w:val="22"/>
                <w:szCs w:val="22"/>
              </w:rPr>
            </w:pPr>
          </w:p>
          <w:p w:rsidR="00881C0D" w:rsidRPr="000B147A" w:rsidRDefault="00881C0D" w:rsidP="00881C0D">
            <w:pPr>
              <w:tabs>
                <w:tab w:val="left" w:pos="3332"/>
              </w:tabs>
              <w:rPr>
                <w:rFonts w:asciiTheme="majorHAnsi" w:hAnsiTheme="majorHAnsi"/>
                <w:sz w:val="22"/>
                <w:szCs w:val="22"/>
              </w:rPr>
            </w:pPr>
          </w:p>
        </w:tc>
      </w:tr>
    </w:tbl>
    <w:p w:rsidR="00963CF4" w:rsidRDefault="00963CF4" w:rsidP="00963CF4">
      <w:pPr>
        <w:pStyle w:val="BasistekstGGNet"/>
      </w:pPr>
    </w:p>
    <w:p w:rsidR="00881C0D" w:rsidRDefault="00881C0D" w:rsidP="00963CF4">
      <w:pPr>
        <w:pStyle w:val="BasistekstGGNet"/>
      </w:pPr>
    </w:p>
    <w:p w:rsidR="00881C0D" w:rsidRDefault="00881C0D" w:rsidP="00963CF4">
      <w:pPr>
        <w:pStyle w:val="BasistekstGGNet"/>
      </w:pPr>
    </w:p>
    <w:p w:rsidR="00881C0D" w:rsidRDefault="00881C0D"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881C0D" w:rsidTr="00881C0D">
        <w:tc>
          <w:tcPr>
            <w:tcW w:w="637" w:type="dxa"/>
            <w:shd w:val="clear" w:color="auto" w:fill="3D9EA0" w:themeFill="accent1" w:themeFillShade="BF"/>
          </w:tcPr>
          <w:p w:rsidR="00881C0D" w:rsidRDefault="00881C0D" w:rsidP="000E19AC">
            <w:pPr>
              <w:rPr>
                <w:b/>
                <w:sz w:val="24"/>
              </w:rPr>
            </w:pPr>
            <w:r>
              <w:rPr>
                <w:b/>
                <w:sz w:val="24"/>
              </w:rPr>
              <w:lastRenderedPageBreak/>
              <w:t>1.4</w:t>
            </w:r>
          </w:p>
        </w:tc>
        <w:tc>
          <w:tcPr>
            <w:tcW w:w="8572" w:type="dxa"/>
            <w:shd w:val="clear" w:color="auto" w:fill="3D9EA0" w:themeFill="accent1" w:themeFillShade="BF"/>
          </w:tcPr>
          <w:p w:rsidR="00881C0D" w:rsidRPr="0040319E" w:rsidRDefault="00881C0D" w:rsidP="000E19AC">
            <w:pPr>
              <w:rPr>
                <w:b/>
                <w:sz w:val="22"/>
                <w:szCs w:val="22"/>
              </w:rPr>
            </w:pPr>
            <w:r w:rsidRPr="0040319E">
              <w:rPr>
                <w:b/>
                <w:sz w:val="22"/>
                <w:szCs w:val="22"/>
              </w:rPr>
              <w:t xml:space="preserve">Samenstelling team en overige disciplines </w:t>
            </w:r>
          </w:p>
          <w:p w:rsidR="00105ABF" w:rsidRPr="0040319E" w:rsidRDefault="00105ABF" w:rsidP="00105ABF">
            <w:pPr>
              <w:pStyle w:val="BasistekstGGNet"/>
              <w:rPr>
                <w:sz w:val="22"/>
                <w:szCs w:val="22"/>
              </w:rPr>
            </w:pPr>
          </w:p>
        </w:tc>
      </w:tr>
      <w:tr w:rsidR="0040319E" w:rsidTr="00881C0D">
        <w:tc>
          <w:tcPr>
            <w:tcW w:w="637" w:type="dxa"/>
          </w:tcPr>
          <w:p w:rsidR="0040319E" w:rsidRDefault="0040319E" w:rsidP="0040319E">
            <w:pPr>
              <w:rPr>
                <w:sz w:val="24"/>
              </w:rPr>
            </w:pPr>
          </w:p>
        </w:tc>
        <w:tc>
          <w:tcPr>
            <w:tcW w:w="8572" w:type="dxa"/>
          </w:tcPr>
          <w:p w:rsidR="0040319E" w:rsidRPr="0040319E" w:rsidRDefault="0040319E" w:rsidP="0040319E">
            <w:pPr>
              <w:pStyle w:val="Koptekst"/>
              <w:rPr>
                <w:sz w:val="22"/>
                <w:szCs w:val="22"/>
              </w:rPr>
            </w:pPr>
            <w:r w:rsidRPr="0040319E">
              <w:rPr>
                <w:sz w:val="22"/>
                <w:szCs w:val="22"/>
              </w:rPr>
              <w:t>Het team bestaat uit 9 verpleegkundigen/agogen, waarvan een senior verpleegkundige. Tevens is er nog een leerling verpleegkundige, een woonondersteuner en een activiteitenbegeleider.</w:t>
            </w:r>
            <w:r w:rsidRPr="0040319E">
              <w:rPr>
                <w:sz w:val="22"/>
                <w:szCs w:val="22"/>
              </w:rPr>
              <w:br/>
            </w:r>
          </w:p>
          <w:p w:rsidR="0040319E" w:rsidRPr="0040319E" w:rsidRDefault="0040319E" w:rsidP="0040319E">
            <w:pPr>
              <w:pStyle w:val="BasistekstGGNet"/>
              <w:rPr>
                <w:sz w:val="22"/>
                <w:szCs w:val="22"/>
              </w:rPr>
            </w:pPr>
            <w:r w:rsidRPr="0040319E">
              <w:rPr>
                <w:sz w:val="22"/>
                <w:szCs w:val="22"/>
              </w:rPr>
              <w:t>De afdeling kent de volgende overlegvormen:</w:t>
            </w:r>
          </w:p>
          <w:p w:rsidR="0040319E" w:rsidRPr="0040319E" w:rsidRDefault="0040319E" w:rsidP="0040319E">
            <w:pPr>
              <w:pStyle w:val="BasistekstGGNet"/>
              <w:numPr>
                <w:ilvl w:val="0"/>
                <w:numId w:val="41"/>
              </w:numPr>
              <w:rPr>
                <w:sz w:val="22"/>
                <w:szCs w:val="22"/>
              </w:rPr>
            </w:pPr>
            <w:r w:rsidRPr="0040319E">
              <w:rPr>
                <w:sz w:val="22"/>
                <w:szCs w:val="22"/>
              </w:rPr>
              <w:t>Dienstoverdracht, 3 maal per etmaal en tweemaal per dag verdeling van collega’s binnen de Meent.</w:t>
            </w:r>
          </w:p>
          <w:p w:rsidR="0040319E" w:rsidRPr="0040319E" w:rsidRDefault="0040319E" w:rsidP="0040319E">
            <w:pPr>
              <w:pStyle w:val="BasistekstGGNet"/>
              <w:numPr>
                <w:ilvl w:val="0"/>
                <w:numId w:val="41"/>
              </w:numPr>
              <w:rPr>
                <w:sz w:val="22"/>
                <w:szCs w:val="22"/>
              </w:rPr>
            </w:pPr>
            <w:r w:rsidRPr="0040319E">
              <w:rPr>
                <w:sz w:val="22"/>
                <w:szCs w:val="22"/>
              </w:rPr>
              <w:t xml:space="preserve">Verpleegkundig </w:t>
            </w:r>
            <w:proofErr w:type="spellStart"/>
            <w:r w:rsidRPr="0040319E">
              <w:rPr>
                <w:sz w:val="22"/>
                <w:szCs w:val="22"/>
              </w:rPr>
              <w:t>fact</w:t>
            </w:r>
            <w:proofErr w:type="spellEnd"/>
            <w:r w:rsidRPr="0040319E">
              <w:rPr>
                <w:sz w:val="22"/>
                <w:szCs w:val="22"/>
              </w:rPr>
              <w:t xml:space="preserve"> overleg iedere ochtend bij aanvang van de vroege dienst om 07.30 uur.</w:t>
            </w:r>
          </w:p>
          <w:p w:rsidR="0040319E" w:rsidRPr="0040319E" w:rsidRDefault="0040319E" w:rsidP="0040319E">
            <w:pPr>
              <w:pStyle w:val="BasistekstGGNet"/>
              <w:numPr>
                <w:ilvl w:val="0"/>
                <w:numId w:val="41"/>
              </w:numPr>
              <w:rPr>
                <w:sz w:val="22"/>
                <w:szCs w:val="22"/>
              </w:rPr>
            </w:pPr>
            <w:r w:rsidRPr="0040319E">
              <w:rPr>
                <w:sz w:val="22"/>
                <w:szCs w:val="22"/>
              </w:rPr>
              <w:t>Multidisciplinair FACT overleg, iedere ochtend van 10.00 uur tot 10.45 uur.</w:t>
            </w:r>
          </w:p>
          <w:p w:rsidR="0040319E" w:rsidRPr="0040319E" w:rsidRDefault="0040319E" w:rsidP="0040319E">
            <w:pPr>
              <w:pStyle w:val="BasistekstGGNet"/>
              <w:numPr>
                <w:ilvl w:val="0"/>
                <w:numId w:val="41"/>
              </w:numPr>
              <w:rPr>
                <w:sz w:val="22"/>
                <w:szCs w:val="22"/>
              </w:rPr>
            </w:pPr>
            <w:r w:rsidRPr="0040319E">
              <w:rPr>
                <w:sz w:val="22"/>
                <w:szCs w:val="22"/>
              </w:rPr>
              <w:t>Werkoverleg verpleegkundigen Meent breed, 1 maal per 2 weken</w:t>
            </w:r>
          </w:p>
          <w:p w:rsidR="0040319E" w:rsidRPr="0040319E" w:rsidRDefault="0040319E" w:rsidP="0040319E">
            <w:pPr>
              <w:pStyle w:val="BasistekstGGNet"/>
              <w:numPr>
                <w:ilvl w:val="0"/>
                <w:numId w:val="41"/>
              </w:numPr>
              <w:rPr>
                <w:sz w:val="22"/>
                <w:szCs w:val="22"/>
              </w:rPr>
            </w:pPr>
            <w:r w:rsidRPr="0040319E">
              <w:rPr>
                <w:sz w:val="22"/>
                <w:szCs w:val="22"/>
              </w:rPr>
              <w:t>Eenmaal per twee weken intervisie, Meent breed.</w:t>
            </w:r>
          </w:p>
          <w:p w:rsidR="0040319E" w:rsidRPr="0040319E" w:rsidRDefault="0040319E" w:rsidP="0040319E">
            <w:pPr>
              <w:pStyle w:val="BasistekstGGNet"/>
              <w:numPr>
                <w:ilvl w:val="0"/>
                <w:numId w:val="41"/>
              </w:numPr>
              <w:rPr>
                <w:sz w:val="22"/>
                <w:szCs w:val="22"/>
              </w:rPr>
            </w:pPr>
            <w:r w:rsidRPr="0040319E">
              <w:rPr>
                <w:sz w:val="22"/>
                <w:szCs w:val="22"/>
              </w:rPr>
              <w:t>Teamoverleg 1 maal per 6 weken.</w:t>
            </w:r>
          </w:p>
          <w:p w:rsidR="0040319E" w:rsidRPr="0040319E" w:rsidRDefault="0040319E" w:rsidP="0040319E">
            <w:pPr>
              <w:pStyle w:val="BasistekstGGNet"/>
              <w:numPr>
                <w:ilvl w:val="0"/>
                <w:numId w:val="41"/>
              </w:numPr>
              <w:rPr>
                <w:sz w:val="22"/>
                <w:szCs w:val="22"/>
              </w:rPr>
            </w:pPr>
            <w:r w:rsidRPr="0040319E">
              <w:rPr>
                <w:sz w:val="22"/>
                <w:szCs w:val="22"/>
              </w:rPr>
              <w:t xml:space="preserve">Eenmaal per twee weken senioroverleg </w:t>
            </w:r>
          </w:p>
          <w:p w:rsidR="0040319E" w:rsidRPr="0040319E" w:rsidRDefault="0040319E" w:rsidP="0040319E">
            <w:pPr>
              <w:pStyle w:val="BasistekstGGNet"/>
              <w:rPr>
                <w:sz w:val="22"/>
                <w:szCs w:val="22"/>
              </w:rPr>
            </w:pPr>
          </w:p>
          <w:p w:rsidR="0040319E" w:rsidRPr="0040319E" w:rsidRDefault="0040319E" w:rsidP="0040319E">
            <w:pPr>
              <w:pStyle w:val="BasistekstGGNet"/>
              <w:rPr>
                <w:sz w:val="22"/>
                <w:szCs w:val="22"/>
              </w:rPr>
            </w:pPr>
            <w:r w:rsidRPr="0040319E">
              <w:rPr>
                <w:sz w:val="22"/>
                <w:szCs w:val="22"/>
              </w:rPr>
              <w:t>Multidisciplinair team bestaat uit 2 psychiaters, 2 psychologen, psychodiagnostisch medewerker, een algemeen arts, 4 sociaal psychiatrisch verpleegkundigen, 2 maatschappelijk werkers, een senior verpleegkundige werkzaam als doorstroomfunctionaris en  een ervaringsdeskundige.</w:t>
            </w:r>
            <w:r w:rsidRPr="0040319E">
              <w:rPr>
                <w:sz w:val="22"/>
                <w:szCs w:val="22"/>
              </w:rPr>
              <w:br/>
            </w:r>
            <w:r w:rsidRPr="0040319E">
              <w:rPr>
                <w:sz w:val="22"/>
                <w:szCs w:val="22"/>
              </w:rPr>
              <w:br/>
              <w:t>Een ervaringsdeskundige heeft zelf ervaringen binnen de geestelijke gezondheidszorg, ofwel te maken (gehad) met een psychische stoornis. Door middel van een opleiding en trainingen worden ervaringen ingezet, zodat anderen ermee geholpen kunnen worden.</w:t>
            </w:r>
          </w:p>
          <w:p w:rsidR="0040319E" w:rsidRPr="0040319E" w:rsidRDefault="0040319E" w:rsidP="0040319E">
            <w:pPr>
              <w:pStyle w:val="BasistekstGGNet"/>
              <w:rPr>
                <w:sz w:val="22"/>
                <w:szCs w:val="22"/>
              </w:rPr>
            </w:pPr>
          </w:p>
          <w:p w:rsidR="0040319E" w:rsidRPr="0040319E" w:rsidRDefault="0040319E" w:rsidP="0040319E">
            <w:pPr>
              <w:pStyle w:val="BasistekstGGNet"/>
              <w:rPr>
                <w:sz w:val="22"/>
                <w:szCs w:val="22"/>
              </w:rPr>
            </w:pPr>
            <w:r w:rsidRPr="0040319E">
              <w:rPr>
                <w:sz w:val="22"/>
                <w:szCs w:val="22"/>
              </w:rPr>
              <w:t>Activiteiten begeleiding:</w:t>
            </w:r>
          </w:p>
          <w:p w:rsidR="0040319E" w:rsidRDefault="0040319E" w:rsidP="0040319E">
            <w:pPr>
              <w:pStyle w:val="BasistekstGGNet"/>
              <w:rPr>
                <w:sz w:val="22"/>
                <w:szCs w:val="22"/>
              </w:rPr>
            </w:pPr>
            <w:r w:rsidRPr="0040319E">
              <w:rPr>
                <w:sz w:val="22"/>
                <w:szCs w:val="22"/>
              </w:rPr>
              <w:t>Binnen de Meent heeft ieder team een vaste activiteitenbegeleider. Er zijn 3 activiteitenbegeleiders binnen de Meent werkzaam. Buiten de Meent zijn er ook activiteitenbegeleiders werkzaam, die zorgdragen voor het aanbieden van een gevarieerde dagbesteding.</w:t>
            </w:r>
          </w:p>
          <w:p w:rsidR="0040319E" w:rsidRDefault="0040319E" w:rsidP="0040319E">
            <w:pPr>
              <w:pStyle w:val="BasistekstGGNet"/>
              <w:rPr>
                <w:sz w:val="22"/>
                <w:szCs w:val="22"/>
              </w:rPr>
            </w:pPr>
          </w:p>
          <w:p w:rsidR="0040319E" w:rsidRPr="0040319E" w:rsidRDefault="0040319E" w:rsidP="0040319E">
            <w:pPr>
              <w:pStyle w:val="BasistekstGGNet"/>
              <w:rPr>
                <w:sz w:val="22"/>
                <w:szCs w:val="22"/>
              </w:rPr>
            </w:pPr>
          </w:p>
        </w:tc>
      </w:tr>
      <w:tr w:rsidR="0040319E" w:rsidTr="00E477A5">
        <w:tc>
          <w:tcPr>
            <w:tcW w:w="637" w:type="dxa"/>
            <w:shd w:val="clear" w:color="auto" w:fill="3D9EA0" w:themeFill="accent1" w:themeFillShade="BF"/>
          </w:tcPr>
          <w:p w:rsidR="0040319E" w:rsidRDefault="0040319E" w:rsidP="0040319E">
            <w:pPr>
              <w:pStyle w:val="Koptekst"/>
              <w:rPr>
                <w:b/>
                <w:sz w:val="24"/>
              </w:rPr>
            </w:pPr>
            <w:r>
              <w:rPr>
                <w:b/>
                <w:sz w:val="24"/>
              </w:rPr>
              <w:lastRenderedPageBreak/>
              <w:t>1.5</w:t>
            </w:r>
          </w:p>
          <w:p w:rsidR="0040319E" w:rsidRDefault="0040319E" w:rsidP="0040319E">
            <w:pPr>
              <w:pStyle w:val="Koptekst"/>
              <w:rPr>
                <w:b/>
                <w:sz w:val="24"/>
              </w:rPr>
            </w:pPr>
          </w:p>
        </w:tc>
        <w:tc>
          <w:tcPr>
            <w:tcW w:w="8572" w:type="dxa"/>
            <w:shd w:val="clear" w:color="auto" w:fill="3D9EA0" w:themeFill="accent1" w:themeFillShade="BF"/>
          </w:tcPr>
          <w:p w:rsidR="0040319E" w:rsidRPr="0040319E" w:rsidRDefault="0040319E" w:rsidP="0040319E">
            <w:pPr>
              <w:pStyle w:val="Koptekst"/>
              <w:rPr>
                <w:b/>
                <w:sz w:val="22"/>
                <w:szCs w:val="22"/>
              </w:rPr>
            </w:pPr>
            <w:r w:rsidRPr="0040319E">
              <w:rPr>
                <w:b/>
                <w:sz w:val="22"/>
                <w:szCs w:val="22"/>
              </w:rPr>
              <w:t>Werktijden en inwerkprogramma</w:t>
            </w:r>
          </w:p>
          <w:p w:rsidR="0040319E" w:rsidRPr="0040319E" w:rsidRDefault="0040319E" w:rsidP="0040319E">
            <w:pPr>
              <w:pStyle w:val="Koptekst"/>
              <w:rPr>
                <w:sz w:val="22"/>
                <w:szCs w:val="22"/>
              </w:rPr>
            </w:pPr>
            <w:r w:rsidRPr="0040319E">
              <w:rPr>
                <w:sz w:val="22"/>
                <w:szCs w:val="22"/>
              </w:rPr>
              <w:t>(indien al elders beschreven dan volstaat verwijzing naar dat document)</w:t>
            </w:r>
          </w:p>
        </w:tc>
      </w:tr>
      <w:tr w:rsidR="0040319E" w:rsidTr="00E477A5">
        <w:tc>
          <w:tcPr>
            <w:tcW w:w="637" w:type="dxa"/>
          </w:tcPr>
          <w:p w:rsidR="0040319E" w:rsidRDefault="0040319E" w:rsidP="0040319E">
            <w:pPr>
              <w:pStyle w:val="Koptekst"/>
              <w:rPr>
                <w:sz w:val="24"/>
              </w:rPr>
            </w:pPr>
          </w:p>
        </w:tc>
        <w:tc>
          <w:tcPr>
            <w:tcW w:w="8572" w:type="dxa"/>
          </w:tcPr>
          <w:p w:rsidR="0040319E" w:rsidRPr="002E3A4F" w:rsidRDefault="0040319E" w:rsidP="0040319E">
            <w:pPr>
              <w:pStyle w:val="Koptekst"/>
              <w:tabs>
                <w:tab w:val="left" w:pos="708"/>
              </w:tabs>
              <w:rPr>
                <w:sz w:val="22"/>
                <w:szCs w:val="22"/>
              </w:rPr>
            </w:pPr>
            <w:r w:rsidRPr="002E3A4F">
              <w:rPr>
                <w:sz w:val="22"/>
                <w:szCs w:val="22"/>
              </w:rPr>
              <w:t xml:space="preserve">  </w:t>
            </w:r>
            <w:r w:rsidRPr="002E3A4F">
              <w:rPr>
                <w:sz w:val="22"/>
                <w:szCs w:val="22"/>
              </w:rPr>
              <w:t xml:space="preserve">Vroege diensten: </w:t>
            </w:r>
          </w:p>
          <w:p w:rsidR="0040319E" w:rsidRPr="002E3A4F" w:rsidRDefault="0040319E" w:rsidP="0040319E">
            <w:pPr>
              <w:pStyle w:val="Koptekst"/>
              <w:tabs>
                <w:tab w:val="left" w:pos="708"/>
              </w:tabs>
              <w:rPr>
                <w:sz w:val="22"/>
                <w:szCs w:val="22"/>
              </w:rPr>
            </w:pPr>
            <w:r w:rsidRPr="002E3A4F">
              <w:rPr>
                <w:sz w:val="22"/>
                <w:szCs w:val="22"/>
              </w:rPr>
              <w:t>A: 07:15 – 15:45 uur</w:t>
            </w:r>
          </w:p>
          <w:p w:rsidR="0040319E" w:rsidRPr="002E3A4F" w:rsidRDefault="0040319E" w:rsidP="0040319E">
            <w:pPr>
              <w:pStyle w:val="Koptekst"/>
              <w:tabs>
                <w:tab w:val="left" w:pos="708"/>
              </w:tabs>
              <w:rPr>
                <w:sz w:val="22"/>
                <w:szCs w:val="22"/>
              </w:rPr>
            </w:pPr>
            <w:r w:rsidRPr="002E3A4F">
              <w:rPr>
                <w:sz w:val="22"/>
                <w:szCs w:val="22"/>
              </w:rPr>
              <w:t>G: 07:30 – 16:00 uur</w:t>
            </w:r>
          </w:p>
          <w:p w:rsidR="0040319E" w:rsidRPr="002E3A4F" w:rsidRDefault="0040319E" w:rsidP="0040319E">
            <w:pPr>
              <w:pStyle w:val="Koptekst"/>
              <w:tabs>
                <w:tab w:val="left" w:pos="708"/>
              </w:tabs>
              <w:rPr>
                <w:sz w:val="22"/>
                <w:szCs w:val="22"/>
              </w:rPr>
            </w:pPr>
            <w:r w:rsidRPr="002E3A4F">
              <w:rPr>
                <w:sz w:val="22"/>
                <w:szCs w:val="22"/>
              </w:rPr>
              <w:t>B: 08:00 – 16:30 uur</w:t>
            </w:r>
          </w:p>
          <w:p w:rsidR="0040319E" w:rsidRPr="002E3A4F" w:rsidRDefault="0040319E" w:rsidP="0040319E">
            <w:pPr>
              <w:pStyle w:val="BasistekstGGNet"/>
              <w:rPr>
                <w:sz w:val="22"/>
                <w:szCs w:val="22"/>
              </w:rPr>
            </w:pPr>
          </w:p>
          <w:p w:rsidR="0040319E" w:rsidRPr="002E3A4F" w:rsidRDefault="0040319E" w:rsidP="0040319E">
            <w:pPr>
              <w:pStyle w:val="Koptekst"/>
              <w:tabs>
                <w:tab w:val="left" w:pos="708"/>
              </w:tabs>
              <w:rPr>
                <w:sz w:val="22"/>
                <w:szCs w:val="22"/>
              </w:rPr>
            </w:pPr>
            <w:r w:rsidRPr="002E3A4F">
              <w:rPr>
                <w:sz w:val="22"/>
                <w:szCs w:val="22"/>
              </w:rPr>
              <w:t xml:space="preserve">Late diensten: </w:t>
            </w:r>
          </w:p>
          <w:p w:rsidR="0040319E" w:rsidRPr="002E3A4F" w:rsidRDefault="0040319E" w:rsidP="0040319E">
            <w:pPr>
              <w:pStyle w:val="Koptekst"/>
              <w:tabs>
                <w:tab w:val="left" w:pos="708"/>
              </w:tabs>
              <w:rPr>
                <w:sz w:val="22"/>
                <w:szCs w:val="22"/>
              </w:rPr>
            </w:pPr>
            <w:r w:rsidRPr="002E3A4F">
              <w:rPr>
                <w:sz w:val="22"/>
                <w:szCs w:val="22"/>
              </w:rPr>
              <w:t>K: 13:30 – 22:00 uur</w:t>
            </w:r>
          </w:p>
          <w:p w:rsidR="0040319E" w:rsidRPr="002E3A4F" w:rsidRDefault="0040319E" w:rsidP="0040319E">
            <w:pPr>
              <w:pStyle w:val="Koptekst"/>
              <w:tabs>
                <w:tab w:val="left" w:pos="708"/>
              </w:tabs>
              <w:rPr>
                <w:sz w:val="22"/>
                <w:szCs w:val="22"/>
              </w:rPr>
            </w:pPr>
            <w:r w:rsidRPr="002E3A4F">
              <w:rPr>
                <w:sz w:val="22"/>
                <w:szCs w:val="22"/>
              </w:rPr>
              <w:t>L: 14:15 – 22:45 uur</w:t>
            </w:r>
          </w:p>
          <w:p w:rsidR="0040319E" w:rsidRPr="002E3A4F" w:rsidRDefault="0040319E" w:rsidP="0040319E">
            <w:pPr>
              <w:pStyle w:val="BasistekstGGNet"/>
              <w:rPr>
                <w:sz w:val="22"/>
                <w:szCs w:val="22"/>
              </w:rPr>
            </w:pPr>
          </w:p>
          <w:p w:rsidR="0040319E" w:rsidRPr="002E3A4F" w:rsidRDefault="0040319E" w:rsidP="0040319E">
            <w:pPr>
              <w:pStyle w:val="Koptekst"/>
              <w:tabs>
                <w:tab w:val="left" w:pos="708"/>
              </w:tabs>
              <w:rPr>
                <w:sz w:val="22"/>
                <w:szCs w:val="22"/>
              </w:rPr>
            </w:pPr>
            <w:r w:rsidRPr="002E3A4F">
              <w:rPr>
                <w:sz w:val="22"/>
                <w:szCs w:val="22"/>
              </w:rPr>
              <w:t xml:space="preserve">Nacht dienst: </w:t>
            </w:r>
          </w:p>
          <w:p w:rsidR="0040319E" w:rsidRPr="002E3A4F" w:rsidRDefault="0040319E" w:rsidP="0040319E">
            <w:pPr>
              <w:pStyle w:val="Koptekst"/>
              <w:rPr>
                <w:sz w:val="22"/>
                <w:szCs w:val="22"/>
              </w:rPr>
            </w:pPr>
            <w:r w:rsidRPr="002E3A4F">
              <w:rPr>
                <w:sz w:val="22"/>
                <w:szCs w:val="22"/>
              </w:rPr>
              <w:t xml:space="preserve">W: 22.30 – 07.30 </w:t>
            </w:r>
          </w:p>
        </w:tc>
      </w:tr>
    </w:tbl>
    <w:p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rsidTr="00E477A5">
        <w:tc>
          <w:tcPr>
            <w:tcW w:w="637" w:type="dxa"/>
            <w:shd w:val="clear" w:color="auto" w:fill="3D9EA0" w:themeFill="accent1" w:themeFillShade="BF"/>
          </w:tcPr>
          <w:p w:rsidR="00B23254" w:rsidRDefault="00B23254" w:rsidP="00741551">
            <w:pPr>
              <w:rPr>
                <w:b/>
                <w:sz w:val="24"/>
              </w:rPr>
            </w:pPr>
            <w:r>
              <w:rPr>
                <w:b/>
                <w:sz w:val="24"/>
              </w:rPr>
              <w:t>2.</w:t>
            </w:r>
          </w:p>
        </w:tc>
        <w:tc>
          <w:tcPr>
            <w:tcW w:w="8572" w:type="dxa"/>
            <w:shd w:val="clear" w:color="auto" w:fill="3D9EA0" w:themeFill="accent1" w:themeFillShade="BF"/>
          </w:tcPr>
          <w:p w:rsidR="00B23254" w:rsidRDefault="00B23254" w:rsidP="00741551">
            <w:pPr>
              <w:rPr>
                <w:b/>
                <w:sz w:val="24"/>
              </w:rPr>
            </w:pPr>
            <w:r>
              <w:rPr>
                <w:b/>
                <w:sz w:val="24"/>
              </w:rPr>
              <w:t>Begeleiding van leerlingen en stagiaires</w:t>
            </w:r>
          </w:p>
          <w:p w:rsidR="00B23254" w:rsidRDefault="00B23254" w:rsidP="00741551">
            <w:pPr>
              <w:rPr>
                <w:b/>
                <w:sz w:val="24"/>
              </w:rPr>
            </w:pPr>
          </w:p>
        </w:tc>
      </w:tr>
      <w:tr w:rsidR="002E3A4F" w:rsidTr="00E477A5">
        <w:tc>
          <w:tcPr>
            <w:tcW w:w="637" w:type="dxa"/>
          </w:tcPr>
          <w:p w:rsidR="002E3A4F" w:rsidRDefault="002E3A4F" w:rsidP="002E3A4F">
            <w:pPr>
              <w:rPr>
                <w:sz w:val="24"/>
              </w:rPr>
            </w:pPr>
          </w:p>
        </w:tc>
        <w:tc>
          <w:tcPr>
            <w:tcW w:w="8572" w:type="dxa"/>
          </w:tcPr>
          <w:p w:rsidR="002E3A4F" w:rsidRPr="002E3A4F" w:rsidRDefault="002E3A4F" w:rsidP="002E3A4F">
            <w:pPr>
              <w:pStyle w:val="Default"/>
              <w:rPr>
                <w:rFonts w:asciiTheme="majorHAnsi" w:hAnsiTheme="majorHAnsi"/>
                <w:sz w:val="22"/>
                <w:szCs w:val="22"/>
              </w:rPr>
            </w:pPr>
            <w:r w:rsidRPr="002E3A4F">
              <w:rPr>
                <w:rFonts w:asciiTheme="majorHAnsi" w:hAnsiTheme="majorHAnsi"/>
                <w:sz w:val="22"/>
                <w:szCs w:val="22"/>
              </w:rPr>
              <w:t>Wat kunnen leerlingen en stagiaires verwachten van begeleiding op deze afdeling (beschrijving van leerklimaat):</w:t>
            </w:r>
            <w:r w:rsidRPr="002E3A4F">
              <w:rPr>
                <w:rFonts w:asciiTheme="majorHAnsi" w:hAnsiTheme="majorHAnsi"/>
                <w:sz w:val="22"/>
                <w:szCs w:val="22"/>
              </w:rPr>
              <w:br/>
            </w:r>
            <w:r w:rsidRPr="002E3A4F">
              <w:rPr>
                <w:rFonts w:asciiTheme="majorHAnsi" w:hAnsiTheme="majorHAnsi"/>
                <w:sz w:val="22"/>
                <w:szCs w:val="22"/>
              </w:rPr>
              <w:br/>
              <w:t xml:space="preserve">De leerling worden begeleid door gediplomeerde verpleegkundigen / agogen. De planning van het rooster geschiedt in overleg door de planner van de afdeling. </w:t>
            </w:r>
          </w:p>
          <w:p w:rsidR="002E3A4F" w:rsidRPr="002E3A4F" w:rsidRDefault="002E3A4F" w:rsidP="002E3A4F">
            <w:pPr>
              <w:pStyle w:val="Default"/>
              <w:rPr>
                <w:rFonts w:asciiTheme="majorHAnsi" w:hAnsiTheme="majorHAnsi"/>
                <w:sz w:val="22"/>
                <w:szCs w:val="22"/>
              </w:rPr>
            </w:pPr>
          </w:p>
          <w:p w:rsidR="002E3A4F" w:rsidRPr="002E3A4F" w:rsidRDefault="002E3A4F" w:rsidP="002E3A4F">
            <w:pPr>
              <w:pStyle w:val="Default"/>
              <w:rPr>
                <w:rFonts w:asciiTheme="majorHAnsi" w:hAnsiTheme="majorHAnsi"/>
                <w:sz w:val="22"/>
                <w:szCs w:val="22"/>
              </w:rPr>
            </w:pPr>
            <w:r w:rsidRPr="002E3A4F">
              <w:rPr>
                <w:rFonts w:asciiTheme="majorHAnsi" w:hAnsiTheme="majorHAnsi"/>
                <w:sz w:val="22"/>
                <w:szCs w:val="22"/>
              </w:rPr>
              <w:t>Stagiaires van de HBO-V worden begeleid door een HBO-V bekend met competentie gericht leren en met het werken met een POP/Portfolio en beroepsproducten. Voor MBO-V stagiaires werkt de Meent met het scheiden van begeleiden en beoordelen. De HBO SPH stagiaires worden begeleid door een HBO-er en zo mogelijk ook een agoog.</w:t>
            </w:r>
          </w:p>
          <w:p w:rsidR="002E3A4F" w:rsidRPr="002E3A4F" w:rsidRDefault="002E3A4F" w:rsidP="002E3A4F">
            <w:pPr>
              <w:pStyle w:val="Default"/>
              <w:rPr>
                <w:rFonts w:asciiTheme="majorHAnsi" w:hAnsiTheme="majorHAnsi"/>
                <w:sz w:val="22"/>
                <w:szCs w:val="22"/>
              </w:rPr>
            </w:pPr>
            <w:r w:rsidRPr="002E3A4F">
              <w:rPr>
                <w:rFonts w:asciiTheme="majorHAnsi" w:hAnsiTheme="majorHAnsi"/>
                <w:sz w:val="22"/>
                <w:szCs w:val="22"/>
              </w:rPr>
              <w:t>De Meent heeft een aantal gecertificeerde onafhankelijke beoordelaren.</w:t>
            </w:r>
          </w:p>
          <w:p w:rsidR="002E3A4F" w:rsidRPr="002E3A4F" w:rsidRDefault="002E3A4F" w:rsidP="002E3A4F">
            <w:pPr>
              <w:rPr>
                <w:rFonts w:asciiTheme="majorHAnsi" w:hAnsiTheme="majorHAnsi"/>
                <w:sz w:val="22"/>
                <w:szCs w:val="22"/>
              </w:rPr>
            </w:pPr>
          </w:p>
          <w:p w:rsidR="002E3A4F" w:rsidRPr="002E3A4F" w:rsidRDefault="002E3A4F" w:rsidP="002E3A4F">
            <w:pPr>
              <w:rPr>
                <w:rFonts w:asciiTheme="majorHAnsi" w:hAnsiTheme="majorHAnsi"/>
                <w:sz w:val="22"/>
                <w:szCs w:val="22"/>
              </w:rPr>
            </w:pPr>
          </w:p>
          <w:p w:rsidR="002E3A4F" w:rsidRPr="002E3A4F" w:rsidRDefault="002E3A4F" w:rsidP="002E3A4F">
            <w:pPr>
              <w:rPr>
                <w:rFonts w:asciiTheme="majorHAnsi" w:hAnsiTheme="majorHAnsi"/>
                <w:sz w:val="22"/>
                <w:szCs w:val="22"/>
              </w:rPr>
            </w:pPr>
            <w:r w:rsidRPr="002E3A4F">
              <w:rPr>
                <w:rFonts w:asciiTheme="majorHAnsi" w:hAnsiTheme="majorHAnsi"/>
                <w:sz w:val="22"/>
                <w:szCs w:val="22"/>
              </w:rPr>
              <w:t>Verwachtingen van leerlingen en stagiaires om op deze specifieke afdeling te kunnen leren (beginsituatie met betrekking tot attitude/competenties/reflectievaardigheden/agressie hantering etc.):</w:t>
            </w:r>
          </w:p>
          <w:p w:rsidR="002E3A4F" w:rsidRPr="002E3A4F" w:rsidRDefault="002E3A4F" w:rsidP="002E3A4F">
            <w:pPr>
              <w:pStyle w:val="Default"/>
              <w:rPr>
                <w:rFonts w:asciiTheme="majorHAnsi" w:hAnsiTheme="majorHAnsi"/>
                <w:sz w:val="22"/>
                <w:szCs w:val="22"/>
              </w:rPr>
            </w:pPr>
          </w:p>
          <w:p w:rsidR="002E3A4F" w:rsidRPr="002E3A4F" w:rsidRDefault="002E3A4F" w:rsidP="002E3A4F">
            <w:pPr>
              <w:pStyle w:val="Default"/>
              <w:rPr>
                <w:rFonts w:asciiTheme="majorHAnsi" w:hAnsiTheme="majorHAnsi"/>
                <w:sz w:val="22"/>
                <w:szCs w:val="22"/>
              </w:rPr>
            </w:pPr>
            <w:r w:rsidRPr="002E3A4F">
              <w:rPr>
                <w:rFonts w:asciiTheme="majorHAnsi" w:hAnsiTheme="majorHAnsi"/>
                <w:sz w:val="22"/>
                <w:szCs w:val="22"/>
              </w:rPr>
              <w:lastRenderedPageBreak/>
              <w:t xml:space="preserve">Het wordt op prijs gesteld als de stagiair vooraf aan de stage telefonisch contact opneemt met de contactpersoon van het team om zo enkele afspraken te kunnen maken. Verder is contact met de planner noodzakelijk om overleg te hebben over de dienstlijst. </w:t>
            </w:r>
          </w:p>
          <w:p w:rsidR="002E3A4F" w:rsidRPr="002E3A4F" w:rsidRDefault="002E3A4F" w:rsidP="002E3A4F">
            <w:pPr>
              <w:pStyle w:val="Default"/>
              <w:rPr>
                <w:rFonts w:asciiTheme="majorHAnsi" w:hAnsiTheme="majorHAnsi"/>
                <w:sz w:val="22"/>
                <w:szCs w:val="22"/>
              </w:rPr>
            </w:pPr>
          </w:p>
          <w:p w:rsidR="002E3A4F" w:rsidRDefault="002E3A4F" w:rsidP="002E3A4F">
            <w:pPr>
              <w:rPr>
                <w:rFonts w:asciiTheme="majorHAnsi" w:hAnsiTheme="majorHAnsi"/>
                <w:sz w:val="22"/>
                <w:szCs w:val="22"/>
              </w:rPr>
            </w:pPr>
            <w:r w:rsidRPr="002E3A4F">
              <w:rPr>
                <w:rFonts w:asciiTheme="majorHAnsi" w:hAnsiTheme="majorHAnsi"/>
                <w:sz w:val="22"/>
                <w:szCs w:val="22"/>
              </w:rPr>
              <w:t>Ter voorbereiding op de leerperiode / stage is het raadzaam om, actuele literatuur te bestuderen m.b.t. de verschillende ziektebeelden en de FACT methodiek binnen de afdeling. Verder is het belangrijk op de hoogte te zijn van reflectiemethoden binnen de GGZ.</w:t>
            </w:r>
          </w:p>
          <w:p w:rsidR="002E3A4F" w:rsidRDefault="002E3A4F" w:rsidP="002E3A4F">
            <w:pPr>
              <w:pStyle w:val="BasistekstGGNet"/>
            </w:pPr>
          </w:p>
          <w:p w:rsidR="002E3A4F" w:rsidRDefault="002E3A4F" w:rsidP="002E3A4F">
            <w:pPr>
              <w:pStyle w:val="BasistekstGGNet"/>
            </w:pPr>
          </w:p>
          <w:p w:rsidR="002E3A4F" w:rsidRDefault="002E3A4F" w:rsidP="002E3A4F">
            <w:pPr>
              <w:pStyle w:val="BasistekstGGNet"/>
            </w:pPr>
          </w:p>
          <w:p w:rsidR="002E3A4F" w:rsidRDefault="002E3A4F" w:rsidP="002E3A4F">
            <w:pPr>
              <w:pStyle w:val="BasistekstGGNet"/>
            </w:pPr>
          </w:p>
          <w:p w:rsidR="002E3A4F" w:rsidRDefault="002E3A4F" w:rsidP="002E3A4F">
            <w:pPr>
              <w:pStyle w:val="BasistekstGGNet"/>
            </w:pPr>
          </w:p>
          <w:p w:rsidR="002E3A4F" w:rsidRDefault="002E3A4F" w:rsidP="002E3A4F">
            <w:pPr>
              <w:pStyle w:val="BasistekstGGNet"/>
            </w:pPr>
          </w:p>
          <w:p w:rsidR="002E3A4F" w:rsidRDefault="002E3A4F" w:rsidP="002E3A4F">
            <w:pPr>
              <w:pStyle w:val="BasistekstGGNet"/>
            </w:pPr>
          </w:p>
          <w:p w:rsidR="002E3A4F" w:rsidRDefault="002E3A4F" w:rsidP="002E3A4F">
            <w:pPr>
              <w:pStyle w:val="BasistekstGGNet"/>
            </w:pPr>
          </w:p>
          <w:p w:rsidR="002E3A4F" w:rsidRDefault="002E3A4F" w:rsidP="002E3A4F">
            <w:pPr>
              <w:pStyle w:val="BasistekstGGNet"/>
            </w:pPr>
          </w:p>
          <w:p w:rsidR="002E3A4F" w:rsidRDefault="002E3A4F" w:rsidP="002E3A4F">
            <w:pPr>
              <w:pStyle w:val="BasistekstGGNet"/>
            </w:pPr>
          </w:p>
          <w:p w:rsidR="002E3A4F" w:rsidRDefault="002E3A4F" w:rsidP="002E3A4F">
            <w:pPr>
              <w:pStyle w:val="BasistekstGGNet"/>
            </w:pPr>
          </w:p>
          <w:p w:rsidR="002E3A4F" w:rsidRDefault="002E3A4F" w:rsidP="002E3A4F">
            <w:pPr>
              <w:pStyle w:val="BasistekstGGNet"/>
            </w:pPr>
          </w:p>
          <w:p w:rsidR="002E3A4F" w:rsidRPr="002E3A4F" w:rsidRDefault="002E3A4F" w:rsidP="002E3A4F">
            <w:pPr>
              <w:pStyle w:val="BasistekstGGNet"/>
            </w:pPr>
          </w:p>
        </w:tc>
      </w:tr>
    </w:tbl>
    <w:p w:rsidR="00AE5BA2" w:rsidRDefault="00AE5BA2"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p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rsidTr="00902049">
        <w:tc>
          <w:tcPr>
            <w:tcW w:w="637" w:type="dxa"/>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lastRenderedPageBreak/>
              <w:t>3</w:t>
            </w:r>
            <w:r w:rsidR="009E6E44" w:rsidRPr="00902049">
              <w:rPr>
                <w:b/>
                <w:sz w:val="28"/>
                <w:szCs w:val="28"/>
              </w:rPr>
              <w:t>.</w:t>
            </w:r>
          </w:p>
          <w:p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rsidR="00B23254" w:rsidRPr="00902049" w:rsidRDefault="00B23254" w:rsidP="00741551">
            <w:pPr>
              <w:pStyle w:val="Koptekst"/>
              <w:rPr>
                <w:b/>
                <w:sz w:val="28"/>
                <w:szCs w:val="28"/>
              </w:rPr>
            </w:pPr>
            <w:r w:rsidRPr="00902049">
              <w:rPr>
                <w:b/>
                <w:sz w:val="28"/>
                <w:szCs w:val="28"/>
              </w:rPr>
              <w:t xml:space="preserve">MBO-V </w:t>
            </w:r>
          </w:p>
          <w:p w:rsidR="00B23254" w:rsidRPr="00902049" w:rsidRDefault="00B23254" w:rsidP="00741551">
            <w:pPr>
              <w:pStyle w:val="Koptekst"/>
              <w:rPr>
                <w:sz w:val="28"/>
                <w:szCs w:val="28"/>
              </w:rPr>
            </w:pPr>
          </w:p>
        </w:tc>
      </w:tr>
      <w:tr w:rsidR="00B23254" w:rsidRPr="00902049" w:rsidTr="00741551">
        <w:tc>
          <w:tcPr>
            <w:tcW w:w="637" w:type="dxa"/>
            <w:vMerge w:val="restart"/>
            <w:shd w:val="clear" w:color="auto" w:fill="auto"/>
          </w:tcPr>
          <w:p w:rsidR="00B23254" w:rsidRPr="00902049" w:rsidRDefault="00B23254" w:rsidP="00741551">
            <w:pPr>
              <w:pStyle w:val="Koptekst"/>
              <w:rPr>
                <w:b/>
                <w:sz w:val="22"/>
                <w:szCs w:val="22"/>
              </w:rPr>
            </w:pPr>
          </w:p>
        </w:tc>
        <w:tc>
          <w:tcPr>
            <w:tcW w:w="4286" w:type="dxa"/>
            <w:vMerge w:val="restart"/>
            <w:shd w:val="clear" w:color="auto" w:fill="auto"/>
          </w:tcPr>
          <w:p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rsidR="00B23254" w:rsidRPr="00902049" w:rsidRDefault="00B23254" w:rsidP="00741551">
            <w:pPr>
              <w:rPr>
                <w:sz w:val="22"/>
                <w:szCs w:val="22"/>
              </w:rPr>
            </w:pPr>
            <w:r w:rsidRPr="00902049">
              <w:rPr>
                <w:sz w:val="22"/>
                <w:szCs w:val="22"/>
              </w:rPr>
              <w:t>Starters- fase</w:t>
            </w:r>
          </w:p>
        </w:tc>
      </w:tr>
      <w:tr w:rsidR="00B23254" w:rsidTr="00902049">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tcBorders>
              <w:bottom w:val="single" w:sz="4" w:space="0" w:color="auto"/>
            </w:tcBorders>
            <w:shd w:val="clear" w:color="auto" w:fill="auto"/>
          </w:tcPr>
          <w:p w:rsidR="00B23254" w:rsidRPr="000B42D8" w:rsidRDefault="00B23254" w:rsidP="00741551">
            <w:r>
              <w:t>Gevorderde fase</w:t>
            </w:r>
          </w:p>
        </w:tc>
      </w:tr>
      <w:tr w:rsidR="00B23254" w:rsidTr="00741551">
        <w:tc>
          <w:tcPr>
            <w:tcW w:w="637" w:type="dxa"/>
            <w:vMerge/>
            <w:shd w:val="clear" w:color="auto" w:fill="auto"/>
          </w:tcPr>
          <w:p w:rsidR="00B23254" w:rsidRDefault="00B23254" w:rsidP="00741551">
            <w:pPr>
              <w:pStyle w:val="Koptekst"/>
              <w:rPr>
                <w:b/>
                <w:sz w:val="24"/>
              </w:rPr>
            </w:pPr>
          </w:p>
        </w:tc>
        <w:tc>
          <w:tcPr>
            <w:tcW w:w="4286" w:type="dxa"/>
            <w:vMerge/>
            <w:shd w:val="clear" w:color="auto" w:fill="auto"/>
          </w:tcPr>
          <w:p w:rsidR="00B23254" w:rsidRPr="000B42D8" w:rsidRDefault="00B23254" w:rsidP="00741551"/>
        </w:tc>
        <w:tc>
          <w:tcPr>
            <w:tcW w:w="9606" w:type="dxa"/>
            <w:shd w:val="clear" w:color="auto" w:fill="FFFFFF"/>
          </w:tcPr>
          <w:p w:rsidR="00B23254" w:rsidRPr="000B42D8" w:rsidRDefault="00B23254" w:rsidP="00741551">
            <w:r>
              <w:t>Beroeps bekwame  fase</w:t>
            </w:r>
          </w:p>
        </w:tc>
      </w:tr>
    </w:tbl>
    <w:p w:rsidR="00B23254" w:rsidRPr="00272E19" w:rsidRDefault="00B23254" w:rsidP="00B23254">
      <w:pPr>
        <w:rPr>
          <w:b/>
          <w:sz w:val="16"/>
          <w:szCs w:val="16"/>
        </w:rPr>
      </w:pPr>
    </w:p>
    <w:tbl>
      <w:tblPr>
        <w:tblW w:w="14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4120"/>
        <w:gridCol w:w="4146"/>
        <w:gridCol w:w="850"/>
        <w:gridCol w:w="899"/>
      </w:tblGrid>
      <w:tr w:rsidR="00B23254" w:rsidRPr="00902049" w:rsidTr="002475EB">
        <w:trPr>
          <w:trHeight w:val="675"/>
        </w:trPr>
        <w:tc>
          <w:tcPr>
            <w:tcW w:w="4487" w:type="dxa"/>
            <w:gridSpan w:val="2"/>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Werkproces</w:t>
            </w:r>
          </w:p>
        </w:tc>
        <w:tc>
          <w:tcPr>
            <w:tcW w:w="4120" w:type="dxa"/>
            <w:vMerge w:val="restart"/>
            <w:shd w:val="clear" w:color="auto" w:fill="FFFFFF"/>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Starters-fase</w:t>
            </w:r>
          </w:p>
        </w:tc>
        <w:tc>
          <w:tcPr>
            <w:tcW w:w="4146" w:type="dxa"/>
            <w:vMerge w:val="restart"/>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Gevorderde-fase</w:t>
            </w:r>
          </w:p>
        </w:tc>
        <w:tc>
          <w:tcPr>
            <w:tcW w:w="1749" w:type="dxa"/>
            <w:gridSpan w:val="2"/>
            <w:shd w:val="clear" w:color="auto" w:fill="auto"/>
          </w:tcPr>
          <w:p w:rsidR="00B23254" w:rsidRPr="00902049" w:rsidRDefault="00B23254" w:rsidP="00A5112E">
            <w:pPr>
              <w:rPr>
                <w:rFonts w:asciiTheme="majorHAnsi" w:hAnsiTheme="majorHAnsi"/>
                <w:b/>
                <w:sz w:val="22"/>
                <w:szCs w:val="22"/>
              </w:rPr>
            </w:pPr>
            <w:r w:rsidRPr="00902049">
              <w:rPr>
                <w:rFonts w:asciiTheme="majorHAnsi" w:hAnsiTheme="majorHAnsi"/>
                <w:b/>
                <w:sz w:val="22"/>
                <w:szCs w:val="22"/>
              </w:rPr>
              <w:t>Te behalen op de afdeling.</w:t>
            </w:r>
          </w:p>
        </w:tc>
      </w:tr>
      <w:tr w:rsidR="00B23254" w:rsidRPr="00902049" w:rsidTr="002475EB">
        <w:trPr>
          <w:trHeight w:val="377"/>
        </w:trPr>
        <w:tc>
          <w:tcPr>
            <w:tcW w:w="4487" w:type="dxa"/>
            <w:gridSpan w:val="2"/>
            <w:vMerge/>
            <w:shd w:val="clear" w:color="auto" w:fill="auto"/>
          </w:tcPr>
          <w:p w:rsidR="00B23254" w:rsidRPr="00902049" w:rsidRDefault="00B23254" w:rsidP="00741551">
            <w:pPr>
              <w:rPr>
                <w:rFonts w:asciiTheme="majorHAnsi" w:hAnsiTheme="majorHAnsi"/>
                <w:b/>
                <w:sz w:val="22"/>
                <w:szCs w:val="22"/>
              </w:rPr>
            </w:pPr>
          </w:p>
        </w:tc>
        <w:tc>
          <w:tcPr>
            <w:tcW w:w="4120" w:type="dxa"/>
            <w:vMerge/>
            <w:shd w:val="clear" w:color="auto" w:fill="FFFFFF"/>
          </w:tcPr>
          <w:p w:rsidR="00B23254" w:rsidRPr="00902049" w:rsidRDefault="00B23254" w:rsidP="00741551">
            <w:pPr>
              <w:rPr>
                <w:rFonts w:asciiTheme="majorHAnsi" w:hAnsiTheme="majorHAnsi"/>
                <w:b/>
                <w:sz w:val="22"/>
                <w:szCs w:val="22"/>
              </w:rPr>
            </w:pPr>
          </w:p>
        </w:tc>
        <w:tc>
          <w:tcPr>
            <w:tcW w:w="4146" w:type="dxa"/>
            <w:vMerge/>
            <w:shd w:val="clear" w:color="auto" w:fill="auto"/>
          </w:tcPr>
          <w:p w:rsidR="00B23254" w:rsidRPr="00902049" w:rsidRDefault="00B23254" w:rsidP="00741551">
            <w:pPr>
              <w:rPr>
                <w:rFonts w:asciiTheme="majorHAnsi" w:hAnsiTheme="majorHAnsi"/>
                <w:b/>
                <w:sz w:val="22"/>
                <w:szCs w:val="22"/>
              </w:rPr>
            </w:pPr>
          </w:p>
        </w:tc>
        <w:tc>
          <w:tcPr>
            <w:tcW w:w="850" w:type="dxa"/>
            <w:shd w:val="clear" w:color="auto" w:fill="auto"/>
          </w:tcPr>
          <w:p w:rsidR="00B23254" w:rsidRPr="00902049" w:rsidRDefault="00B23254" w:rsidP="00741551">
            <w:pPr>
              <w:rPr>
                <w:rFonts w:asciiTheme="majorHAnsi" w:hAnsiTheme="majorHAnsi"/>
                <w:b/>
                <w:sz w:val="22"/>
                <w:szCs w:val="22"/>
              </w:rPr>
            </w:pPr>
            <w:r w:rsidRPr="00902049">
              <w:rPr>
                <w:rFonts w:asciiTheme="majorHAnsi" w:hAnsiTheme="majorHAnsi"/>
                <w:b/>
                <w:sz w:val="22"/>
                <w:szCs w:val="22"/>
              </w:rPr>
              <w:t>Ja</w:t>
            </w:r>
          </w:p>
          <w:p w:rsidR="00B23254" w:rsidRPr="00902049" w:rsidRDefault="00B23254" w:rsidP="00741551">
            <w:pPr>
              <w:rPr>
                <w:rFonts w:asciiTheme="majorHAnsi" w:hAnsiTheme="majorHAnsi"/>
                <w:b/>
                <w:sz w:val="22"/>
                <w:szCs w:val="22"/>
              </w:rPr>
            </w:pPr>
          </w:p>
        </w:tc>
        <w:tc>
          <w:tcPr>
            <w:tcW w:w="899" w:type="dxa"/>
            <w:shd w:val="clear" w:color="auto" w:fill="auto"/>
          </w:tcPr>
          <w:p w:rsidR="00B23254" w:rsidRPr="00902049" w:rsidRDefault="00B23254" w:rsidP="00B23254">
            <w:pPr>
              <w:rPr>
                <w:rFonts w:asciiTheme="majorHAnsi" w:hAnsiTheme="majorHAnsi"/>
                <w:b/>
                <w:sz w:val="22"/>
                <w:szCs w:val="22"/>
              </w:rPr>
            </w:pPr>
            <w:r w:rsidRPr="00902049">
              <w:rPr>
                <w:rFonts w:asciiTheme="majorHAnsi" w:hAnsiTheme="majorHAnsi"/>
                <w:b/>
                <w:sz w:val="22"/>
                <w:szCs w:val="22"/>
              </w:rPr>
              <w:t>Nee</w:t>
            </w:r>
          </w:p>
          <w:p w:rsidR="00B23254" w:rsidRPr="00902049" w:rsidRDefault="00B23254" w:rsidP="00741551">
            <w:pPr>
              <w:rPr>
                <w:rFonts w:asciiTheme="majorHAnsi" w:hAnsiTheme="majorHAnsi"/>
                <w:b/>
                <w:sz w:val="22"/>
                <w:szCs w:val="22"/>
              </w:rPr>
            </w:pPr>
          </w:p>
        </w:tc>
      </w:tr>
      <w:tr w:rsidR="00A64DF2" w:rsidRPr="00902049" w:rsidTr="009B5A2C">
        <w:trPr>
          <w:trHeight w:val="96"/>
        </w:trPr>
        <w:tc>
          <w:tcPr>
            <w:tcW w:w="1555" w:type="dxa"/>
            <w:vMerge w:val="restart"/>
            <w:shd w:val="clear" w:color="auto" w:fill="auto"/>
          </w:tcPr>
          <w:p w:rsidR="00A64DF2" w:rsidRPr="00902049" w:rsidRDefault="00A64DF2" w:rsidP="00A64DF2">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rsidR="00A64DF2" w:rsidRPr="00902049" w:rsidRDefault="00A64DF2" w:rsidP="00A64DF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4120" w:type="dxa"/>
            <w:tcBorders>
              <w:bottom w:val="single" w:sz="4" w:space="0" w:color="auto"/>
            </w:tcBorders>
            <w:shd w:val="clear" w:color="auto" w:fill="auto"/>
          </w:tcPr>
          <w:p w:rsidR="00A64DF2" w:rsidRPr="00902049" w:rsidRDefault="00A64DF2" w:rsidP="00A64DF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4146" w:type="dxa"/>
            <w:shd w:val="clear" w:color="auto" w:fill="auto"/>
          </w:tcPr>
          <w:p w:rsidR="00A64DF2" w:rsidRPr="00902049" w:rsidRDefault="00A64DF2" w:rsidP="00A64DF2">
            <w:pPr>
              <w:numPr>
                <w:ilvl w:val="0"/>
                <w:numId w:val="26"/>
              </w:numPr>
              <w:spacing w:line="240" w:lineRule="auto"/>
              <w:rPr>
                <w:rFonts w:asciiTheme="majorHAnsi" w:hAnsiTheme="majorHAnsi"/>
                <w:sz w:val="22"/>
                <w:szCs w:val="22"/>
              </w:rPr>
            </w:pPr>
            <w:r w:rsidRPr="00902049">
              <w:rPr>
                <w:rFonts w:asciiTheme="majorHAnsi" w:hAnsiTheme="majorHAnsi"/>
                <w:sz w:val="22"/>
                <w:szCs w:val="22"/>
              </w:rPr>
              <w:t>Verpleegplan kunnen op- en bijstellen</w:t>
            </w:r>
          </w:p>
        </w:tc>
        <w:tc>
          <w:tcPr>
            <w:tcW w:w="850" w:type="dxa"/>
            <w:shd w:val="clear" w:color="auto" w:fill="auto"/>
          </w:tcPr>
          <w:p w:rsidR="00A64DF2" w:rsidRPr="001B7FBA" w:rsidRDefault="002B65C3" w:rsidP="00A64DF2">
            <w:pPr>
              <w:rPr>
                <w:b/>
              </w:rPr>
            </w:pPr>
            <w:r>
              <w:rPr>
                <w:b/>
              </w:rPr>
              <w:t>X</w:t>
            </w:r>
          </w:p>
        </w:tc>
        <w:tc>
          <w:tcPr>
            <w:tcW w:w="899" w:type="dxa"/>
            <w:shd w:val="clear" w:color="auto" w:fill="auto"/>
          </w:tcPr>
          <w:p w:rsidR="00A64DF2" w:rsidRPr="006165C6" w:rsidRDefault="00A64DF2" w:rsidP="00A64DF2">
            <w:pPr>
              <w:rPr>
                <w:rFonts w:asciiTheme="majorHAnsi" w:hAnsiTheme="majorHAnsi"/>
                <w:b/>
                <w:sz w:val="22"/>
                <w:szCs w:val="22"/>
              </w:rPr>
            </w:pPr>
          </w:p>
        </w:tc>
      </w:tr>
      <w:tr w:rsidR="00A64DF2" w:rsidRPr="00902049" w:rsidTr="009B5A2C">
        <w:trPr>
          <w:trHeight w:val="96"/>
        </w:trPr>
        <w:tc>
          <w:tcPr>
            <w:tcW w:w="1555" w:type="dxa"/>
            <w:vMerge/>
            <w:shd w:val="clear" w:color="auto" w:fill="auto"/>
          </w:tcPr>
          <w:p w:rsidR="00A64DF2" w:rsidRPr="00902049" w:rsidRDefault="00A64DF2" w:rsidP="00A64DF2">
            <w:pPr>
              <w:jc w:val="both"/>
              <w:rPr>
                <w:rFonts w:asciiTheme="majorHAnsi" w:hAnsiTheme="majorHAnsi"/>
                <w:b/>
                <w:sz w:val="22"/>
                <w:szCs w:val="22"/>
              </w:rPr>
            </w:pPr>
          </w:p>
        </w:tc>
        <w:tc>
          <w:tcPr>
            <w:tcW w:w="2932" w:type="dxa"/>
            <w:vMerge/>
            <w:shd w:val="clear" w:color="auto" w:fill="auto"/>
          </w:tcPr>
          <w:p w:rsidR="00A64DF2" w:rsidRPr="00902049" w:rsidRDefault="00A64DF2" w:rsidP="00A64DF2">
            <w:pPr>
              <w:rPr>
                <w:rFonts w:asciiTheme="majorHAnsi" w:hAnsiTheme="majorHAnsi"/>
                <w:b/>
                <w:sz w:val="22"/>
                <w:szCs w:val="22"/>
              </w:rPr>
            </w:pPr>
          </w:p>
        </w:tc>
        <w:tc>
          <w:tcPr>
            <w:tcW w:w="4120" w:type="dxa"/>
            <w:shd w:val="clear" w:color="auto" w:fill="auto"/>
          </w:tcPr>
          <w:p w:rsidR="00A64DF2" w:rsidRPr="00902049" w:rsidRDefault="00A64DF2" w:rsidP="00A64DF2">
            <w:pPr>
              <w:numPr>
                <w:ilvl w:val="0"/>
                <w:numId w:val="26"/>
              </w:num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4146" w:type="dxa"/>
            <w:shd w:val="clear" w:color="auto" w:fill="auto"/>
          </w:tcPr>
          <w:p w:rsidR="00A64DF2" w:rsidRPr="00902049" w:rsidRDefault="00A64DF2" w:rsidP="00A64DF2">
            <w:pPr>
              <w:rPr>
                <w:rFonts w:asciiTheme="majorHAnsi" w:hAnsiTheme="majorHAnsi"/>
                <w:b/>
                <w:sz w:val="22"/>
                <w:szCs w:val="22"/>
              </w:rPr>
            </w:pPr>
          </w:p>
        </w:tc>
        <w:tc>
          <w:tcPr>
            <w:tcW w:w="850" w:type="dxa"/>
            <w:shd w:val="clear" w:color="auto" w:fill="auto"/>
          </w:tcPr>
          <w:p w:rsidR="00A64DF2" w:rsidRPr="001B7FBA" w:rsidRDefault="002B65C3" w:rsidP="00A64DF2">
            <w:pPr>
              <w:rPr>
                <w:b/>
              </w:rPr>
            </w:pPr>
            <w:r>
              <w:rPr>
                <w:b/>
              </w:rPr>
              <w:t>X</w:t>
            </w:r>
          </w:p>
        </w:tc>
        <w:tc>
          <w:tcPr>
            <w:tcW w:w="899" w:type="dxa"/>
            <w:shd w:val="clear" w:color="auto" w:fill="auto"/>
          </w:tcPr>
          <w:p w:rsidR="00A64DF2" w:rsidRPr="006165C6" w:rsidRDefault="00A64DF2" w:rsidP="00A64DF2">
            <w:pPr>
              <w:rPr>
                <w:rFonts w:asciiTheme="majorHAnsi" w:hAnsiTheme="majorHAnsi"/>
                <w:b/>
                <w:sz w:val="22"/>
                <w:szCs w:val="22"/>
              </w:rPr>
            </w:pPr>
          </w:p>
        </w:tc>
      </w:tr>
      <w:tr w:rsidR="00A64DF2" w:rsidRPr="00902049" w:rsidTr="009B5A2C">
        <w:trPr>
          <w:trHeight w:val="96"/>
        </w:trPr>
        <w:tc>
          <w:tcPr>
            <w:tcW w:w="1555" w:type="dxa"/>
            <w:vMerge/>
            <w:shd w:val="clear" w:color="auto" w:fill="auto"/>
          </w:tcPr>
          <w:p w:rsidR="00A64DF2" w:rsidRPr="00902049" w:rsidRDefault="00A64DF2" w:rsidP="00A64DF2">
            <w:pPr>
              <w:jc w:val="both"/>
              <w:rPr>
                <w:rFonts w:asciiTheme="majorHAnsi" w:hAnsiTheme="majorHAnsi"/>
                <w:b/>
                <w:sz w:val="22"/>
                <w:szCs w:val="22"/>
              </w:rPr>
            </w:pPr>
          </w:p>
        </w:tc>
        <w:tc>
          <w:tcPr>
            <w:tcW w:w="2932" w:type="dxa"/>
            <w:vMerge/>
            <w:shd w:val="clear" w:color="auto" w:fill="auto"/>
          </w:tcPr>
          <w:p w:rsidR="00A64DF2" w:rsidRPr="00902049" w:rsidRDefault="00A64DF2" w:rsidP="00A64DF2">
            <w:pPr>
              <w:rPr>
                <w:rFonts w:asciiTheme="majorHAnsi" w:hAnsiTheme="majorHAnsi"/>
                <w:b/>
                <w:sz w:val="22"/>
                <w:szCs w:val="22"/>
              </w:rPr>
            </w:pPr>
          </w:p>
        </w:tc>
        <w:tc>
          <w:tcPr>
            <w:tcW w:w="4120" w:type="dxa"/>
            <w:tcBorders>
              <w:bottom w:val="single" w:sz="4" w:space="0" w:color="auto"/>
            </w:tcBorders>
            <w:shd w:val="clear" w:color="auto" w:fill="auto"/>
          </w:tcPr>
          <w:p w:rsidR="00A64DF2" w:rsidRPr="00902049" w:rsidRDefault="00A64DF2" w:rsidP="00A64DF2">
            <w:pPr>
              <w:numPr>
                <w:ilvl w:val="0"/>
                <w:numId w:val="26"/>
              </w:num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4146" w:type="dxa"/>
            <w:shd w:val="clear" w:color="auto" w:fill="auto"/>
          </w:tcPr>
          <w:p w:rsidR="00A64DF2" w:rsidRPr="00902049" w:rsidRDefault="00A64DF2" w:rsidP="00A64DF2">
            <w:pPr>
              <w:rPr>
                <w:rFonts w:asciiTheme="majorHAnsi" w:hAnsiTheme="majorHAnsi"/>
                <w:b/>
                <w:sz w:val="22"/>
                <w:szCs w:val="22"/>
              </w:rPr>
            </w:pPr>
          </w:p>
        </w:tc>
        <w:tc>
          <w:tcPr>
            <w:tcW w:w="850" w:type="dxa"/>
            <w:shd w:val="clear" w:color="auto" w:fill="auto"/>
          </w:tcPr>
          <w:p w:rsidR="00A64DF2" w:rsidRPr="001B7FBA" w:rsidRDefault="002B65C3" w:rsidP="00A64DF2">
            <w:pPr>
              <w:rPr>
                <w:b/>
              </w:rPr>
            </w:pPr>
            <w:r>
              <w:rPr>
                <w:b/>
              </w:rPr>
              <w:t>X</w:t>
            </w:r>
          </w:p>
        </w:tc>
        <w:tc>
          <w:tcPr>
            <w:tcW w:w="899" w:type="dxa"/>
            <w:shd w:val="clear" w:color="auto" w:fill="auto"/>
          </w:tcPr>
          <w:p w:rsidR="00A64DF2" w:rsidRPr="006165C6" w:rsidRDefault="00A64DF2" w:rsidP="00A64DF2">
            <w:pPr>
              <w:rPr>
                <w:rFonts w:asciiTheme="majorHAnsi" w:hAnsiTheme="majorHAnsi"/>
                <w:b/>
                <w:sz w:val="22"/>
                <w:szCs w:val="22"/>
              </w:rPr>
            </w:pPr>
          </w:p>
        </w:tc>
      </w:tr>
      <w:tr w:rsidR="00A64DF2" w:rsidRPr="00902049" w:rsidTr="009B5A2C">
        <w:trPr>
          <w:trHeight w:val="361"/>
        </w:trPr>
        <w:tc>
          <w:tcPr>
            <w:tcW w:w="1555" w:type="dxa"/>
            <w:vMerge w:val="restart"/>
            <w:shd w:val="clear" w:color="auto" w:fill="auto"/>
          </w:tcPr>
          <w:p w:rsidR="00A64DF2" w:rsidRPr="00902049" w:rsidRDefault="00A64DF2" w:rsidP="00A64DF2">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rsidR="00A64DF2" w:rsidRPr="00902049" w:rsidRDefault="00A64DF2" w:rsidP="00A64DF2">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4120" w:type="dxa"/>
            <w:shd w:val="clear" w:color="auto" w:fill="auto"/>
          </w:tcPr>
          <w:p w:rsidR="00A64DF2" w:rsidRPr="00902049" w:rsidRDefault="00A64DF2" w:rsidP="00A64DF2">
            <w:pPr>
              <w:numPr>
                <w:ilvl w:val="0"/>
                <w:numId w:val="27"/>
              </w:num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4146" w:type="dxa"/>
            <w:shd w:val="clear" w:color="auto" w:fill="auto"/>
          </w:tcPr>
          <w:p w:rsidR="00A64DF2" w:rsidRPr="00902049" w:rsidRDefault="00A64DF2" w:rsidP="00A64DF2">
            <w:pPr>
              <w:numPr>
                <w:ilvl w:val="0"/>
                <w:numId w:val="27"/>
              </w:num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850" w:type="dxa"/>
            <w:shd w:val="clear" w:color="auto" w:fill="auto"/>
          </w:tcPr>
          <w:p w:rsidR="00A64DF2" w:rsidRPr="001B7FBA" w:rsidRDefault="002B65C3" w:rsidP="00A64DF2">
            <w:pPr>
              <w:rPr>
                <w:b/>
              </w:rPr>
            </w:pPr>
            <w:r>
              <w:rPr>
                <w:b/>
              </w:rPr>
              <w:t>X</w:t>
            </w:r>
          </w:p>
        </w:tc>
        <w:tc>
          <w:tcPr>
            <w:tcW w:w="899" w:type="dxa"/>
            <w:shd w:val="clear" w:color="auto" w:fill="auto"/>
          </w:tcPr>
          <w:p w:rsidR="00A64DF2" w:rsidRPr="006165C6" w:rsidRDefault="00A64DF2" w:rsidP="00A64DF2">
            <w:pPr>
              <w:rPr>
                <w:rFonts w:asciiTheme="majorHAnsi" w:hAnsiTheme="majorHAnsi"/>
                <w:b/>
                <w:sz w:val="22"/>
                <w:szCs w:val="22"/>
              </w:rPr>
            </w:pPr>
          </w:p>
        </w:tc>
      </w:tr>
      <w:tr w:rsidR="00A64DF2" w:rsidRPr="00902049" w:rsidTr="009B5A2C">
        <w:trPr>
          <w:trHeight w:val="297"/>
        </w:trPr>
        <w:tc>
          <w:tcPr>
            <w:tcW w:w="1555" w:type="dxa"/>
            <w:vMerge/>
            <w:shd w:val="clear" w:color="auto" w:fill="auto"/>
          </w:tcPr>
          <w:p w:rsidR="00A64DF2" w:rsidRPr="00902049" w:rsidRDefault="00A64DF2" w:rsidP="00A64DF2">
            <w:pPr>
              <w:jc w:val="both"/>
              <w:rPr>
                <w:rFonts w:asciiTheme="majorHAnsi" w:hAnsiTheme="majorHAnsi"/>
                <w:b/>
                <w:sz w:val="22"/>
                <w:szCs w:val="22"/>
              </w:rPr>
            </w:pPr>
          </w:p>
        </w:tc>
        <w:tc>
          <w:tcPr>
            <w:tcW w:w="2932" w:type="dxa"/>
            <w:vMerge/>
            <w:shd w:val="clear" w:color="auto" w:fill="auto"/>
          </w:tcPr>
          <w:p w:rsidR="00A64DF2" w:rsidRPr="00902049" w:rsidRDefault="00A64DF2" w:rsidP="00A64DF2">
            <w:pPr>
              <w:rPr>
                <w:rFonts w:asciiTheme="majorHAnsi" w:hAnsiTheme="majorHAnsi"/>
                <w:b/>
                <w:sz w:val="22"/>
                <w:szCs w:val="22"/>
              </w:rPr>
            </w:pPr>
          </w:p>
        </w:tc>
        <w:tc>
          <w:tcPr>
            <w:tcW w:w="4120" w:type="dxa"/>
            <w:shd w:val="clear" w:color="auto" w:fill="auto"/>
          </w:tcPr>
          <w:p w:rsidR="00A64DF2" w:rsidRPr="00902049" w:rsidRDefault="00A64DF2" w:rsidP="00A64DF2">
            <w:pPr>
              <w:numPr>
                <w:ilvl w:val="0"/>
                <w:numId w:val="27"/>
              </w:num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4146" w:type="dxa"/>
            <w:shd w:val="clear" w:color="auto" w:fill="auto"/>
          </w:tcPr>
          <w:p w:rsidR="00A64DF2" w:rsidRPr="00902049" w:rsidRDefault="00A64DF2" w:rsidP="00A64DF2">
            <w:pPr>
              <w:numPr>
                <w:ilvl w:val="0"/>
                <w:numId w:val="27"/>
              </w:num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850" w:type="dxa"/>
            <w:shd w:val="clear" w:color="auto" w:fill="auto"/>
          </w:tcPr>
          <w:p w:rsidR="00A64DF2" w:rsidRPr="001B7FBA" w:rsidRDefault="002B65C3" w:rsidP="00A64DF2">
            <w:pPr>
              <w:rPr>
                <w:b/>
              </w:rPr>
            </w:pPr>
            <w:r>
              <w:rPr>
                <w:b/>
              </w:rPr>
              <w:t>X</w:t>
            </w:r>
          </w:p>
        </w:tc>
        <w:tc>
          <w:tcPr>
            <w:tcW w:w="899" w:type="dxa"/>
            <w:shd w:val="clear" w:color="auto" w:fill="auto"/>
          </w:tcPr>
          <w:p w:rsidR="00A64DF2" w:rsidRPr="006165C6" w:rsidRDefault="00A64DF2" w:rsidP="00A64DF2">
            <w:pPr>
              <w:rPr>
                <w:rFonts w:asciiTheme="majorHAnsi" w:hAnsiTheme="majorHAnsi"/>
                <w:b/>
                <w:sz w:val="22"/>
                <w:szCs w:val="22"/>
              </w:rPr>
            </w:pPr>
          </w:p>
        </w:tc>
      </w:tr>
      <w:tr w:rsidR="00A64DF2" w:rsidRPr="00902049" w:rsidTr="009B5A2C">
        <w:trPr>
          <w:trHeight w:val="40"/>
        </w:trPr>
        <w:tc>
          <w:tcPr>
            <w:tcW w:w="1555" w:type="dxa"/>
            <w:vMerge/>
            <w:shd w:val="clear" w:color="auto" w:fill="auto"/>
          </w:tcPr>
          <w:p w:rsidR="00A64DF2" w:rsidRPr="00902049" w:rsidRDefault="00A64DF2" w:rsidP="00A64DF2">
            <w:pPr>
              <w:jc w:val="both"/>
              <w:rPr>
                <w:rFonts w:asciiTheme="majorHAnsi" w:hAnsiTheme="majorHAnsi"/>
                <w:b/>
                <w:sz w:val="22"/>
                <w:szCs w:val="22"/>
              </w:rPr>
            </w:pPr>
          </w:p>
        </w:tc>
        <w:tc>
          <w:tcPr>
            <w:tcW w:w="2932" w:type="dxa"/>
            <w:vMerge/>
            <w:shd w:val="clear" w:color="auto" w:fill="auto"/>
          </w:tcPr>
          <w:p w:rsidR="00A64DF2" w:rsidRPr="00902049" w:rsidRDefault="00A64DF2" w:rsidP="00A64DF2">
            <w:pPr>
              <w:rPr>
                <w:rFonts w:asciiTheme="majorHAnsi" w:hAnsiTheme="majorHAnsi"/>
                <w:b/>
                <w:sz w:val="22"/>
                <w:szCs w:val="22"/>
              </w:rPr>
            </w:pPr>
          </w:p>
        </w:tc>
        <w:tc>
          <w:tcPr>
            <w:tcW w:w="4120" w:type="dxa"/>
            <w:shd w:val="clear" w:color="auto" w:fill="auto"/>
          </w:tcPr>
          <w:p w:rsidR="00A64DF2" w:rsidRPr="00902049" w:rsidRDefault="00A64DF2" w:rsidP="00A64DF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w:t>
            </w:r>
          </w:p>
        </w:tc>
        <w:tc>
          <w:tcPr>
            <w:tcW w:w="4146" w:type="dxa"/>
            <w:shd w:val="clear" w:color="auto" w:fill="auto"/>
          </w:tcPr>
          <w:p w:rsidR="00A64DF2" w:rsidRPr="00902049" w:rsidRDefault="00A64DF2" w:rsidP="00A64DF2">
            <w:pPr>
              <w:numPr>
                <w:ilvl w:val="0"/>
                <w:numId w:val="27"/>
              </w:num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850" w:type="dxa"/>
            <w:shd w:val="clear" w:color="auto" w:fill="auto"/>
          </w:tcPr>
          <w:p w:rsidR="00A64DF2" w:rsidRPr="001B7FBA" w:rsidRDefault="002B65C3" w:rsidP="00A64DF2">
            <w:pPr>
              <w:rPr>
                <w:b/>
              </w:rPr>
            </w:pPr>
            <w:r>
              <w:rPr>
                <w:b/>
              </w:rPr>
              <w:t>X</w:t>
            </w:r>
          </w:p>
        </w:tc>
        <w:tc>
          <w:tcPr>
            <w:tcW w:w="899" w:type="dxa"/>
            <w:shd w:val="clear" w:color="auto" w:fill="auto"/>
          </w:tcPr>
          <w:p w:rsidR="00A64DF2" w:rsidRPr="006165C6" w:rsidRDefault="00A64DF2" w:rsidP="00A64DF2">
            <w:pPr>
              <w:rPr>
                <w:rFonts w:asciiTheme="majorHAnsi" w:hAnsiTheme="majorHAnsi"/>
                <w:b/>
                <w:sz w:val="22"/>
                <w:szCs w:val="22"/>
              </w:rPr>
            </w:pPr>
          </w:p>
        </w:tc>
      </w:tr>
      <w:tr w:rsidR="00A64DF2" w:rsidRPr="00902049" w:rsidTr="009B5A2C">
        <w:trPr>
          <w:trHeight w:val="375"/>
        </w:trPr>
        <w:tc>
          <w:tcPr>
            <w:tcW w:w="1555" w:type="dxa"/>
            <w:vMerge w:val="restart"/>
            <w:shd w:val="clear" w:color="auto" w:fill="auto"/>
          </w:tcPr>
          <w:p w:rsidR="00A64DF2" w:rsidRPr="00902049" w:rsidRDefault="00A64DF2" w:rsidP="00A64DF2">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rsidR="00A64DF2" w:rsidRPr="00902049" w:rsidRDefault="00A64DF2" w:rsidP="00A64DF2">
            <w:pPr>
              <w:rPr>
                <w:rFonts w:asciiTheme="majorHAnsi" w:hAnsiTheme="majorHAnsi"/>
                <w:b/>
                <w:sz w:val="22"/>
                <w:szCs w:val="22"/>
              </w:rPr>
            </w:pPr>
            <w:r w:rsidRPr="00902049">
              <w:rPr>
                <w:rFonts w:asciiTheme="majorHAnsi" w:hAnsiTheme="majorHAnsi"/>
                <w:b/>
                <w:sz w:val="22"/>
                <w:szCs w:val="22"/>
              </w:rPr>
              <w:t>Stelt een verpleegplan op</w:t>
            </w:r>
          </w:p>
        </w:tc>
        <w:tc>
          <w:tcPr>
            <w:tcW w:w="4120" w:type="dxa"/>
            <w:shd w:val="clear" w:color="auto" w:fill="auto"/>
          </w:tcPr>
          <w:p w:rsidR="00A64DF2" w:rsidRPr="00902049" w:rsidRDefault="00A64DF2" w:rsidP="00A64DF2">
            <w:pPr>
              <w:numPr>
                <w:ilvl w:val="0"/>
                <w:numId w:val="28"/>
              </w:num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4146" w:type="dxa"/>
            <w:shd w:val="clear" w:color="auto" w:fill="auto"/>
          </w:tcPr>
          <w:p w:rsidR="00A64DF2" w:rsidRPr="00902049" w:rsidRDefault="00A64DF2" w:rsidP="00A64DF2">
            <w:pPr>
              <w:numPr>
                <w:ilvl w:val="0"/>
                <w:numId w:val="28"/>
              </w:num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rsidR="00A64DF2" w:rsidRPr="001B7FBA" w:rsidRDefault="002B65C3" w:rsidP="00A64DF2">
            <w:pPr>
              <w:rPr>
                <w:b/>
              </w:rPr>
            </w:pPr>
            <w:r>
              <w:rPr>
                <w:b/>
              </w:rPr>
              <w:t>X</w:t>
            </w:r>
          </w:p>
        </w:tc>
        <w:tc>
          <w:tcPr>
            <w:tcW w:w="899" w:type="dxa"/>
            <w:vMerge w:val="restart"/>
            <w:shd w:val="clear" w:color="auto" w:fill="auto"/>
          </w:tcPr>
          <w:p w:rsidR="00A64DF2" w:rsidRPr="006165C6" w:rsidRDefault="00A64DF2" w:rsidP="00A64DF2">
            <w:pPr>
              <w:rPr>
                <w:rFonts w:asciiTheme="majorHAnsi" w:hAnsiTheme="majorHAnsi"/>
                <w:b/>
                <w:sz w:val="22"/>
                <w:szCs w:val="22"/>
              </w:rPr>
            </w:pPr>
          </w:p>
        </w:tc>
      </w:tr>
      <w:tr w:rsidR="00A64DF2" w:rsidRPr="00902049" w:rsidTr="009B5A2C">
        <w:trPr>
          <w:trHeight w:val="350"/>
        </w:trPr>
        <w:tc>
          <w:tcPr>
            <w:tcW w:w="1555" w:type="dxa"/>
            <w:vMerge/>
            <w:shd w:val="clear" w:color="auto" w:fill="auto"/>
          </w:tcPr>
          <w:p w:rsidR="00A64DF2" w:rsidRPr="00902049" w:rsidRDefault="00A64DF2" w:rsidP="00A64DF2">
            <w:pPr>
              <w:jc w:val="both"/>
              <w:rPr>
                <w:rFonts w:asciiTheme="majorHAnsi" w:hAnsiTheme="majorHAnsi"/>
                <w:b/>
                <w:sz w:val="22"/>
                <w:szCs w:val="22"/>
              </w:rPr>
            </w:pPr>
          </w:p>
        </w:tc>
        <w:tc>
          <w:tcPr>
            <w:tcW w:w="2932" w:type="dxa"/>
            <w:vMerge/>
            <w:shd w:val="clear" w:color="auto" w:fill="auto"/>
          </w:tcPr>
          <w:p w:rsidR="00A64DF2" w:rsidRPr="00902049" w:rsidRDefault="00A64DF2" w:rsidP="00A64DF2">
            <w:pPr>
              <w:rPr>
                <w:rFonts w:asciiTheme="majorHAnsi" w:hAnsiTheme="majorHAnsi"/>
                <w:b/>
                <w:sz w:val="22"/>
                <w:szCs w:val="22"/>
              </w:rPr>
            </w:pPr>
          </w:p>
        </w:tc>
        <w:tc>
          <w:tcPr>
            <w:tcW w:w="4120" w:type="dxa"/>
            <w:shd w:val="clear" w:color="auto" w:fill="auto"/>
          </w:tcPr>
          <w:p w:rsidR="00A64DF2" w:rsidRPr="00902049" w:rsidRDefault="00A64DF2" w:rsidP="00A64DF2">
            <w:pPr>
              <w:numPr>
                <w:ilvl w:val="0"/>
                <w:numId w:val="28"/>
              </w:numPr>
              <w:spacing w:line="240" w:lineRule="auto"/>
              <w:rPr>
                <w:rFonts w:asciiTheme="majorHAnsi" w:hAnsiTheme="majorHAnsi"/>
                <w:sz w:val="22"/>
                <w:szCs w:val="22"/>
              </w:rPr>
            </w:pPr>
            <w:r w:rsidRPr="00902049">
              <w:rPr>
                <w:rFonts w:asciiTheme="majorHAnsi" w:hAnsiTheme="majorHAnsi"/>
                <w:sz w:val="22"/>
                <w:szCs w:val="22"/>
              </w:rPr>
              <w:t>Verpleegplan</w:t>
            </w:r>
          </w:p>
        </w:tc>
        <w:tc>
          <w:tcPr>
            <w:tcW w:w="4146" w:type="dxa"/>
            <w:shd w:val="clear" w:color="auto" w:fill="auto"/>
          </w:tcPr>
          <w:p w:rsidR="00A64DF2" w:rsidRPr="00902049" w:rsidRDefault="00A64DF2" w:rsidP="00A64DF2">
            <w:pPr>
              <w:rPr>
                <w:rFonts w:asciiTheme="majorHAnsi" w:hAnsiTheme="majorHAnsi"/>
                <w:sz w:val="22"/>
                <w:szCs w:val="22"/>
              </w:rPr>
            </w:pPr>
          </w:p>
        </w:tc>
        <w:tc>
          <w:tcPr>
            <w:tcW w:w="850" w:type="dxa"/>
            <w:vMerge/>
            <w:shd w:val="clear" w:color="auto" w:fill="auto"/>
          </w:tcPr>
          <w:p w:rsidR="00A64DF2" w:rsidRPr="006165C6" w:rsidRDefault="00A64DF2" w:rsidP="00A64DF2">
            <w:pPr>
              <w:rPr>
                <w:rFonts w:asciiTheme="majorHAnsi" w:hAnsiTheme="majorHAnsi"/>
                <w:b/>
                <w:sz w:val="22"/>
                <w:szCs w:val="22"/>
              </w:rPr>
            </w:pPr>
          </w:p>
        </w:tc>
        <w:tc>
          <w:tcPr>
            <w:tcW w:w="899" w:type="dxa"/>
            <w:vMerge/>
            <w:shd w:val="clear" w:color="auto" w:fill="auto"/>
          </w:tcPr>
          <w:p w:rsidR="00A64DF2" w:rsidRPr="006165C6" w:rsidRDefault="00A64DF2" w:rsidP="00A64DF2">
            <w:pPr>
              <w:rPr>
                <w:rFonts w:asciiTheme="majorHAnsi" w:hAnsiTheme="majorHAnsi"/>
                <w:b/>
                <w:sz w:val="22"/>
                <w:szCs w:val="22"/>
              </w:rPr>
            </w:pPr>
          </w:p>
        </w:tc>
      </w:tr>
      <w:tr w:rsidR="00A64DF2" w:rsidRPr="00902049" w:rsidTr="009B5A2C">
        <w:trPr>
          <w:trHeight w:val="490"/>
        </w:trPr>
        <w:tc>
          <w:tcPr>
            <w:tcW w:w="1555" w:type="dxa"/>
            <w:vMerge w:val="restart"/>
            <w:shd w:val="clear" w:color="auto" w:fill="auto"/>
          </w:tcPr>
          <w:p w:rsidR="00A64DF2" w:rsidRPr="00902049" w:rsidRDefault="00A64DF2" w:rsidP="00A64DF2">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rsidR="00A64DF2" w:rsidRPr="00902049" w:rsidRDefault="00A64DF2" w:rsidP="00A64DF2">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4120" w:type="dxa"/>
            <w:shd w:val="clear" w:color="auto" w:fill="auto"/>
          </w:tcPr>
          <w:p w:rsidR="00A64DF2" w:rsidRPr="00902049" w:rsidRDefault="00A64DF2" w:rsidP="00A64DF2">
            <w:pPr>
              <w:numPr>
                <w:ilvl w:val="0"/>
                <w:numId w:val="29"/>
              </w:num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4146" w:type="dxa"/>
            <w:shd w:val="clear" w:color="auto" w:fill="auto"/>
          </w:tcPr>
          <w:p w:rsidR="00A64DF2" w:rsidRPr="00902049" w:rsidRDefault="00A64DF2" w:rsidP="00A64DF2">
            <w:pPr>
              <w:numPr>
                <w:ilvl w:val="0"/>
                <w:numId w:val="29"/>
              </w:num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850" w:type="dxa"/>
            <w:shd w:val="clear" w:color="auto" w:fill="auto"/>
          </w:tcPr>
          <w:p w:rsidR="00A64DF2" w:rsidRPr="001B7FBA" w:rsidRDefault="002B65C3" w:rsidP="00A64DF2">
            <w:pPr>
              <w:rPr>
                <w:b/>
              </w:rPr>
            </w:pPr>
            <w:r>
              <w:rPr>
                <w:b/>
              </w:rPr>
              <w:t>X</w:t>
            </w:r>
          </w:p>
        </w:tc>
        <w:tc>
          <w:tcPr>
            <w:tcW w:w="899" w:type="dxa"/>
            <w:shd w:val="clear" w:color="auto" w:fill="auto"/>
          </w:tcPr>
          <w:p w:rsidR="00A64DF2" w:rsidRPr="006165C6" w:rsidRDefault="00A64DF2" w:rsidP="00A64DF2">
            <w:pPr>
              <w:rPr>
                <w:rFonts w:asciiTheme="majorHAnsi" w:hAnsiTheme="majorHAnsi"/>
                <w:b/>
                <w:sz w:val="22"/>
                <w:szCs w:val="22"/>
              </w:rPr>
            </w:pPr>
          </w:p>
        </w:tc>
      </w:tr>
      <w:tr w:rsidR="00A64DF2" w:rsidRPr="00902049" w:rsidTr="009B5A2C">
        <w:trPr>
          <w:trHeight w:val="28"/>
        </w:trPr>
        <w:tc>
          <w:tcPr>
            <w:tcW w:w="1555" w:type="dxa"/>
            <w:vMerge/>
            <w:shd w:val="clear" w:color="auto" w:fill="auto"/>
          </w:tcPr>
          <w:p w:rsidR="00A64DF2" w:rsidRPr="00902049" w:rsidRDefault="00A64DF2" w:rsidP="00A64DF2">
            <w:pPr>
              <w:jc w:val="both"/>
              <w:rPr>
                <w:rFonts w:asciiTheme="majorHAnsi" w:hAnsiTheme="majorHAnsi"/>
                <w:sz w:val="22"/>
                <w:szCs w:val="22"/>
              </w:rPr>
            </w:pPr>
          </w:p>
        </w:tc>
        <w:tc>
          <w:tcPr>
            <w:tcW w:w="2932" w:type="dxa"/>
            <w:vMerge/>
            <w:shd w:val="clear" w:color="auto" w:fill="auto"/>
          </w:tcPr>
          <w:p w:rsidR="00A64DF2" w:rsidRPr="00902049" w:rsidRDefault="00A64DF2" w:rsidP="00A64DF2">
            <w:pPr>
              <w:rPr>
                <w:rFonts w:asciiTheme="majorHAnsi" w:hAnsiTheme="majorHAnsi"/>
                <w:sz w:val="22"/>
                <w:szCs w:val="22"/>
              </w:rPr>
            </w:pPr>
          </w:p>
        </w:tc>
        <w:tc>
          <w:tcPr>
            <w:tcW w:w="4120" w:type="dxa"/>
            <w:shd w:val="clear" w:color="auto" w:fill="auto"/>
          </w:tcPr>
          <w:p w:rsidR="00A64DF2" w:rsidRPr="00902049" w:rsidRDefault="00A64DF2" w:rsidP="00A64DF2">
            <w:pPr>
              <w:numPr>
                <w:ilvl w:val="0"/>
                <w:numId w:val="29"/>
              </w:numPr>
              <w:spacing w:line="240" w:lineRule="auto"/>
              <w:rPr>
                <w:rFonts w:asciiTheme="majorHAnsi" w:hAnsiTheme="majorHAnsi"/>
                <w:sz w:val="22"/>
                <w:szCs w:val="22"/>
              </w:rPr>
            </w:pPr>
            <w:r w:rsidRPr="00902049">
              <w:rPr>
                <w:rFonts w:asciiTheme="majorHAnsi" w:hAnsiTheme="majorHAnsi"/>
                <w:sz w:val="22"/>
                <w:szCs w:val="22"/>
              </w:rPr>
              <w:t>Slapen en waken</w:t>
            </w:r>
          </w:p>
        </w:tc>
        <w:tc>
          <w:tcPr>
            <w:tcW w:w="4146" w:type="dxa"/>
            <w:shd w:val="clear" w:color="auto" w:fill="auto"/>
          </w:tcPr>
          <w:p w:rsidR="00A64DF2" w:rsidRPr="00902049" w:rsidRDefault="00A64DF2" w:rsidP="00A64DF2">
            <w:pPr>
              <w:numPr>
                <w:ilvl w:val="0"/>
                <w:numId w:val="29"/>
              </w:num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850" w:type="dxa"/>
            <w:shd w:val="clear" w:color="auto" w:fill="auto"/>
          </w:tcPr>
          <w:p w:rsidR="00A64DF2" w:rsidRPr="001B7FBA" w:rsidRDefault="002B65C3" w:rsidP="00A64DF2">
            <w:pPr>
              <w:rPr>
                <w:b/>
              </w:rPr>
            </w:pPr>
            <w:r>
              <w:rPr>
                <w:b/>
              </w:rPr>
              <w:t>X</w:t>
            </w:r>
          </w:p>
        </w:tc>
        <w:tc>
          <w:tcPr>
            <w:tcW w:w="899" w:type="dxa"/>
            <w:shd w:val="clear" w:color="auto" w:fill="auto"/>
          </w:tcPr>
          <w:p w:rsidR="00A64DF2" w:rsidRPr="006165C6" w:rsidRDefault="00A64DF2" w:rsidP="00A64DF2">
            <w:pPr>
              <w:rPr>
                <w:rFonts w:asciiTheme="majorHAnsi" w:hAnsiTheme="majorHAnsi"/>
                <w:b/>
                <w:sz w:val="22"/>
                <w:szCs w:val="22"/>
              </w:rPr>
            </w:pPr>
          </w:p>
        </w:tc>
      </w:tr>
      <w:tr w:rsidR="00A64DF2" w:rsidRPr="00902049" w:rsidTr="009B5A2C">
        <w:trPr>
          <w:trHeight w:val="28"/>
        </w:trPr>
        <w:tc>
          <w:tcPr>
            <w:tcW w:w="1555" w:type="dxa"/>
            <w:vMerge/>
            <w:shd w:val="clear" w:color="auto" w:fill="auto"/>
          </w:tcPr>
          <w:p w:rsidR="00A64DF2" w:rsidRPr="00902049" w:rsidRDefault="00A64DF2" w:rsidP="00A64DF2">
            <w:pPr>
              <w:jc w:val="both"/>
              <w:rPr>
                <w:rFonts w:asciiTheme="majorHAnsi" w:hAnsiTheme="majorHAnsi"/>
                <w:sz w:val="22"/>
                <w:szCs w:val="22"/>
              </w:rPr>
            </w:pPr>
          </w:p>
        </w:tc>
        <w:tc>
          <w:tcPr>
            <w:tcW w:w="2932" w:type="dxa"/>
            <w:vMerge/>
            <w:shd w:val="clear" w:color="auto" w:fill="auto"/>
          </w:tcPr>
          <w:p w:rsidR="00A64DF2" w:rsidRPr="00902049" w:rsidRDefault="00A64DF2" w:rsidP="00A64DF2">
            <w:pPr>
              <w:rPr>
                <w:rFonts w:asciiTheme="majorHAnsi" w:hAnsiTheme="majorHAnsi"/>
                <w:sz w:val="22"/>
                <w:szCs w:val="22"/>
              </w:rPr>
            </w:pPr>
          </w:p>
        </w:tc>
        <w:tc>
          <w:tcPr>
            <w:tcW w:w="4120" w:type="dxa"/>
            <w:shd w:val="clear" w:color="auto" w:fill="auto"/>
          </w:tcPr>
          <w:p w:rsidR="00A64DF2" w:rsidRPr="00902049" w:rsidRDefault="00A64DF2" w:rsidP="00A64DF2">
            <w:pPr>
              <w:numPr>
                <w:ilvl w:val="0"/>
                <w:numId w:val="29"/>
              </w:num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4146" w:type="dxa"/>
            <w:shd w:val="clear" w:color="auto" w:fill="auto"/>
          </w:tcPr>
          <w:p w:rsidR="00A64DF2" w:rsidRPr="00902049" w:rsidRDefault="00A64DF2" w:rsidP="00A64DF2">
            <w:pPr>
              <w:numPr>
                <w:ilvl w:val="0"/>
                <w:numId w:val="29"/>
              </w:num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850" w:type="dxa"/>
            <w:shd w:val="clear" w:color="auto" w:fill="auto"/>
          </w:tcPr>
          <w:p w:rsidR="00A64DF2" w:rsidRPr="006165C6" w:rsidRDefault="00A64DF2" w:rsidP="00A64DF2">
            <w:pPr>
              <w:rPr>
                <w:rFonts w:asciiTheme="majorHAnsi" w:hAnsiTheme="majorHAnsi"/>
                <w:b/>
                <w:sz w:val="22"/>
                <w:szCs w:val="22"/>
              </w:rPr>
            </w:pPr>
          </w:p>
        </w:tc>
        <w:tc>
          <w:tcPr>
            <w:tcW w:w="899" w:type="dxa"/>
            <w:shd w:val="clear" w:color="auto" w:fill="auto"/>
          </w:tcPr>
          <w:p w:rsidR="00A64DF2" w:rsidRPr="001B7FBA" w:rsidRDefault="00C90458" w:rsidP="00A64DF2">
            <w:pPr>
              <w:rPr>
                <w:b/>
              </w:rPr>
            </w:pPr>
            <w:r>
              <w:rPr>
                <w:b/>
              </w:rPr>
              <w:t>X</w:t>
            </w:r>
          </w:p>
        </w:tc>
      </w:tr>
      <w:tr w:rsidR="00A64DF2" w:rsidRPr="00902049" w:rsidTr="009B5A2C">
        <w:trPr>
          <w:trHeight w:val="28"/>
        </w:trPr>
        <w:tc>
          <w:tcPr>
            <w:tcW w:w="1555" w:type="dxa"/>
            <w:vMerge/>
            <w:shd w:val="clear" w:color="auto" w:fill="auto"/>
          </w:tcPr>
          <w:p w:rsidR="00A64DF2" w:rsidRPr="00902049" w:rsidRDefault="00A64DF2" w:rsidP="00A64DF2">
            <w:pPr>
              <w:jc w:val="both"/>
              <w:rPr>
                <w:rFonts w:asciiTheme="majorHAnsi" w:hAnsiTheme="majorHAnsi"/>
                <w:sz w:val="22"/>
                <w:szCs w:val="22"/>
              </w:rPr>
            </w:pPr>
          </w:p>
        </w:tc>
        <w:tc>
          <w:tcPr>
            <w:tcW w:w="2932" w:type="dxa"/>
            <w:vMerge/>
            <w:shd w:val="clear" w:color="auto" w:fill="auto"/>
          </w:tcPr>
          <w:p w:rsidR="00A64DF2" w:rsidRPr="00902049" w:rsidRDefault="00A64DF2" w:rsidP="00A64DF2">
            <w:pPr>
              <w:rPr>
                <w:rFonts w:asciiTheme="majorHAnsi" w:hAnsiTheme="majorHAnsi"/>
                <w:sz w:val="22"/>
                <w:szCs w:val="22"/>
              </w:rPr>
            </w:pPr>
          </w:p>
        </w:tc>
        <w:tc>
          <w:tcPr>
            <w:tcW w:w="4120" w:type="dxa"/>
            <w:shd w:val="clear" w:color="auto" w:fill="auto"/>
          </w:tcPr>
          <w:p w:rsidR="00A64DF2" w:rsidRPr="00902049" w:rsidRDefault="00A64DF2" w:rsidP="00A64DF2">
            <w:pPr>
              <w:numPr>
                <w:ilvl w:val="0"/>
                <w:numId w:val="29"/>
              </w:numPr>
              <w:spacing w:line="240" w:lineRule="auto"/>
              <w:rPr>
                <w:rFonts w:asciiTheme="majorHAnsi" w:hAnsiTheme="majorHAnsi"/>
                <w:sz w:val="22"/>
                <w:szCs w:val="22"/>
              </w:rPr>
            </w:pPr>
            <w:r w:rsidRPr="00902049">
              <w:rPr>
                <w:rFonts w:asciiTheme="majorHAnsi" w:hAnsiTheme="majorHAnsi"/>
                <w:sz w:val="22"/>
                <w:szCs w:val="22"/>
              </w:rPr>
              <w:t>Decubitus</w:t>
            </w:r>
          </w:p>
        </w:tc>
        <w:tc>
          <w:tcPr>
            <w:tcW w:w="4146" w:type="dxa"/>
            <w:shd w:val="clear" w:color="auto" w:fill="auto"/>
          </w:tcPr>
          <w:p w:rsidR="00A64DF2" w:rsidRPr="00902049" w:rsidRDefault="00A64DF2" w:rsidP="00A64DF2">
            <w:pPr>
              <w:numPr>
                <w:ilvl w:val="0"/>
                <w:numId w:val="29"/>
              </w:num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850" w:type="dxa"/>
            <w:shd w:val="clear" w:color="auto" w:fill="auto"/>
          </w:tcPr>
          <w:p w:rsidR="00A64DF2" w:rsidRPr="006165C6" w:rsidRDefault="00A64DF2" w:rsidP="00A64DF2">
            <w:pPr>
              <w:rPr>
                <w:rFonts w:asciiTheme="majorHAnsi" w:hAnsiTheme="majorHAnsi"/>
                <w:b/>
                <w:sz w:val="22"/>
                <w:szCs w:val="22"/>
              </w:rPr>
            </w:pPr>
          </w:p>
        </w:tc>
        <w:tc>
          <w:tcPr>
            <w:tcW w:w="899" w:type="dxa"/>
            <w:shd w:val="clear" w:color="auto" w:fill="auto"/>
          </w:tcPr>
          <w:p w:rsidR="00A64DF2" w:rsidRPr="001B7FBA" w:rsidRDefault="00C90458" w:rsidP="00A64DF2">
            <w:pPr>
              <w:rPr>
                <w:b/>
              </w:rPr>
            </w:pPr>
            <w:r>
              <w:rPr>
                <w:b/>
              </w:rPr>
              <w:t>X</w:t>
            </w:r>
          </w:p>
        </w:tc>
      </w:tr>
      <w:tr w:rsidR="00A64DF2" w:rsidRPr="00902049" w:rsidTr="009B5A2C">
        <w:trPr>
          <w:trHeight w:val="28"/>
        </w:trPr>
        <w:tc>
          <w:tcPr>
            <w:tcW w:w="1555" w:type="dxa"/>
            <w:vMerge/>
            <w:shd w:val="clear" w:color="auto" w:fill="auto"/>
          </w:tcPr>
          <w:p w:rsidR="00A64DF2" w:rsidRPr="00902049" w:rsidRDefault="00A64DF2" w:rsidP="00A64DF2">
            <w:pPr>
              <w:jc w:val="both"/>
              <w:rPr>
                <w:rFonts w:asciiTheme="majorHAnsi" w:hAnsiTheme="majorHAnsi"/>
                <w:sz w:val="22"/>
                <w:szCs w:val="22"/>
              </w:rPr>
            </w:pPr>
          </w:p>
        </w:tc>
        <w:tc>
          <w:tcPr>
            <w:tcW w:w="2932" w:type="dxa"/>
            <w:vMerge/>
            <w:shd w:val="clear" w:color="auto" w:fill="auto"/>
          </w:tcPr>
          <w:p w:rsidR="00A64DF2" w:rsidRPr="00902049" w:rsidRDefault="00A64DF2" w:rsidP="00A64DF2">
            <w:pPr>
              <w:rPr>
                <w:rFonts w:asciiTheme="majorHAnsi" w:hAnsiTheme="majorHAnsi"/>
                <w:sz w:val="22"/>
                <w:szCs w:val="22"/>
              </w:rPr>
            </w:pPr>
          </w:p>
        </w:tc>
        <w:tc>
          <w:tcPr>
            <w:tcW w:w="4120" w:type="dxa"/>
            <w:shd w:val="clear" w:color="auto" w:fill="auto"/>
          </w:tcPr>
          <w:p w:rsidR="00A64DF2" w:rsidRPr="00902049" w:rsidRDefault="00A64DF2" w:rsidP="00A64DF2">
            <w:pPr>
              <w:numPr>
                <w:ilvl w:val="0"/>
                <w:numId w:val="29"/>
              </w:numPr>
              <w:spacing w:line="240" w:lineRule="auto"/>
              <w:rPr>
                <w:rFonts w:asciiTheme="majorHAnsi" w:hAnsiTheme="majorHAnsi"/>
                <w:sz w:val="22"/>
                <w:szCs w:val="22"/>
              </w:rPr>
            </w:pPr>
            <w:r w:rsidRPr="00902049">
              <w:rPr>
                <w:rFonts w:asciiTheme="majorHAnsi" w:hAnsiTheme="majorHAnsi"/>
                <w:sz w:val="22"/>
                <w:szCs w:val="22"/>
              </w:rPr>
              <w:t>Uitscheiding</w:t>
            </w:r>
          </w:p>
        </w:tc>
        <w:tc>
          <w:tcPr>
            <w:tcW w:w="4146" w:type="dxa"/>
            <w:shd w:val="clear" w:color="auto" w:fill="auto"/>
          </w:tcPr>
          <w:p w:rsidR="00A64DF2" w:rsidRPr="00902049" w:rsidRDefault="00A64DF2" w:rsidP="00A64DF2">
            <w:pPr>
              <w:rPr>
                <w:rFonts w:asciiTheme="majorHAnsi" w:hAnsiTheme="majorHAnsi"/>
                <w:b/>
                <w:sz w:val="22"/>
                <w:szCs w:val="22"/>
              </w:rPr>
            </w:pPr>
          </w:p>
        </w:tc>
        <w:tc>
          <w:tcPr>
            <w:tcW w:w="850" w:type="dxa"/>
            <w:shd w:val="clear" w:color="auto" w:fill="auto"/>
          </w:tcPr>
          <w:p w:rsidR="00A64DF2" w:rsidRPr="001B7FBA" w:rsidRDefault="002B1BAC" w:rsidP="00A64DF2">
            <w:pPr>
              <w:rPr>
                <w:b/>
              </w:rPr>
            </w:pPr>
            <w:r>
              <w:rPr>
                <w:b/>
              </w:rPr>
              <w:t>X</w:t>
            </w:r>
          </w:p>
        </w:tc>
        <w:tc>
          <w:tcPr>
            <w:tcW w:w="899" w:type="dxa"/>
            <w:shd w:val="clear" w:color="auto" w:fill="auto"/>
          </w:tcPr>
          <w:p w:rsidR="00A64DF2" w:rsidRPr="006165C6" w:rsidRDefault="00A64DF2" w:rsidP="00A64DF2">
            <w:pPr>
              <w:rPr>
                <w:rFonts w:asciiTheme="majorHAnsi" w:hAnsiTheme="majorHAnsi"/>
                <w:b/>
                <w:sz w:val="22"/>
                <w:szCs w:val="22"/>
              </w:rPr>
            </w:pPr>
          </w:p>
        </w:tc>
      </w:tr>
      <w:tr w:rsidR="00A64DF2" w:rsidRPr="00902049" w:rsidTr="009B5A2C">
        <w:trPr>
          <w:trHeight w:val="28"/>
        </w:trPr>
        <w:tc>
          <w:tcPr>
            <w:tcW w:w="1555" w:type="dxa"/>
            <w:vMerge/>
            <w:shd w:val="clear" w:color="auto" w:fill="auto"/>
          </w:tcPr>
          <w:p w:rsidR="00A64DF2" w:rsidRPr="00902049" w:rsidRDefault="00A64DF2" w:rsidP="00A64DF2">
            <w:pPr>
              <w:jc w:val="both"/>
              <w:rPr>
                <w:rFonts w:asciiTheme="majorHAnsi" w:hAnsiTheme="majorHAnsi"/>
                <w:sz w:val="22"/>
                <w:szCs w:val="22"/>
              </w:rPr>
            </w:pPr>
          </w:p>
        </w:tc>
        <w:tc>
          <w:tcPr>
            <w:tcW w:w="2932" w:type="dxa"/>
            <w:vMerge/>
            <w:shd w:val="clear" w:color="auto" w:fill="auto"/>
          </w:tcPr>
          <w:p w:rsidR="00A64DF2" w:rsidRPr="00902049" w:rsidRDefault="00A64DF2" w:rsidP="00A64DF2">
            <w:pPr>
              <w:rPr>
                <w:rFonts w:asciiTheme="majorHAnsi" w:hAnsiTheme="majorHAnsi"/>
                <w:sz w:val="22"/>
                <w:szCs w:val="22"/>
              </w:rPr>
            </w:pPr>
          </w:p>
        </w:tc>
        <w:tc>
          <w:tcPr>
            <w:tcW w:w="4120" w:type="dxa"/>
            <w:shd w:val="clear" w:color="auto" w:fill="auto"/>
          </w:tcPr>
          <w:p w:rsidR="00A64DF2" w:rsidRPr="00902049" w:rsidRDefault="00A64DF2" w:rsidP="00A64DF2">
            <w:pPr>
              <w:numPr>
                <w:ilvl w:val="0"/>
                <w:numId w:val="29"/>
              </w:num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4146" w:type="dxa"/>
            <w:shd w:val="clear" w:color="auto" w:fill="auto"/>
          </w:tcPr>
          <w:p w:rsidR="00A64DF2" w:rsidRPr="00902049" w:rsidRDefault="00A64DF2" w:rsidP="00A64DF2">
            <w:pPr>
              <w:rPr>
                <w:rFonts w:asciiTheme="majorHAnsi" w:hAnsiTheme="majorHAnsi"/>
                <w:b/>
                <w:sz w:val="22"/>
                <w:szCs w:val="22"/>
              </w:rPr>
            </w:pPr>
          </w:p>
        </w:tc>
        <w:tc>
          <w:tcPr>
            <w:tcW w:w="850" w:type="dxa"/>
            <w:shd w:val="clear" w:color="auto" w:fill="auto"/>
          </w:tcPr>
          <w:p w:rsidR="00A64DF2" w:rsidRPr="001B7FBA" w:rsidRDefault="002B1BAC" w:rsidP="00A64DF2">
            <w:pPr>
              <w:rPr>
                <w:b/>
              </w:rPr>
            </w:pPr>
            <w:r>
              <w:rPr>
                <w:b/>
              </w:rPr>
              <w:t>X</w:t>
            </w:r>
          </w:p>
        </w:tc>
        <w:tc>
          <w:tcPr>
            <w:tcW w:w="899" w:type="dxa"/>
            <w:shd w:val="clear" w:color="auto" w:fill="auto"/>
          </w:tcPr>
          <w:p w:rsidR="00A64DF2" w:rsidRPr="006165C6" w:rsidRDefault="00A64DF2" w:rsidP="00A64DF2">
            <w:pPr>
              <w:rPr>
                <w:rFonts w:asciiTheme="majorHAnsi" w:hAnsiTheme="majorHAnsi"/>
                <w:b/>
                <w:sz w:val="22"/>
                <w:szCs w:val="22"/>
              </w:rPr>
            </w:pPr>
          </w:p>
        </w:tc>
      </w:tr>
      <w:tr w:rsidR="00BB369B" w:rsidRPr="00902049" w:rsidTr="009B5A2C">
        <w:trPr>
          <w:trHeight w:val="28"/>
        </w:trPr>
        <w:tc>
          <w:tcPr>
            <w:tcW w:w="1555" w:type="dxa"/>
            <w:vMerge/>
            <w:shd w:val="clear" w:color="auto" w:fill="auto"/>
          </w:tcPr>
          <w:p w:rsidR="00BB369B" w:rsidRPr="00902049" w:rsidRDefault="00BB369B" w:rsidP="00BB369B">
            <w:pPr>
              <w:jc w:val="both"/>
              <w:rPr>
                <w:rFonts w:asciiTheme="majorHAnsi" w:hAnsiTheme="majorHAnsi"/>
                <w:sz w:val="22"/>
                <w:szCs w:val="22"/>
              </w:rPr>
            </w:pPr>
          </w:p>
        </w:tc>
        <w:tc>
          <w:tcPr>
            <w:tcW w:w="2932" w:type="dxa"/>
            <w:vMerge/>
            <w:shd w:val="clear" w:color="auto" w:fill="auto"/>
          </w:tcPr>
          <w:p w:rsidR="00BB369B" w:rsidRPr="00902049" w:rsidRDefault="00BB369B" w:rsidP="00BB369B">
            <w:pPr>
              <w:rPr>
                <w:rFonts w:asciiTheme="majorHAnsi" w:hAnsiTheme="majorHAnsi"/>
                <w:sz w:val="22"/>
                <w:szCs w:val="22"/>
              </w:rPr>
            </w:pPr>
          </w:p>
        </w:tc>
        <w:tc>
          <w:tcPr>
            <w:tcW w:w="4120" w:type="dxa"/>
            <w:shd w:val="clear" w:color="auto" w:fill="auto"/>
          </w:tcPr>
          <w:p w:rsidR="00BB369B" w:rsidRPr="00902049" w:rsidRDefault="00BB369B" w:rsidP="00BB369B">
            <w:pPr>
              <w:numPr>
                <w:ilvl w:val="0"/>
                <w:numId w:val="29"/>
              </w:num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4146" w:type="dxa"/>
            <w:shd w:val="clear" w:color="auto" w:fill="auto"/>
          </w:tcPr>
          <w:p w:rsidR="00BB369B" w:rsidRPr="00902049" w:rsidRDefault="00BB369B" w:rsidP="00BB369B">
            <w:pPr>
              <w:rPr>
                <w:rFonts w:asciiTheme="majorHAnsi" w:hAnsiTheme="majorHAnsi"/>
                <w:b/>
                <w:sz w:val="22"/>
                <w:szCs w:val="22"/>
              </w:rPr>
            </w:pPr>
          </w:p>
        </w:tc>
        <w:tc>
          <w:tcPr>
            <w:tcW w:w="850" w:type="dxa"/>
            <w:shd w:val="clear" w:color="auto" w:fill="auto"/>
          </w:tcPr>
          <w:p w:rsidR="00BB369B" w:rsidRPr="001B7FBA" w:rsidRDefault="002B1BAC" w:rsidP="00BB369B">
            <w:pPr>
              <w:rPr>
                <w:b/>
              </w:rPr>
            </w:pPr>
            <w:r>
              <w:rPr>
                <w:b/>
              </w:rPr>
              <w:t>X</w:t>
            </w:r>
          </w:p>
        </w:tc>
        <w:tc>
          <w:tcPr>
            <w:tcW w:w="899" w:type="dxa"/>
            <w:shd w:val="clear" w:color="auto" w:fill="auto"/>
          </w:tcPr>
          <w:p w:rsidR="00BB369B" w:rsidRPr="001B7FBA" w:rsidRDefault="00BB369B" w:rsidP="00BB369B">
            <w:pPr>
              <w:rPr>
                <w:b/>
              </w:rPr>
            </w:pPr>
          </w:p>
        </w:tc>
      </w:tr>
      <w:tr w:rsidR="00BB369B" w:rsidRPr="00902049" w:rsidTr="009B5A2C">
        <w:trPr>
          <w:trHeight w:val="28"/>
        </w:trPr>
        <w:tc>
          <w:tcPr>
            <w:tcW w:w="1555" w:type="dxa"/>
            <w:vMerge/>
            <w:shd w:val="clear" w:color="auto" w:fill="auto"/>
          </w:tcPr>
          <w:p w:rsidR="00BB369B" w:rsidRPr="00902049" w:rsidRDefault="00BB369B" w:rsidP="00BB369B">
            <w:pPr>
              <w:jc w:val="both"/>
              <w:rPr>
                <w:rFonts w:asciiTheme="majorHAnsi" w:hAnsiTheme="majorHAnsi"/>
                <w:sz w:val="22"/>
                <w:szCs w:val="22"/>
              </w:rPr>
            </w:pPr>
          </w:p>
        </w:tc>
        <w:tc>
          <w:tcPr>
            <w:tcW w:w="2932" w:type="dxa"/>
            <w:vMerge/>
            <w:shd w:val="clear" w:color="auto" w:fill="auto"/>
          </w:tcPr>
          <w:p w:rsidR="00BB369B" w:rsidRPr="00902049" w:rsidRDefault="00BB369B" w:rsidP="00BB369B">
            <w:pPr>
              <w:rPr>
                <w:rFonts w:asciiTheme="majorHAnsi" w:hAnsiTheme="majorHAnsi"/>
                <w:sz w:val="22"/>
                <w:szCs w:val="22"/>
              </w:rPr>
            </w:pPr>
          </w:p>
        </w:tc>
        <w:tc>
          <w:tcPr>
            <w:tcW w:w="4120" w:type="dxa"/>
            <w:shd w:val="clear" w:color="auto" w:fill="auto"/>
          </w:tcPr>
          <w:p w:rsidR="00BB369B" w:rsidRPr="00902049" w:rsidRDefault="00BB369B" w:rsidP="00BB369B">
            <w:pPr>
              <w:numPr>
                <w:ilvl w:val="0"/>
                <w:numId w:val="29"/>
              </w:num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4146" w:type="dxa"/>
            <w:shd w:val="clear" w:color="auto" w:fill="auto"/>
          </w:tcPr>
          <w:p w:rsidR="00BB369B" w:rsidRPr="00902049" w:rsidRDefault="00BB369B" w:rsidP="00BB369B">
            <w:pPr>
              <w:rPr>
                <w:rFonts w:asciiTheme="majorHAnsi" w:hAnsiTheme="majorHAnsi"/>
                <w:b/>
                <w:sz w:val="22"/>
                <w:szCs w:val="22"/>
              </w:rPr>
            </w:pPr>
          </w:p>
        </w:tc>
        <w:tc>
          <w:tcPr>
            <w:tcW w:w="850" w:type="dxa"/>
            <w:shd w:val="clear" w:color="auto" w:fill="auto"/>
          </w:tcPr>
          <w:p w:rsidR="00BB369B" w:rsidRPr="001B7FBA" w:rsidRDefault="002B1BAC" w:rsidP="00BB369B">
            <w:pPr>
              <w:rPr>
                <w:b/>
              </w:rPr>
            </w:pPr>
            <w:r>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902049" w:rsidTr="009B5A2C">
        <w:trPr>
          <w:trHeight w:val="28"/>
        </w:trPr>
        <w:tc>
          <w:tcPr>
            <w:tcW w:w="1555" w:type="dxa"/>
            <w:vMerge/>
            <w:shd w:val="clear" w:color="auto" w:fill="auto"/>
          </w:tcPr>
          <w:p w:rsidR="00BB369B" w:rsidRPr="00902049" w:rsidRDefault="00BB369B" w:rsidP="00BB369B">
            <w:pPr>
              <w:jc w:val="both"/>
              <w:rPr>
                <w:rFonts w:asciiTheme="majorHAnsi" w:hAnsiTheme="majorHAnsi"/>
                <w:sz w:val="22"/>
                <w:szCs w:val="22"/>
              </w:rPr>
            </w:pPr>
          </w:p>
        </w:tc>
        <w:tc>
          <w:tcPr>
            <w:tcW w:w="2932" w:type="dxa"/>
            <w:vMerge/>
            <w:shd w:val="clear" w:color="auto" w:fill="auto"/>
          </w:tcPr>
          <w:p w:rsidR="00BB369B" w:rsidRPr="00902049" w:rsidRDefault="00BB369B" w:rsidP="00BB369B">
            <w:pPr>
              <w:rPr>
                <w:rFonts w:asciiTheme="majorHAnsi" w:hAnsiTheme="majorHAnsi"/>
                <w:sz w:val="22"/>
                <w:szCs w:val="22"/>
              </w:rPr>
            </w:pPr>
          </w:p>
        </w:tc>
        <w:tc>
          <w:tcPr>
            <w:tcW w:w="4120" w:type="dxa"/>
            <w:shd w:val="clear" w:color="auto" w:fill="FFFFFF"/>
          </w:tcPr>
          <w:p w:rsidR="00BB369B" w:rsidRPr="00902049" w:rsidRDefault="00BB369B" w:rsidP="00BB369B">
            <w:pPr>
              <w:numPr>
                <w:ilvl w:val="0"/>
                <w:numId w:val="29"/>
              </w:num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4146" w:type="dxa"/>
            <w:shd w:val="clear" w:color="auto" w:fill="auto"/>
          </w:tcPr>
          <w:p w:rsidR="00BB369B" w:rsidRPr="00902049" w:rsidRDefault="00BB369B" w:rsidP="00BB369B">
            <w:pPr>
              <w:rPr>
                <w:rFonts w:asciiTheme="majorHAnsi" w:hAnsiTheme="majorHAnsi"/>
                <w:b/>
                <w:sz w:val="22"/>
                <w:szCs w:val="22"/>
              </w:rPr>
            </w:pPr>
          </w:p>
        </w:tc>
        <w:tc>
          <w:tcPr>
            <w:tcW w:w="850" w:type="dxa"/>
            <w:shd w:val="clear" w:color="auto" w:fill="auto"/>
          </w:tcPr>
          <w:p w:rsidR="00BB369B" w:rsidRPr="001B7FBA" w:rsidRDefault="002B1BAC" w:rsidP="00BB369B">
            <w:pPr>
              <w:rPr>
                <w:b/>
              </w:rPr>
            </w:pPr>
            <w:r>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1B7FBA" w:rsidTr="009B5A2C">
        <w:trPr>
          <w:trHeight w:val="160"/>
        </w:trPr>
        <w:tc>
          <w:tcPr>
            <w:tcW w:w="1555" w:type="dxa"/>
            <w:vMerge w:val="restart"/>
            <w:shd w:val="clear" w:color="auto" w:fill="auto"/>
          </w:tcPr>
          <w:p w:rsidR="00BB369B" w:rsidRPr="00902049" w:rsidRDefault="00BB369B" w:rsidP="00BB369B">
            <w:pPr>
              <w:jc w:val="both"/>
              <w:rPr>
                <w:b/>
                <w:sz w:val="22"/>
                <w:szCs w:val="22"/>
              </w:rPr>
            </w:pPr>
            <w:r w:rsidRPr="00902049">
              <w:rPr>
                <w:b/>
                <w:sz w:val="22"/>
                <w:szCs w:val="22"/>
              </w:rPr>
              <w:t>B1-K1-W6</w:t>
            </w:r>
          </w:p>
        </w:tc>
        <w:tc>
          <w:tcPr>
            <w:tcW w:w="2932" w:type="dxa"/>
            <w:vMerge w:val="restart"/>
            <w:shd w:val="clear" w:color="auto" w:fill="auto"/>
          </w:tcPr>
          <w:p w:rsidR="00BB369B" w:rsidRPr="00902049" w:rsidRDefault="00BB369B" w:rsidP="00BB369B">
            <w:pPr>
              <w:rPr>
                <w:b/>
                <w:sz w:val="22"/>
                <w:szCs w:val="22"/>
              </w:rPr>
            </w:pPr>
            <w:r w:rsidRPr="00902049">
              <w:rPr>
                <w:b/>
                <w:sz w:val="22"/>
                <w:szCs w:val="22"/>
              </w:rPr>
              <w:t>Begeleidt een zorgvrager</w:t>
            </w:r>
          </w:p>
        </w:tc>
        <w:tc>
          <w:tcPr>
            <w:tcW w:w="4120" w:type="dxa"/>
            <w:shd w:val="clear" w:color="auto" w:fill="auto"/>
          </w:tcPr>
          <w:p w:rsidR="00BB369B" w:rsidRPr="00902049" w:rsidRDefault="00BB369B" w:rsidP="00BB369B">
            <w:pPr>
              <w:numPr>
                <w:ilvl w:val="0"/>
                <w:numId w:val="30"/>
              </w:numPr>
              <w:spacing w:line="240" w:lineRule="auto"/>
              <w:rPr>
                <w:sz w:val="22"/>
                <w:szCs w:val="22"/>
              </w:rPr>
            </w:pPr>
            <w:r w:rsidRPr="00902049">
              <w:rPr>
                <w:sz w:val="22"/>
                <w:szCs w:val="22"/>
              </w:rPr>
              <w:t>Begeleiden bij individuele activiteiten</w:t>
            </w:r>
          </w:p>
        </w:tc>
        <w:tc>
          <w:tcPr>
            <w:tcW w:w="4146" w:type="dxa"/>
            <w:shd w:val="clear" w:color="auto" w:fill="auto"/>
          </w:tcPr>
          <w:p w:rsidR="00BB369B" w:rsidRPr="00902049" w:rsidRDefault="00BB369B" w:rsidP="00BB369B">
            <w:pPr>
              <w:numPr>
                <w:ilvl w:val="0"/>
                <w:numId w:val="30"/>
              </w:numPr>
              <w:spacing w:line="240" w:lineRule="auto"/>
              <w:rPr>
                <w:sz w:val="22"/>
                <w:szCs w:val="22"/>
              </w:rPr>
            </w:pPr>
            <w:r w:rsidRPr="00902049">
              <w:rPr>
                <w:sz w:val="22"/>
                <w:szCs w:val="22"/>
              </w:rPr>
              <w:t>Behouden en/of vergroten van de zelfredzaamheid op psychosociaal gebied</w:t>
            </w:r>
          </w:p>
        </w:tc>
        <w:tc>
          <w:tcPr>
            <w:tcW w:w="850" w:type="dxa"/>
            <w:shd w:val="clear" w:color="auto" w:fill="auto"/>
          </w:tcPr>
          <w:p w:rsidR="00BB369B" w:rsidRPr="001B7FBA" w:rsidRDefault="002B1BAC" w:rsidP="00BB369B">
            <w:pPr>
              <w:rPr>
                <w:b/>
              </w:rPr>
            </w:pPr>
            <w:r>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1B7FBA" w:rsidTr="009B5A2C">
        <w:trPr>
          <w:trHeight w:val="160"/>
        </w:trPr>
        <w:tc>
          <w:tcPr>
            <w:tcW w:w="1555" w:type="dxa"/>
            <w:vMerge/>
            <w:shd w:val="clear" w:color="auto" w:fill="auto"/>
          </w:tcPr>
          <w:p w:rsidR="00BB369B" w:rsidRPr="00902049" w:rsidRDefault="00BB369B" w:rsidP="00BB369B">
            <w:pPr>
              <w:jc w:val="both"/>
              <w:rPr>
                <w:sz w:val="22"/>
                <w:szCs w:val="22"/>
              </w:rPr>
            </w:pPr>
          </w:p>
        </w:tc>
        <w:tc>
          <w:tcPr>
            <w:tcW w:w="2932" w:type="dxa"/>
            <w:vMerge/>
            <w:shd w:val="clear" w:color="auto" w:fill="auto"/>
          </w:tcPr>
          <w:p w:rsidR="00BB369B" w:rsidRPr="00902049" w:rsidRDefault="00BB369B" w:rsidP="00BB369B">
            <w:pPr>
              <w:rPr>
                <w:sz w:val="22"/>
                <w:szCs w:val="22"/>
              </w:rPr>
            </w:pPr>
          </w:p>
        </w:tc>
        <w:tc>
          <w:tcPr>
            <w:tcW w:w="4120" w:type="dxa"/>
            <w:tcBorders>
              <w:bottom w:val="single" w:sz="4" w:space="0" w:color="auto"/>
            </w:tcBorders>
            <w:shd w:val="clear" w:color="auto" w:fill="auto"/>
          </w:tcPr>
          <w:p w:rsidR="00BB369B" w:rsidRPr="00902049" w:rsidRDefault="00BB369B" w:rsidP="00BB369B">
            <w:pPr>
              <w:numPr>
                <w:ilvl w:val="0"/>
                <w:numId w:val="30"/>
              </w:numPr>
              <w:spacing w:line="240" w:lineRule="auto"/>
              <w:rPr>
                <w:sz w:val="22"/>
                <w:szCs w:val="22"/>
              </w:rPr>
            </w:pPr>
            <w:r w:rsidRPr="00902049">
              <w:rPr>
                <w:sz w:val="22"/>
                <w:szCs w:val="22"/>
              </w:rPr>
              <w:t>Begeleiden bij zelfredzaamheid</w:t>
            </w:r>
          </w:p>
        </w:tc>
        <w:tc>
          <w:tcPr>
            <w:tcW w:w="4146" w:type="dxa"/>
            <w:shd w:val="clear" w:color="auto" w:fill="auto"/>
          </w:tcPr>
          <w:p w:rsidR="00BB369B" w:rsidRPr="00902049" w:rsidRDefault="00BB369B" w:rsidP="00BB369B">
            <w:pPr>
              <w:numPr>
                <w:ilvl w:val="0"/>
                <w:numId w:val="30"/>
              </w:numPr>
              <w:spacing w:line="240" w:lineRule="auto"/>
              <w:rPr>
                <w:sz w:val="22"/>
                <w:szCs w:val="22"/>
              </w:rPr>
            </w:pPr>
            <w:r w:rsidRPr="00902049">
              <w:rPr>
                <w:sz w:val="22"/>
                <w:szCs w:val="22"/>
              </w:rPr>
              <w:t>Palliatieve en terminale zorg verlenen</w:t>
            </w:r>
          </w:p>
        </w:tc>
        <w:tc>
          <w:tcPr>
            <w:tcW w:w="850" w:type="dxa"/>
            <w:shd w:val="clear" w:color="auto" w:fill="auto"/>
          </w:tcPr>
          <w:p w:rsidR="00BB369B" w:rsidRPr="001B7FBA" w:rsidRDefault="00BB369B" w:rsidP="00C90458">
            <w:pPr>
              <w:rPr>
                <w:b/>
              </w:rPr>
            </w:pPr>
            <w:r>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1B7FBA" w:rsidTr="009B5A2C">
        <w:trPr>
          <w:trHeight w:val="160"/>
        </w:trPr>
        <w:tc>
          <w:tcPr>
            <w:tcW w:w="1555" w:type="dxa"/>
            <w:vMerge/>
            <w:shd w:val="clear" w:color="auto" w:fill="auto"/>
          </w:tcPr>
          <w:p w:rsidR="00BB369B" w:rsidRPr="00902049" w:rsidRDefault="00BB369B" w:rsidP="00BB369B">
            <w:pPr>
              <w:jc w:val="both"/>
              <w:rPr>
                <w:sz w:val="22"/>
                <w:szCs w:val="22"/>
              </w:rPr>
            </w:pPr>
          </w:p>
        </w:tc>
        <w:tc>
          <w:tcPr>
            <w:tcW w:w="2932" w:type="dxa"/>
            <w:vMerge/>
            <w:shd w:val="clear" w:color="auto" w:fill="auto"/>
          </w:tcPr>
          <w:p w:rsidR="00BB369B" w:rsidRPr="00902049" w:rsidRDefault="00BB369B" w:rsidP="00BB369B">
            <w:pPr>
              <w:rPr>
                <w:sz w:val="22"/>
                <w:szCs w:val="22"/>
              </w:rPr>
            </w:pPr>
          </w:p>
        </w:tc>
        <w:tc>
          <w:tcPr>
            <w:tcW w:w="4120" w:type="dxa"/>
            <w:shd w:val="clear" w:color="auto" w:fill="auto"/>
          </w:tcPr>
          <w:p w:rsidR="00BB369B" w:rsidRPr="00902049" w:rsidRDefault="00BB369B" w:rsidP="00BB369B">
            <w:pPr>
              <w:numPr>
                <w:ilvl w:val="0"/>
                <w:numId w:val="30"/>
              </w:numPr>
              <w:spacing w:line="240" w:lineRule="auto"/>
              <w:rPr>
                <w:sz w:val="22"/>
                <w:szCs w:val="22"/>
              </w:rPr>
            </w:pPr>
            <w:r w:rsidRPr="00902049">
              <w:rPr>
                <w:sz w:val="22"/>
                <w:szCs w:val="22"/>
              </w:rPr>
              <w:t>Begeleiden bij emoties</w:t>
            </w:r>
          </w:p>
        </w:tc>
        <w:tc>
          <w:tcPr>
            <w:tcW w:w="4146" w:type="dxa"/>
            <w:shd w:val="clear" w:color="auto" w:fill="auto"/>
          </w:tcPr>
          <w:p w:rsidR="00BB369B" w:rsidRPr="00902049" w:rsidRDefault="00BB369B" w:rsidP="00BB369B">
            <w:pPr>
              <w:numPr>
                <w:ilvl w:val="0"/>
                <w:numId w:val="30"/>
              </w:numPr>
              <w:spacing w:line="240" w:lineRule="auto"/>
              <w:rPr>
                <w:sz w:val="22"/>
                <w:szCs w:val="22"/>
              </w:rPr>
            </w:pPr>
            <w:r w:rsidRPr="00902049">
              <w:rPr>
                <w:sz w:val="22"/>
                <w:szCs w:val="22"/>
              </w:rPr>
              <w:t>Begeleiden bij betekenisvol bestaan</w:t>
            </w:r>
          </w:p>
        </w:tc>
        <w:tc>
          <w:tcPr>
            <w:tcW w:w="850" w:type="dxa"/>
            <w:shd w:val="clear" w:color="auto" w:fill="auto"/>
          </w:tcPr>
          <w:p w:rsidR="00BB369B" w:rsidRPr="001B7FBA" w:rsidRDefault="002B1BAC" w:rsidP="00BB369B">
            <w:pPr>
              <w:rPr>
                <w:b/>
              </w:rPr>
            </w:pPr>
            <w:r>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1B7FBA" w:rsidTr="009B5A2C">
        <w:trPr>
          <w:trHeight w:val="160"/>
        </w:trPr>
        <w:tc>
          <w:tcPr>
            <w:tcW w:w="1555" w:type="dxa"/>
            <w:vMerge/>
            <w:shd w:val="clear" w:color="auto" w:fill="auto"/>
          </w:tcPr>
          <w:p w:rsidR="00BB369B" w:rsidRPr="00902049" w:rsidRDefault="00BB369B" w:rsidP="00BB369B">
            <w:pPr>
              <w:jc w:val="both"/>
              <w:rPr>
                <w:sz w:val="22"/>
                <w:szCs w:val="22"/>
              </w:rPr>
            </w:pPr>
          </w:p>
        </w:tc>
        <w:tc>
          <w:tcPr>
            <w:tcW w:w="2932" w:type="dxa"/>
            <w:vMerge/>
            <w:shd w:val="clear" w:color="auto" w:fill="auto"/>
          </w:tcPr>
          <w:p w:rsidR="00BB369B" w:rsidRPr="00902049" w:rsidRDefault="00BB369B" w:rsidP="00BB369B">
            <w:pPr>
              <w:rPr>
                <w:sz w:val="22"/>
                <w:szCs w:val="22"/>
              </w:rPr>
            </w:pPr>
          </w:p>
        </w:tc>
        <w:tc>
          <w:tcPr>
            <w:tcW w:w="4120" w:type="dxa"/>
            <w:shd w:val="clear" w:color="auto" w:fill="auto"/>
          </w:tcPr>
          <w:p w:rsidR="00BB369B" w:rsidRPr="00902049" w:rsidRDefault="00BB369B" w:rsidP="00BB369B">
            <w:pPr>
              <w:numPr>
                <w:ilvl w:val="0"/>
                <w:numId w:val="30"/>
              </w:numPr>
              <w:spacing w:line="240" w:lineRule="auto"/>
              <w:rPr>
                <w:sz w:val="22"/>
                <w:szCs w:val="22"/>
              </w:rPr>
            </w:pPr>
            <w:r w:rsidRPr="00902049">
              <w:rPr>
                <w:sz w:val="22"/>
                <w:szCs w:val="22"/>
              </w:rPr>
              <w:t>Contact maken</w:t>
            </w:r>
          </w:p>
        </w:tc>
        <w:tc>
          <w:tcPr>
            <w:tcW w:w="4146" w:type="dxa"/>
            <w:shd w:val="clear" w:color="auto" w:fill="auto"/>
          </w:tcPr>
          <w:p w:rsidR="00BB369B" w:rsidRPr="00902049" w:rsidRDefault="00BB369B" w:rsidP="00BB369B">
            <w:pPr>
              <w:rPr>
                <w:b/>
                <w:sz w:val="22"/>
                <w:szCs w:val="22"/>
              </w:rPr>
            </w:pPr>
          </w:p>
        </w:tc>
        <w:tc>
          <w:tcPr>
            <w:tcW w:w="850" w:type="dxa"/>
            <w:shd w:val="clear" w:color="auto" w:fill="auto"/>
          </w:tcPr>
          <w:p w:rsidR="00BB369B" w:rsidRPr="001B7FBA" w:rsidRDefault="002B1BAC" w:rsidP="00BB369B">
            <w:pPr>
              <w:rPr>
                <w:b/>
              </w:rPr>
            </w:pPr>
            <w:r>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1B7FBA" w:rsidTr="009B5A2C">
        <w:trPr>
          <w:trHeight w:val="160"/>
        </w:trPr>
        <w:tc>
          <w:tcPr>
            <w:tcW w:w="1555" w:type="dxa"/>
            <w:vMerge/>
            <w:shd w:val="clear" w:color="auto" w:fill="auto"/>
          </w:tcPr>
          <w:p w:rsidR="00BB369B" w:rsidRPr="00902049" w:rsidRDefault="00BB369B" w:rsidP="00BB369B">
            <w:pPr>
              <w:jc w:val="both"/>
              <w:rPr>
                <w:sz w:val="22"/>
                <w:szCs w:val="22"/>
              </w:rPr>
            </w:pPr>
          </w:p>
        </w:tc>
        <w:tc>
          <w:tcPr>
            <w:tcW w:w="2932" w:type="dxa"/>
            <w:vMerge/>
            <w:shd w:val="clear" w:color="auto" w:fill="auto"/>
          </w:tcPr>
          <w:p w:rsidR="00BB369B" w:rsidRPr="00902049" w:rsidRDefault="00BB369B" w:rsidP="00BB369B">
            <w:pPr>
              <w:rPr>
                <w:sz w:val="22"/>
                <w:szCs w:val="22"/>
              </w:rPr>
            </w:pPr>
          </w:p>
        </w:tc>
        <w:tc>
          <w:tcPr>
            <w:tcW w:w="4120" w:type="dxa"/>
            <w:shd w:val="clear" w:color="auto" w:fill="auto"/>
          </w:tcPr>
          <w:p w:rsidR="00BB369B" w:rsidRPr="00902049" w:rsidRDefault="00BB369B" w:rsidP="00BB369B">
            <w:pPr>
              <w:numPr>
                <w:ilvl w:val="0"/>
                <w:numId w:val="30"/>
              </w:numPr>
              <w:spacing w:line="240" w:lineRule="auto"/>
              <w:rPr>
                <w:sz w:val="22"/>
                <w:szCs w:val="22"/>
              </w:rPr>
            </w:pPr>
            <w:r w:rsidRPr="00902049">
              <w:rPr>
                <w:sz w:val="22"/>
                <w:szCs w:val="22"/>
              </w:rPr>
              <w:t>Groepsactiviteiten</w:t>
            </w:r>
          </w:p>
        </w:tc>
        <w:tc>
          <w:tcPr>
            <w:tcW w:w="4146" w:type="dxa"/>
            <w:shd w:val="clear" w:color="auto" w:fill="auto"/>
          </w:tcPr>
          <w:p w:rsidR="00BB369B" w:rsidRPr="00902049" w:rsidRDefault="00BB369B" w:rsidP="00BB369B">
            <w:pPr>
              <w:rPr>
                <w:b/>
                <w:sz w:val="22"/>
                <w:szCs w:val="22"/>
              </w:rPr>
            </w:pPr>
          </w:p>
        </w:tc>
        <w:tc>
          <w:tcPr>
            <w:tcW w:w="850" w:type="dxa"/>
            <w:shd w:val="clear" w:color="auto" w:fill="auto"/>
          </w:tcPr>
          <w:p w:rsidR="00BB369B" w:rsidRPr="001B7FBA" w:rsidRDefault="002B1BAC" w:rsidP="00BB369B">
            <w:pPr>
              <w:rPr>
                <w:b/>
              </w:rPr>
            </w:pPr>
            <w:r>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1B7FBA" w:rsidTr="009B5A2C">
        <w:trPr>
          <w:trHeight w:val="240"/>
        </w:trPr>
        <w:tc>
          <w:tcPr>
            <w:tcW w:w="1555" w:type="dxa"/>
            <w:vMerge w:val="restart"/>
            <w:shd w:val="clear" w:color="auto" w:fill="auto"/>
          </w:tcPr>
          <w:p w:rsidR="00BB369B" w:rsidRPr="00902049" w:rsidRDefault="00BB369B" w:rsidP="00BB369B">
            <w:pPr>
              <w:jc w:val="both"/>
              <w:rPr>
                <w:b/>
                <w:sz w:val="22"/>
                <w:szCs w:val="22"/>
              </w:rPr>
            </w:pPr>
            <w:r w:rsidRPr="00902049">
              <w:rPr>
                <w:b/>
                <w:sz w:val="22"/>
                <w:szCs w:val="22"/>
              </w:rPr>
              <w:t>B1-K1-W7</w:t>
            </w:r>
          </w:p>
        </w:tc>
        <w:tc>
          <w:tcPr>
            <w:tcW w:w="2932" w:type="dxa"/>
            <w:vMerge w:val="restart"/>
            <w:shd w:val="clear" w:color="auto" w:fill="auto"/>
          </w:tcPr>
          <w:p w:rsidR="00BB369B" w:rsidRPr="00902049" w:rsidRDefault="00BB369B" w:rsidP="00BB369B">
            <w:pPr>
              <w:rPr>
                <w:b/>
                <w:sz w:val="22"/>
                <w:szCs w:val="22"/>
              </w:rPr>
            </w:pPr>
            <w:r w:rsidRPr="00902049">
              <w:rPr>
                <w:b/>
                <w:sz w:val="22"/>
                <w:szCs w:val="22"/>
              </w:rPr>
              <w:t>Geeft voorlichting, advies en instructie (VAI)</w:t>
            </w:r>
          </w:p>
        </w:tc>
        <w:tc>
          <w:tcPr>
            <w:tcW w:w="4120" w:type="dxa"/>
            <w:shd w:val="clear" w:color="auto" w:fill="auto"/>
          </w:tcPr>
          <w:p w:rsidR="00BB369B" w:rsidRPr="00902049" w:rsidRDefault="00BB369B" w:rsidP="00BB369B">
            <w:pPr>
              <w:numPr>
                <w:ilvl w:val="0"/>
                <w:numId w:val="31"/>
              </w:numPr>
              <w:spacing w:line="240" w:lineRule="auto"/>
              <w:rPr>
                <w:sz w:val="22"/>
                <w:szCs w:val="22"/>
              </w:rPr>
            </w:pPr>
            <w:r w:rsidRPr="00902049">
              <w:rPr>
                <w:sz w:val="22"/>
                <w:szCs w:val="22"/>
              </w:rPr>
              <w:t>Geven van (VAI)</w:t>
            </w:r>
          </w:p>
        </w:tc>
        <w:tc>
          <w:tcPr>
            <w:tcW w:w="4146" w:type="dxa"/>
            <w:shd w:val="clear" w:color="auto" w:fill="auto"/>
          </w:tcPr>
          <w:p w:rsidR="00BB369B" w:rsidRPr="00902049" w:rsidRDefault="00BB369B" w:rsidP="00BB369B">
            <w:pPr>
              <w:numPr>
                <w:ilvl w:val="0"/>
                <w:numId w:val="31"/>
              </w:num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rsidR="00BB369B" w:rsidRPr="001B7FBA" w:rsidRDefault="002B1BAC" w:rsidP="00BB369B">
            <w:pPr>
              <w:rPr>
                <w:b/>
              </w:rPr>
            </w:pPr>
            <w:r>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1B7FBA" w:rsidTr="009B5A2C">
        <w:trPr>
          <w:trHeight w:val="240"/>
        </w:trPr>
        <w:tc>
          <w:tcPr>
            <w:tcW w:w="1555" w:type="dxa"/>
            <w:vMerge/>
            <w:shd w:val="clear" w:color="auto" w:fill="auto"/>
          </w:tcPr>
          <w:p w:rsidR="00BB369B" w:rsidRPr="00902049" w:rsidRDefault="00BB369B" w:rsidP="00BB369B">
            <w:pPr>
              <w:jc w:val="both"/>
              <w:rPr>
                <w:sz w:val="22"/>
                <w:szCs w:val="22"/>
              </w:rPr>
            </w:pPr>
          </w:p>
        </w:tc>
        <w:tc>
          <w:tcPr>
            <w:tcW w:w="2932" w:type="dxa"/>
            <w:vMerge/>
            <w:shd w:val="clear" w:color="auto" w:fill="auto"/>
          </w:tcPr>
          <w:p w:rsidR="00BB369B" w:rsidRPr="00902049" w:rsidRDefault="00BB369B" w:rsidP="00BB369B">
            <w:pPr>
              <w:rPr>
                <w:sz w:val="22"/>
                <w:szCs w:val="22"/>
              </w:rPr>
            </w:pPr>
          </w:p>
        </w:tc>
        <w:tc>
          <w:tcPr>
            <w:tcW w:w="4120" w:type="dxa"/>
            <w:tcBorders>
              <w:bottom w:val="single" w:sz="4" w:space="0" w:color="auto"/>
            </w:tcBorders>
            <w:shd w:val="clear" w:color="auto" w:fill="auto"/>
          </w:tcPr>
          <w:p w:rsidR="00BB369B" w:rsidRPr="00902049" w:rsidRDefault="00BB369B" w:rsidP="00BB369B">
            <w:pPr>
              <w:rPr>
                <w:sz w:val="22"/>
                <w:szCs w:val="22"/>
              </w:rPr>
            </w:pPr>
          </w:p>
        </w:tc>
        <w:tc>
          <w:tcPr>
            <w:tcW w:w="4146" w:type="dxa"/>
            <w:shd w:val="clear" w:color="auto" w:fill="auto"/>
          </w:tcPr>
          <w:p w:rsidR="00BB369B" w:rsidRPr="00902049" w:rsidRDefault="00BB369B" w:rsidP="00BB369B">
            <w:pPr>
              <w:numPr>
                <w:ilvl w:val="0"/>
                <w:numId w:val="31"/>
              </w:numPr>
              <w:spacing w:line="240" w:lineRule="auto"/>
              <w:rPr>
                <w:sz w:val="22"/>
                <w:szCs w:val="22"/>
              </w:rPr>
            </w:pPr>
            <w:r w:rsidRPr="00902049">
              <w:rPr>
                <w:sz w:val="22"/>
                <w:szCs w:val="22"/>
              </w:rPr>
              <w:t>Voorlichting, advies en/of instructie geven om de eigen kracht en zelfredzaamheid te versterken</w:t>
            </w:r>
          </w:p>
        </w:tc>
        <w:tc>
          <w:tcPr>
            <w:tcW w:w="850" w:type="dxa"/>
            <w:shd w:val="clear" w:color="auto" w:fill="auto"/>
          </w:tcPr>
          <w:p w:rsidR="00BB369B" w:rsidRPr="00C90458" w:rsidRDefault="002B1BAC"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1B7FBA" w:rsidTr="009B5A2C">
        <w:trPr>
          <w:trHeight w:val="240"/>
        </w:trPr>
        <w:tc>
          <w:tcPr>
            <w:tcW w:w="1555" w:type="dxa"/>
            <w:vMerge/>
            <w:shd w:val="clear" w:color="auto" w:fill="auto"/>
          </w:tcPr>
          <w:p w:rsidR="00BB369B" w:rsidRPr="00902049" w:rsidRDefault="00BB369B" w:rsidP="00BB369B">
            <w:pPr>
              <w:jc w:val="both"/>
              <w:rPr>
                <w:sz w:val="22"/>
                <w:szCs w:val="22"/>
              </w:rPr>
            </w:pPr>
          </w:p>
        </w:tc>
        <w:tc>
          <w:tcPr>
            <w:tcW w:w="2932" w:type="dxa"/>
            <w:vMerge/>
            <w:shd w:val="clear" w:color="auto" w:fill="auto"/>
          </w:tcPr>
          <w:p w:rsidR="00BB369B" w:rsidRPr="00902049" w:rsidRDefault="00BB369B" w:rsidP="00BB369B">
            <w:pPr>
              <w:rPr>
                <w:sz w:val="22"/>
                <w:szCs w:val="22"/>
              </w:rPr>
            </w:pPr>
          </w:p>
        </w:tc>
        <w:tc>
          <w:tcPr>
            <w:tcW w:w="4120" w:type="dxa"/>
            <w:shd w:val="clear" w:color="auto" w:fill="auto"/>
          </w:tcPr>
          <w:p w:rsidR="00BB369B" w:rsidRPr="00902049" w:rsidRDefault="00BB369B" w:rsidP="00BB369B">
            <w:pPr>
              <w:rPr>
                <w:sz w:val="22"/>
                <w:szCs w:val="22"/>
              </w:rPr>
            </w:pPr>
          </w:p>
        </w:tc>
        <w:tc>
          <w:tcPr>
            <w:tcW w:w="4146" w:type="dxa"/>
            <w:shd w:val="clear" w:color="auto" w:fill="auto"/>
          </w:tcPr>
          <w:p w:rsidR="00BB369B" w:rsidRPr="00902049" w:rsidRDefault="00BB369B" w:rsidP="00BB369B">
            <w:pPr>
              <w:numPr>
                <w:ilvl w:val="0"/>
                <w:numId w:val="31"/>
              </w:numPr>
              <w:spacing w:line="240" w:lineRule="auto"/>
              <w:rPr>
                <w:sz w:val="22"/>
                <w:szCs w:val="22"/>
              </w:rPr>
            </w:pPr>
            <w:r w:rsidRPr="00902049">
              <w:rPr>
                <w:sz w:val="22"/>
                <w:szCs w:val="22"/>
              </w:rPr>
              <w:t>Geeft VAI t.a.v. gezonde leefstijl</w:t>
            </w:r>
          </w:p>
        </w:tc>
        <w:tc>
          <w:tcPr>
            <w:tcW w:w="850" w:type="dxa"/>
            <w:shd w:val="clear" w:color="auto" w:fill="auto"/>
          </w:tcPr>
          <w:p w:rsidR="00BB369B" w:rsidRPr="00C90458" w:rsidRDefault="002B1BAC"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1B7FBA" w:rsidTr="009B5A2C">
        <w:trPr>
          <w:trHeight w:val="240"/>
        </w:trPr>
        <w:tc>
          <w:tcPr>
            <w:tcW w:w="1555" w:type="dxa"/>
            <w:vMerge w:val="restart"/>
            <w:shd w:val="clear" w:color="auto" w:fill="auto"/>
          </w:tcPr>
          <w:p w:rsidR="00BB369B" w:rsidRPr="00902049" w:rsidRDefault="00BB369B" w:rsidP="00BB369B">
            <w:pPr>
              <w:jc w:val="both"/>
              <w:rPr>
                <w:b/>
                <w:sz w:val="22"/>
                <w:szCs w:val="22"/>
              </w:rPr>
            </w:pPr>
            <w:r w:rsidRPr="00902049">
              <w:rPr>
                <w:b/>
                <w:sz w:val="22"/>
                <w:szCs w:val="22"/>
              </w:rPr>
              <w:t>B1-K1-W8</w:t>
            </w:r>
          </w:p>
        </w:tc>
        <w:tc>
          <w:tcPr>
            <w:tcW w:w="2932" w:type="dxa"/>
            <w:vMerge w:val="restart"/>
            <w:shd w:val="clear" w:color="auto" w:fill="auto"/>
          </w:tcPr>
          <w:p w:rsidR="00BB369B" w:rsidRPr="00902049" w:rsidRDefault="00BB369B" w:rsidP="00BB369B">
            <w:pPr>
              <w:rPr>
                <w:b/>
                <w:sz w:val="22"/>
                <w:szCs w:val="22"/>
              </w:rPr>
            </w:pPr>
            <w:r w:rsidRPr="00902049">
              <w:rPr>
                <w:b/>
                <w:sz w:val="22"/>
                <w:szCs w:val="22"/>
              </w:rPr>
              <w:t>Reageert op onvoorziene en crisissituaties</w:t>
            </w:r>
          </w:p>
        </w:tc>
        <w:tc>
          <w:tcPr>
            <w:tcW w:w="4120" w:type="dxa"/>
            <w:shd w:val="clear" w:color="auto" w:fill="auto"/>
          </w:tcPr>
          <w:p w:rsidR="00BB369B" w:rsidRPr="00902049" w:rsidRDefault="00BB369B" w:rsidP="00BB369B">
            <w:pPr>
              <w:rPr>
                <w:sz w:val="22"/>
                <w:szCs w:val="22"/>
              </w:rPr>
            </w:pPr>
          </w:p>
        </w:tc>
        <w:tc>
          <w:tcPr>
            <w:tcW w:w="4146" w:type="dxa"/>
            <w:shd w:val="clear" w:color="auto" w:fill="auto"/>
          </w:tcPr>
          <w:p w:rsidR="00BB369B" w:rsidRPr="00902049" w:rsidRDefault="00BB369B" w:rsidP="00BB369B">
            <w:pPr>
              <w:numPr>
                <w:ilvl w:val="0"/>
                <w:numId w:val="32"/>
              </w:numPr>
              <w:spacing w:line="240" w:lineRule="auto"/>
              <w:rPr>
                <w:sz w:val="22"/>
                <w:szCs w:val="22"/>
              </w:rPr>
            </w:pPr>
            <w:r w:rsidRPr="00902049">
              <w:rPr>
                <w:sz w:val="22"/>
                <w:szCs w:val="22"/>
              </w:rPr>
              <w:t>Richtlijnen van de organisatie toepassen bij onvoorziene- en crisissituaties</w:t>
            </w:r>
          </w:p>
        </w:tc>
        <w:tc>
          <w:tcPr>
            <w:tcW w:w="850" w:type="dxa"/>
            <w:shd w:val="clear" w:color="auto" w:fill="auto"/>
          </w:tcPr>
          <w:p w:rsidR="00BB369B" w:rsidRPr="00C90458" w:rsidRDefault="002B1BAC"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sz w:val="22"/>
                <w:szCs w:val="22"/>
              </w:rPr>
            </w:pPr>
          </w:p>
        </w:tc>
      </w:tr>
      <w:tr w:rsidR="00BB369B" w:rsidRPr="001B7FBA" w:rsidTr="009B5A2C">
        <w:trPr>
          <w:trHeight w:val="240"/>
        </w:trPr>
        <w:tc>
          <w:tcPr>
            <w:tcW w:w="1555" w:type="dxa"/>
            <w:vMerge/>
            <w:shd w:val="clear" w:color="auto" w:fill="auto"/>
          </w:tcPr>
          <w:p w:rsidR="00BB369B" w:rsidRPr="00902049" w:rsidRDefault="00BB369B" w:rsidP="00BB369B">
            <w:pPr>
              <w:rPr>
                <w:sz w:val="22"/>
                <w:szCs w:val="22"/>
              </w:rPr>
            </w:pPr>
          </w:p>
        </w:tc>
        <w:tc>
          <w:tcPr>
            <w:tcW w:w="2932" w:type="dxa"/>
            <w:vMerge/>
            <w:shd w:val="clear" w:color="auto" w:fill="auto"/>
          </w:tcPr>
          <w:p w:rsidR="00BB369B" w:rsidRPr="00902049" w:rsidRDefault="00BB369B" w:rsidP="00BB369B">
            <w:pPr>
              <w:rPr>
                <w:sz w:val="22"/>
                <w:szCs w:val="22"/>
              </w:rPr>
            </w:pPr>
          </w:p>
        </w:tc>
        <w:tc>
          <w:tcPr>
            <w:tcW w:w="4120" w:type="dxa"/>
            <w:tcBorders>
              <w:bottom w:val="single" w:sz="4" w:space="0" w:color="auto"/>
            </w:tcBorders>
            <w:shd w:val="clear" w:color="auto" w:fill="auto"/>
          </w:tcPr>
          <w:p w:rsidR="00BB369B" w:rsidRPr="00902049" w:rsidRDefault="00BB369B" w:rsidP="00BB369B">
            <w:pPr>
              <w:rPr>
                <w:sz w:val="22"/>
                <w:szCs w:val="22"/>
              </w:rPr>
            </w:pPr>
          </w:p>
        </w:tc>
        <w:tc>
          <w:tcPr>
            <w:tcW w:w="4146" w:type="dxa"/>
            <w:shd w:val="clear" w:color="auto" w:fill="auto"/>
          </w:tcPr>
          <w:p w:rsidR="00BB369B" w:rsidRPr="00902049" w:rsidRDefault="00BB369B" w:rsidP="00BB369B">
            <w:pPr>
              <w:numPr>
                <w:ilvl w:val="0"/>
                <w:numId w:val="32"/>
              </w:numPr>
              <w:spacing w:line="240" w:lineRule="auto"/>
              <w:rPr>
                <w:sz w:val="22"/>
                <w:szCs w:val="22"/>
              </w:rPr>
            </w:pPr>
            <w:r w:rsidRPr="00902049">
              <w:rPr>
                <w:sz w:val="22"/>
                <w:szCs w:val="22"/>
              </w:rPr>
              <w:t>Handelen bij onvoorziene- en crisissituaties</w:t>
            </w:r>
          </w:p>
        </w:tc>
        <w:tc>
          <w:tcPr>
            <w:tcW w:w="850" w:type="dxa"/>
            <w:shd w:val="clear" w:color="auto" w:fill="auto"/>
          </w:tcPr>
          <w:p w:rsidR="00BB369B" w:rsidRPr="00C90458" w:rsidRDefault="002B1BAC"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sz w:val="22"/>
                <w:szCs w:val="22"/>
              </w:rPr>
            </w:pPr>
          </w:p>
        </w:tc>
      </w:tr>
      <w:tr w:rsidR="00BB369B" w:rsidRPr="001B7FBA" w:rsidTr="009B5A2C">
        <w:trPr>
          <w:trHeight w:val="375"/>
        </w:trPr>
        <w:tc>
          <w:tcPr>
            <w:tcW w:w="1555" w:type="dxa"/>
            <w:vMerge w:val="restart"/>
            <w:shd w:val="clear" w:color="auto" w:fill="auto"/>
          </w:tcPr>
          <w:p w:rsidR="00BB369B" w:rsidRPr="00902049" w:rsidRDefault="00BB369B" w:rsidP="00BB369B">
            <w:pPr>
              <w:rPr>
                <w:b/>
                <w:sz w:val="22"/>
                <w:szCs w:val="22"/>
              </w:rPr>
            </w:pPr>
            <w:r w:rsidRPr="00902049">
              <w:rPr>
                <w:b/>
                <w:sz w:val="22"/>
                <w:szCs w:val="22"/>
              </w:rPr>
              <w:t>B1-K1-W9</w:t>
            </w:r>
          </w:p>
        </w:tc>
        <w:tc>
          <w:tcPr>
            <w:tcW w:w="2932" w:type="dxa"/>
            <w:vMerge w:val="restart"/>
            <w:shd w:val="clear" w:color="auto" w:fill="auto"/>
          </w:tcPr>
          <w:p w:rsidR="00BB369B" w:rsidRPr="00902049" w:rsidRDefault="00BB369B" w:rsidP="00BB369B">
            <w:pPr>
              <w:rPr>
                <w:b/>
                <w:sz w:val="22"/>
                <w:szCs w:val="22"/>
              </w:rPr>
            </w:pPr>
            <w:r w:rsidRPr="00902049">
              <w:rPr>
                <w:b/>
                <w:sz w:val="22"/>
                <w:szCs w:val="22"/>
              </w:rPr>
              <w:t>Coördineert de zorgverlening van individuele zorgvragers</w:t>
            </w:r>
          </w:p>
        </w:tc>
        <w:tc>
          <w:tcPr>
            <w:tcW w:w="4120" w:type="dxa"/>
            <w:shd w:val="clear" w:color="auto" w:fill="auto"/>
          </w:tcPr>
          <w:p w:rsidR="00BB369B" w:rsidRPr="00902049" w:rsidRDefault="00BB369B" w:rsidP="00BB369B">
            <w:pPr>
              <w:numPr>
                <w:ilvl w:val="0"/>
                <w:numId w:val="33"/>
              </w:numPr>
              <w:spacing w:line="240" w:lineRule="auto"/>
              <w:rPr>
                <w:sz w:val="22"/>
                <w:szCs w:val="22"/>
              </w:rPr>
            </w:pPr>
            <w:r w:rsidRPr="00902049">
              <w:rPr>
                <w:sz w:val="22"/>
                <w:szCs w:val="22"/>
              </w:rPr>
              <w:t>Mantelzorger</w:t>
            </w:r>
          </w:p>
        </w:tc>
        <w:tc>
          <w:tcPr>
            <w:tcW w:w="4146" w:type="dxa"/>
            <w:shd w:val="clear" w:color="auto" w:fill="auto"/>
          </w:tcPr>
          <w:p w:rsidR="00BB369B" w:rsidRPr="00902049" w:rsidRDefault="00BB369B" w:rsidP="00BB369B">
            <w:pPr>
              <w:numPr>
                <w:ilvl w:val="0"/>
                <w:numId w:val="33"/>
              </w:numPr>
              <w:spacing w:line="240" w:lineRule="auto"/>
              <w:rPr>
                <w:sz w:val="22"/>
                <w:szCs w:val="22"/>
              </w:rPr>
            </w:pPr>
            <w:r w:rsidRPr="00902049">
              <w:rPr>
                <w:sz w:val="22"/>
                <w:szCs w:val="22"/>
              </w:rPr>
              <w:t>Samenwerken met mantelzorgers, vrijwilligers en andere disciplines</w:t>
            </w:r>
          </w:p>
        </w:tc>
        <w:tc>
          <w:tcPr>
            <w:tcW w:w="850" w:type="dxa"/>
            <w:shd w:val="clear" w:color="auto" w:fill="auto"/>
          </w:tcPr>
          <w:p w:rsidR="00BB369B" w:rsidRPr="00C90458" w:rsidRDefault="002B1BAC"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1B7FBA" w:rsidTr="009B5A2C">
        <w:trPr>
          <w:trHeight w:val="255"/>
        </w:trPr>
        <w:tc>
          <w:tcPr>
            <w:tcW w:w="1555" w:type="dxa"/>
            <w:vMerge/>
            <w:shd w:val="clear" w:color="auto" w:fill="auto"/>
          </w:tcPr>
          <w:p w:rsidR="00BB369B" w:rsidRPr="00902049" w:rsidRDefault="00BB369B" w:rsidP="00BB369B">
            <w:pPr>
              <w:rPr>
                <w:b/>
                <w:sz w:val="22"/>
                <w:szCs w:val="22"/>
              </w:rPr>
            </w:pPr>
          </w:p>
        </w:tc>
        <w:tc>
          <w:tcPr>
            <w:tcW w:w="2932" w:type="dxa"/>
            <w:vMerge/>
            <w:shd w:val="clear" w:color="auto" w:fill="auto"/>
          </w:tcPr>
          <w:p w:rsidR="00BB369B" w:rsidRPr="00902049" w:rsidRDefault="00BB369B" w:rsidP="00BB369B">
            <w:pPr>
              <w:rPr>
                <w:b/>
                <w:sz w:val="22"/>
                <w:szCs w:val="22"/>
              </w:rPr>
            </w:pPr>
          </w:p>
        </w:tc>
        <w:tc>
          <w:tcPr>
            <w:tcW w:w="4120" w:type="dxa"/>
            <w:shd w:val="clear" w:color="auto" w:fill="auto"/>
          </w:tcPr>
          <w:p w:rsidR="00BB369B" w:rsidRPr="00902049" w:rsidRDefault="00BB369B" w:rsidP="00BB369B">
            <w:pPr>
              <w:numPr>
                <w:ilvl w:val="0"/>
                <w:numId w:val="33"/>
              </w:numPr>
              <w:spacing w:line="240" w:lineRule="auto"/>
              <w:rPr>
                <w:sz w:val="22"/>
                <w:szCs w:val="22"/>
              </w:rPr>
            </w:pPr>
            <w:r w:rsidRPr="00902049">
              <w:rPr>
                <w:sz w:val="22"/>
                <w:szCs w:val="22"/>
              </w:rPr>
              <w:t>Sociaal netwerk</w:t>
            </w:r>
          </w:p>
        </w:tc>
        <w:tc>
          <w:tcPr>
            <w:tcW w:w="4146" w:type="dxa"/>
            <w:shd w:val="clear" w:color="auto" w:fill="auto"/>
          </w:tcPr>
          <w:p w:rsidR="00BB369B" w:rsidRPr="00902049" w:rsidRDefault="00BB369B" w:rsidP="00BB369B">
            <w:pPr>
              <w:numPr>
                <w:ilvl w:val="0"/>
                <w:numId w:val="33"/>
              </w:numPr>
              <w:spacing w:line="240" w:lineRule="auto"/>
              <w:rPr>
                <w:sz w:val="22"/>
                <w:szCs w:val="22"/>
              </w:rPr>
            </w:pPr>
            <w:r w:rsidRPr="00902049">
              <w:rPr>
                <w:sz w:val="22"/>
                <w:szCs w:val="22"/>
              </w:rPr>
              <w:t>Knelpunten analyseren</w:t>
            </w:r>
          </w:p>
        </w:tc>
        <w:tc>
          <w:tcPr>
            <w:tcW w:w="850" w:type="dxa"/>
            <w:shd w:val="clear" w:color="auto" w:fill="auto"/>
          </w:tcPr>
          <w:p w:rsidR="00BB369B" w:rsidRPr="00C90458" w:rsidRDefault="002B1BAC"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1B7FBA" w:rsidTr="009B5A2C">
        <w:trPr>
          <w:trHeight w:val="450"/>
        </w:trPr>
        <w:tc>
          <w:tcPr>
            <w:tcW w:w="1555" w:type="dxa"/>
            <w:vMerge/>
            <w:shd w:val="clear" w:color="auto" w:fill="auto"/>
          </w:tcPr>
          <w:p w:rsidR="00BB369B" w:rsidRPr="00902049" w:rsidRDefault="00BB369B" w:rsidP="00BB369B">
            <w:pPr>
              <w:rPr>
                <w:b/>
                <w:sz w:val="22"/>
                <w:szCs w:val="22"/>
              </w:rPr>
            </w:pPr>
          </w:p>
        </w:tc>
        <w:tc>
          <w:tcPr>
            <w:tcW w:w="2932" w:type="dxa"/>
            <w:vMerge/>
            <w:shd w:val="clear" w:color="auto" w:fill="auto"/>
          </w:tcPr>
          <w:p w:rsidR="00BB369B" w:rsidRPr="00902049" w:rsidRDefault="00BB369B" w:rsidP="00BB369B">
            <w:pPr>
              <w:rPr>
                <w:b/>
                <w:sz w:val="22"/>
                <w:szCs w:val="22"/>
              </w:rPr>
            </w:pPr>
          </w:p>
        </w:tc>
        <w:tc>
          <w:tcPr>
            <w:tcW w:w="4120" w:type="dxa"/>
            <w:shd w:val="clear" w:color="auto" w:fill="auto"/>
          </w:tcPr>
          <w:p w:rsidR="00BB369B" w:rsidRPr="00902049" w:rsidRDefault="00BB369B" w:rsidP="00BB369B">
            <w:pPr>
              <w:ind w:left="720"/>
              <w:rPr>
                <w:sz w:val="22"/>
                <w:szCs w:val="22"/>
              </w:rPr>
            </w:pPr>
          </w:p>
        </w:tc>
        <w:tc>
          <w:tcPr>
            <w:tcW w:w="4146" w:type="dxa"/>
            <w:shd w:val="clear" w:color="auto" w:fill="auto"/>
          </w:tcPr>
          <w:p w:rsidR="00BB369B" w:rsidRPr="00902049" w:rsidRDefault="00BB369B" w:rsidP="00BB369B">
            <w:pPr>
              <w:numPr>
                <w:ilvl w:val="0"/>
                <w:numId w:val="33"/>
              </w:numPr>
              <w:spacing w:line="240" w:lineRule="auto"/>
              <w:rPr>
                <w:sz w:val="22"/>
                <w:szCs w:val="22"/>
              </w:rPr>
            </w:pPr>
            <w:r w:rsidRPr="00902049">
              <w:rPr>
                <w:sz w:val="22"/>
                <w:szCs w:val="22"/>
              </w:rPr>
              <w:t>Overleg afstemmen met betrokkenen</w:t>
            </w:r>
          </w:p>
        </w:tc>
        <w:tc>
          <w:tcPr>
            <w:tcW w:w="850" w:type="dxa"/>
            <w:shd w:val="clear" w:color="auto" w:fill="auto"/>
          </w:tcPr>
          <w:p w:rsidR="00BB369B" w:rsidRPr="00C90458" w:rsidRDefault="00C90458"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p w:rsidR="00BB369B" w:rsidRPr="006165C6" w:rsidRDefault="00BB369B" w:rsidP="00BB369B">
            <w:pPr>
              <w:rPr>
                <w:rFonts w:asciiTheme="majorHAnsi" w:hAnsiTheme="majorHAnsi"/>
                <w:b/>
                <w:sz w:val="22"/>
                <w:szCs w:val="22"/>
              </w:rPr>
            </w:pPr>
          </w:p>
        </w:tc>
      </w:tr>
      <w:tr w:rsidR="00BB369B" w:rsidRPr="00902049" w:rsidTr="009B5A2C">
        <w:tc>
          <w:tcPr>
            <w:tcW w:w="1555" w:type="dxa"/>
            <w:vMerge w:val="restart"/>
            <w:shd w:val="clear" w:color="auto" w:fill="auto"/>
          </w:tcPr>
          <w:p w:rsidR="00BB369B" w:rsidRPr="00902049" w:rsidRDefault="00BB369B" w:rsidP="00BB369B">
            <w:pPr>
              <w:rPr>
                <w:b/>
                <w:sz w:val="22"/>
                <w:szCs w:val="22"/>
              </w:rPr>
            </w:pPr>
            <w:r w:rsidRPr="00902049">
              <w:rPr>
                <w:b/>
                <w:sz w:val="22"/>
                <w:szCs w:val="22"/>
              </w:rPr>
              <w:lastRenderedPageBreak/>
              <w:t>B1-K1-W10</w:t>
            </w:r>
          </w:p>
        </w:tc>
        <w:tc>
          <w:tcPr>
            <w:tcW w:w="2932" w:type="dxa"/>
            <w:vMerge w:val="restart"/>
            <w:shd w:val="clear" w:color="auto" w:fill="auto"/>
          </w:tcPr>
          <w:p w:rsidR="00BB369B" w:rsidRPr="00902049" w:rsidRDefault="00BB369B" w:rsidP="00BB369B">
            <w:pPr>
              <w:rPr>
                <w:b/>
                <w:sz w:val="22"/>
                <w:szCs w:val="22"/>
              </w:rPr>
            </w:pPr>
            <w:r w:rsidRPr="00902049">
              <w:rPr>
                <w:b/>
                <w:sz w:val="22"/>
                <w:szCs w:val="22"/>
              </w:rPr>
              <w:t xml:space="preserve">Evalueert en legt de verpleegkundige zorg vast </w:t>
            </w:r>
          </w:p>
        </w:tc>
        <w:tc>
          <w:tcPr>
            <w:tcW w:w="4120" w:type="dxa"/>
            <w:tcBorders>
              <w:bottom w:val="single" w:sz="4" w:space="0" w:color="auto"/>
            </w:tcBorders>
            <w:shd w:val="clear" w:color="auto" w:fill="auto"/>
          </w:tcPr>
          <w:p w:rsidR="00BB369B" w:rsidRPr="00902049" w:rsidRDefault="00BB369B" w:rsidP="00BB369B">
            <w:pPr>
              <w:numPr>
                <w:ilvl w:val="0"/>
                <w:numId w:val="34"/>
              </w:numPr>
              <w:tabs>
                <w:tab w:val="left" w:pos="144"/>
              </w:tabs>
              <w:spacing w:line="240" w:lineRule="auto"/>
              <w:rPr>
                <w:sz w:val="22"/>
                <w:szCs w:val="22"/>
              </w:rPr>
            </w:pPr>
            <w:r w:rsidRPr="00902049">
              <w:rPr>
                <w:sz w:val="22"/>
                <w:szCs w:val="22"/>
              </w:rPr>
              <w:t>Rapporteren mondeling en schriftelijk</w:t>
            </w:r>
          </w:p>
        </w:tc>
        <w:tc>
          <w:tcPr>
            <w:tcW w:w="4146" w:type="dxa"/>
            <w:shd w:val="clear" w:color="auto" w:fill="auto"/>
          </w:tcPr>
          <w:p w:rsidR="00BB369B" w:rsidRPr="00902049" w:rsidRDefault="00BB369B" w:rsidP="00BB369B">
            <w:pPr>
              <w:numPr>
                <w:ilvl w:val="0"/>
                <w:numId w:val="34"/>
              </w:numPr>
              <w:tabs>
                <w:tab w:val="left" w:pos="144"/>
              </w:tabs>
              <w:spacing w:line="240" w:lineRule="auto"/>
              <w:rPr>
                <w:sz w:val="22"/>
                <w:szCs w:val="22"/>
              </w:rPr>
            </w:pPr>
            <w:r w:rsidRPr="00902049">
              <w:rPr>
                <w:sz w:val="22"/>
                <w:szCs w:val="22"/>
              </w:rPr>
              <w:t>Overdracht naar andere instelling</w:t>
            </w:r>
          </w:p>
        </w:tc>
        <w:tc>
          <w:tcPr>
            <w:tcW w:w="850" w:type="dxa"/>
            <w:shd w:val="clear" w:color="auto" w:fill="auto"/>
          </w:tcPr>
          <w:p w:rsidR="00BB369B" w:rsidRPr="00C90458" w:rsidRDefault="00B9724E"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902049" w:rsidTr="009B5A2C">
        <w:tc>
          <w:tcPr>
            <w:tcW w:w="1555" w:type="dxa"/>
            <w:vMerge/>
            <w:shd w:val="clear" w:color="auto" w:fill="auto"/>
          </w:tcPr>
          <w:p w:rsidR="00BB369B" w:rsidRPr="00902049" w:rsidRDefault="00BB369B" w:rsidP="00BB369B">
            <w:pPr>
              <w:rPr>
                <w:sz w:val="22"/>
                <w:szCs w:val="22"/>
              </w:rPr>
            </w:pPr>
          </w:p>
        </w:tc>
        <w:tc>
          <w:tcPr>
            <w:tcW w:w="2932" w:type="dxa"/>
            <w:vMerge/>
            <w:shd w:val="clear" w:color="auto" w:fill="auto"/>
          </w:tcPr>
          <w:p w:rsidR="00BB369B" w:rsidRPr="00902049" w:rsidRDefault="00BB369B" w:rsidP="00BB369B">
            <w:pPr>
              <w:rPr>
                <w:sz w:val="22"/>
                <w:szCs w:val="22"/>
              </w:rPr>
            </w:pPr>
          </w:p>
        </w:tc>
        <w:tc>
          <w:tcPr>
            <w:tcW w:w="4120" w:type="dxa"/>
            <w:shd w:val="clear" w:color="auto" w:fill="auto"/>
          </w:tcPr>
          <w:p w:rsidR="00BB369B" w:rsidRPr="00902049" w:rsidRDefault="00BB369B" w:rsidP="00BB369B">
            <w:pPr>
              <w:numPr>
                <w:ilvl w:val="0"/>
                <w:numId w:val="34"/>
              </w:numPr>
              <w:tabs>
                <w:tab w:val="left" w:pos="144"/>
              </w:tabs>
              <w:spacing w:line="240" w:lineRule="auto"/>
              <w:rPr>
                <w:sz w:val="22"/>
                <w:szCs w:val="22"/>
              </w:rPr>
            </w:pPr>
            <w:r w:rsidRPr="00902049">
              <w:rPr>
                <w:sz w:val="22"/>
                <w:szCs w:val="22"/>
              </w:rPr>
              <w:t>Zorg evalueren</w:t>
            </w:r>
          </w:p>
        </w:tc>
        <w:tc>
          <w:tcPr>
            <w:tcW w:w="4146" w:type="dxa"/>
            <w:shd w:val="clear" w:color="auto" w:fill="auto"/>
          </w:tcPr>
          <w:p w:rsidR="00BB369B" w:rsidRPr="00902049" w:rsidRDefault="00BB369B" w:rsidP="00BB369B">
            <w:pPr>
              <w:numPr>
                <w:ilvl w:val="0"/>
                <w:numId w:val="34"/>
              </w:numPr>
              <w:tabs>
                <w:tab w:val="left" w:pos="144"/>
              </w:tabs>
              <w:spacing w:line="240" w:lineRule="auto"/>
              <w:rPr>
                <w:sz w:val="22"/>
                <w:szCs w:val="22"/>
              </w:rPr>
            </w:pPr>
            <w:r w:rsidRPr="00902049">
              <w:rPr>
                <w:sz w:val="22"/>
                <w:szCs w:val="22"/>
              </w:rPr>
              <w:t>Verpleegplan evalueren</w:t>
            </w:r>
          </w:p>
        </w:tc>
        <w:tc>
          <w:tcPr>
            <w:tcW w:w="850" w:type="dxa"/>
            <w:shd w:val="clear" w:color="auto" w:fill="auto"/>
          </w:tcPr>
          <w:p w:rsidR="00BB369B" w:rsidRPr="00C90458" w:rsidRDefault="00B9724E"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902049" w:rsidTr="009B5A2C">
        <w:trPr>
          <w:trHeight w:val="345"/>
        </w:trPr>
        <w:tc>
          <w:tcPr>
            <w:tcW w:w="1555" w:type="dxa"/>
            <w:vMerge w:val="restart"/>
            <w:shd w:val="clear" w:color="auto" w:fill="auto"/>
          </w:tcPr>
          <w:p w:rsidR="00BB369B" w:rsidRPr="00902049" w:rsidRDefault="00BB369B" w:rsidP="00BB369B">
            <w:pPr>
              <w:rPr>
                <w:sz w:val="22"/>
                <w:szCs w:val="22"/>
              </w:rPr>
            </w:pPr>
          </w:p>
        </w:tc>
        <w:tc>
          <w:tcPr>
            <w:tcW w:w="2932" w:type="dxa"/>
            <w:vMerge w:val="restart"/>
            <w:shd w:val="clear" w:color="auto" w:fill="auto"/>
          </w:tcPr>
          <w:p w:rsidR="00BB369B" w:rsidRPr="00902049" w:rsidRDefault="00BB369B" w:rsidP="00BB369B">
            <w:pPr>
              <w:rPr>
                <w:sz w:val="22"/>
                <w:szCs w:val="22"/>
              </w:rPr>
            </w:pPr>
          </w:p>
        </w:tc>
        <w:tc>
          <w:tcPr>
            <w:tcW w:w="4120" w:type="dxa"/>
            <w:shd w:val="clear" w:color="auto" w:fill="auto"/>
          </w:tcPr>
          <w:p w:rsidR="00BB369B" w:rsidRPr="00902049" w:rsidRDefault="00BB369B" w:rsidP="00BB369B">
            <w:pPr>
              <w:rPr>
                <w:sz w:val="22"/>
                <w:szCs w:val="22"/>
              </w:rPr>
            </w:pPr>
          </w:p>
        </w:tc>
        <w:tc>
          <w:tcPr>
            <w:tcW w:w="4146" w:type="dxa"/>
            <w:shd w:val="clear" w:color="auto" w:fill="auto"/>
          </w:tcPr>
          <w:p w:rsidR="00BB369B" w:rsidRPr="00902049" w:rsidRDefault="00BB369B" w:rsidP="00BB369B">
            <w:pPr>
              <w:numPr>
                <w:ilvl w:val="0"/>
                <w:numId w:val="34"/>
              </w:numPr>
              <w:tabs>
                <w:tab w:val="left" w:pos="144"/>
              </w:tabs>
              <w:spacing w:line="240" w:lineRule="auto"/>
              <w:rPr>
                <w:sz w:val="22"/>
                <w:szCs w:val="22"/>
              </w:rPr>
            </w:pPr>
            <w:r w:rsidRPr="00902049">
              <w:rPr>
                <w:sz w:val="22"/>
                <w:szCs w:val="22"/>
              </w:rPr>
              <w:t>Mondelinge en schriftelijke rapportage</w:t>
            </w:r>
          </w:p>
        </w:tc>
        <w:tc>
          <w:tcPr>
            <w:tcW w:w="850" w:type="dxa"/>
            <w:shd w:val="clear" w:color="auto" w:fill="auto"/>
          </w:tcPr>
          <w:p w:rsidR="00BB369B" w:rsidRPr="00C90458" w:rsidRDefault="00B9724E"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902049" w:rsidTr="009B5A2C">
        <w:trPr>
          <w:trHeight w:val="205"/>
        </w:trPr>
        <w:tc>
          <w:tcPr>
            <w:tcW w:w="1555" w:type="dxa"/>
            <w:vMerge/>
            <w:shd w:val="clear" w:color="auto" w:fill="auto"/>
          </w:tcPr>
          <w:p w:rsidR="00BB369B" w:rsidRPr="00902049" w:rsidRDefault="00BB369B" w:rsidP="00BB369B">
            <w:pPr>
              <w:rPr>
                <w:sz w:val="22"/>
                <w:szCs w:val="22"/>
              </w:rPr>
            </w:pPr>
          </w:p>
        </w:tc>
        <w:tc>
          <w:tcPr>
            <w:tcW w:w="2932" w:type="dxa"/>
            <w:vMerge/>
            <w:shd w:val="clear" w:color="auto" w:fill="auto"/>
          </w:tcPr>
          <w:p w:rsidR="00BB369B" w:rsidRPr="00902049" w:rsidRDefault="00BB369B" w:rsidP="00BB369B">
            <w:pPr>
              <w:rPr>
                <w:sz w:val="22"/>
                <w:szCs w:val="22"/>
              </w:rPr>
            </w:pPr>
          </w:p>
        </w:tc>
        <w:tc>
          <w:tcPr>
            <w:tcW w:w="4120" w:type="dxa"/>
            <w:shd w:val="clear" w:color="auto" w:fill="auto"/>
          </w:tcPr>
          <w:p w:rsidR="00BB369B" w:rsidRPr="00902049" w:rsidRDefault="00BB369B" w:rsidP="00BB369B">
            <w:pPr>
              <w:rPr>
                <w:sz w:val="22"/>
                <w:szCs w:val="22"/>
              </w:rPr>
            </w:pPr>
          </w:p>
        </w:tc>
        <w:tc>
          <w:tcPr>
            <w:tcW w:w="4146" w:type="dxa"/>
            <w:shd w:val="clear" w:color="auto" w:fill="auto"/>
          </w:tcPr>
          <w:p w:rsidR="00BB369B" w:rsidRPr="00902049" w:rsidRDefault="00BB369B" w:rsidP="00BB369B">
            <w:pPr>
              <w:numPr>
                <w:ilvl w:val="0"/>
                <w:numId w:val="34"/>
              </w:numPr>
              <w:tabs>
                <w:tab w:val="left" w:pos="144"/>
              </w:tabs>
              <w:spacing w:line="240" w:lineRule="auto"/>
              <w:rPr>
                <w:sz w:val="22"/>
                <w:szCs w:val="22"/>
              </w:rPr>
            </w:pPr>
            <w:r w:rsidRPr="00902049">
              <w:rPr>
                <w:sz w:val="22"/>
                <w:szCs w:val="22"/>
              </w:rPr>
              <w:t>Evaluatiegesprek</w:t>
            </w:r>
          </w:p>
        </w:tc>
        <w:tc>
          <w:tcPr>
            <w:tcW w:w="850" w:type="dxa"/>
            <w:shd w:val="clear" w:color="auto" w:fill="auto"/>
          </w:tcPr>
          <w:p w:rsidR="00BB369B" w:rsidRPr="00C90458" w:rsidRDefault="00B9724E"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p w:rsidR="00BB369B" w:rsidRPr="006165C6" w:rsidRDefault="00BB369B" w:rsidP="00BB369B">
            <w:pPr>
              <w:rPr>
                <w:rFonts w:asciiTheme="majorHAnsi" w:hAnsiTheme="majorHAnsi"/>
                <w:b/>
                <w:sz w:val="22"/>
                <w:szCs w:val="22"/>
              </w:rPr>
            </w:pPr>
          </w:p>
        </w:tc>
      </w:tr>
      <w:tr w:rsidR="00BB369B" w:rsidRPr="00902049" w:rsidTr="009B5A2C">
        <w:trPr>
          <w:trHeight w:val="240"/>
        </w:trPr>
        <w:tc>
          <w:tcPr>
            <w:tcW w:w="1555" w:type="dxa"/>
            <w:vMerge/>
            <w:shd w:val="clear" w:color="auto" w:fill="auto"/>
          </w:tcPr>
          <w:p w:rsidR="00BB369B" w:rsidRPr="00902049" w:rsidRDefault="00BB369B" w:rsidP="00BB369B">
            <w:pPr>
              <w:rPr>
                <w:sz w:val="22"/>
                <w:szCs w:val="22"/>
              </w:rPr>
            </w:pPr>
          </w:p>
        </w:tc>
        <w:tc>
          <w:tcPr>
            <w:tcW w:w="2932" w:type="dxa"/>
            <w:vMerge/>
            <w:shd w:val="clear" w:color="auto" w:fill="auto"/>
          </w:tcPr>
          <w:p w:rsidR="00BB369B" w:rsidRPr="00902049" w:rsidRDefault="00BB369B" w:rsidP="00BB369B">
            <w:pPr>
              <w:rPr>
                <w:sz w:val="22"/>
                <w:szCs w:val="22"/>
              </w:rPr>
            </w:pPr>
          </w:p>
        </w:tc>
        <w:tc>
          <w:tcPr>
            <w:tcW w:w="4120" w:type="dxa"/>
            <w:shd w:val="clear" w:color="auto" w:fill="auto"/>
          </w:tcPr>
          <w:p w:rsidR="00BB369B" w:rsidRPr="00902049" w:rsidRDefault="00BB369B" w:rsidP="00BB369B">
            <w:pPr>
              <w:rPr>
                <w:sz w:val="22"/>
                <w:szCs w:val="22"/>
              </w:rPr>
            </w:pPr>
          </w:p>
        </w:tc>
        <w:tc>
          <w:tcPr>
            <w:tcW w:w="4146" w:type="dxa"/>
            <w:shd w:val="clear" w:color="auto" w:fill="auto"/>
          </w:tcPr>
          <w:p w:rsidR="00BB369B" w:rsidRPr="00902049" w:rsidRDefault="00BB369B" w:rsidP="00BB369B">
            <w:pPr>
              <w:numPr>
                <w:ilvl w:val="0"/>
                <w:numId w:val="34"/>
              </w:numPr>
              <w:tabs>
                <w:tab w:val="left" w:pos="144"/>
              </w:tabs>
              <w:spacing w:line="240" w:lineRule="auto"/>
              <w:rPr>
                <w:sz w:val="22"/>
                <w:szCs w:val="22"/>
              </w:rPr>
            </w:pPr>
            <w:r w:rsidRPr="00902049">
              <w:rPr>
                <w:sz w:val="22"/>
                <w:szCs w:val="22"/>
              </w:rPr>
              <w:t>Ontslaggesprek</w:t>
            </w:r>
          </w:p>
        </w:tc>
        <w:tc>
          <w:tcPr>
            <w:tcW w:w="850" w:type="dxa"/>
            <w:shd w:val="clear" w:color="auto" w:fill="auto"/>
          </w:tcPr>
          <w:p w:rsidR="00BB369B" w:rsidRPr="00C90458" w:rsidRDefault="00B9724E"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902049" w:rsidTr="009B5A2C">
        <w:tc>
          <w:tcPr>
            <w:tcW w:w="1555" w:type="dxa"/>
            <w:vMerge w:val="restart"/>
            <w:shd w:val="clear" w:color="auto" w:fill="auto"/>
          </w:tcPr>
          <w:p w:rsidR="00BB369B" w:rsidRPr="00902049" w:rsidRDefault="00BB369B" w:rsidP="00BB369B">
            <w:pPr>
              <w:rPr>
                <w:b/>
                <w:sz w:val="22"/>
                <w:szCs w:val="22"/>
              </w:rPr>
            </w:pPr>
            <w:r w:rsidRPr="00902049">
              <w:rPr>
                <w:b/>
                <w:sz w:val="22"/>
                <w:szCs w:val="22"/>
              </w:rPr>
              <w:t>B1-K2-W2</w:t>
            </w:r>
          </w:p>
        </w:tc>
        <w:tc>
          <w:tcPr>
            <w:tcW w:w="2932" w:type="dxa"/>
            <w:vMerge w:val="restart"/>
            <w:shd w:val="clear" w:color="auto" w:fill="auto"/>
          </w:tcPr>
          <w:p w:rsidR="00BB369B" w:rsidRPr="00902049" w:rsidRDefault="00BB369B" w:rsidP="00BB369B">
            <w:pPr>
              <w:rPr>
                <w:b/>
                <w:sz w:val="22"/>
                <w:szCs w:val="22"/>
              </w:rPr>
            </w:pPr>
            <w:r w:rsidRPr="00902049">
              <w:rPr>
                <w:b/>
                <w:sz w:val="22"/>
                <w:szCs w:val="22"/>
              </w:rPr>
              <w:t>Werkt samen met andere beroepsgroepen in de zorg</w:t>
            </w:r>
          </w:p>
        </w:tc>
        <w:tc>
          <w:tcPr>
            <w:tcW w:w="4120" w:type="dxa"/>
            <w:tcBorders>
              <w:bottom w:val="single" w:sz="4" w:space="0" w:color="auto"/>
            </w:tcBorders>
            <w:shd w:val="clear" w:color="auto" w:fill="auto"/>
          </w:tcPr>
          <w:p w:rsidR="00BB369B" w:rsidRPr="00902049" w:rsidRDefault="00BB369B" w:rsidP="00BB369B">
            <w:pPr>
              <w:numPr>
                <w:ilvl w:val="0"/>
                <w:numId w:val="35"/>
              </w:numPr>
              <w:spacing w:line="240" w:lineRule="auto"/>
              <w:rPr>
                <w:sz w:val="22"/>
                <w:szCs w:val="22"/>
              </w:rPr>
            </w:pPr>
            <w:r w:rsidRPr="00902049">
              <w:rPr>
                <w:sz w:val="22"/>
                <w:szCs w:val="22"/>
              </w:rPr>
              <w:t>Multidisciplinaire samenwerking</w:t>
            </w:r>
          </w:p>
        </w:tc>
        <w:tc>
          <w:tcPr>
            <w:tcW w:w="4146" w:type="dxa"/>
            <w:shd w:val="clear" w:color="auto" w:fill="auto"/>
          </w:tcPr>
          <w:p w:rsidR="00BB369B" w:rsidRPr="00902049" w:rsidRDefault="00BB369B" w:rsidP="00BB369B">
            <w:pPr>
              <w:numPr>
                <w:ilvl w:val="0"/>
                <w:numId w:val="35"/>
              </w:numPr>
              <w:spacing w:line="240" w:lineRule="auto"/>
              <w:rPr>
                <w:sz w:val="22"/>
                <w:szCs w:val="22"/>
              </w:rPr>
            </w:pPr>
            <w:r w:rsidRPr="00902049">
              <w:rPr>
                <w:sz w:val="22"/>
                <w:szCs w:val="22"/>
              </w:rPr>
              <w:t>Het vertegenwoordigen van een zorgvrager tijdens een multidisciplinair overleg (MDO)</w:t>
            </w:r>
          </w:p>
        </w:tc>
        <w:tc>
          <w:tcPr>
            <w:tcW w:w="850" w:type="dxa"/>
            <w:shd w:val="clear" w:color="auto" w:fill="auto"/>
          </w:tcPr>
          <w:p w:rsidR="00BB369B" w:rsidRPr="00C90458" w:rsidRDefault="00B9724E"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902049" w:rsidTr="009B5A2C">
        <w:tc>
          <w:tcPr>
            <w:tcW w:w="1555" w:type="dxa"/>
            <w:vMerge/>
            <w:shd w:val="clear" w:color="auto" w:fill="auto"/>
          </w:tcPr>
          <w:p w:rsidR="00BB369B" w:rsidRPr="00902049" w:rsidRDefault="00BB369B" w:rsidP="00BB369B">
            <w:pPr>
              <w:rPr>
                <w:sz w:val="22"/>
                <w:szCs w:val="22"/>
              </w:rPr>
            </w:pPr>
          </w:p>
        </w:tc>
        <w:tc>
          <w:tcPr>
            <w:tcW w:w="2932" w:type="dxa"/>
            <w:vMerge/>
            <w:shd w:val="clear" w:color="auto" w:fill="auto"/>
          </w:tcPr>
          <w:p w:rsidR="00BB369B" w:rsidRPr="00902049" w:rsidRDefault="00BB369B" w:rsidP="00BB369B">
            <w:pPr>
              <w:rPr>
                <w:sz w:val="22"/>
                <w:szCs w:val="22"/>
              </w:rPr>
            </w:pPr>
          </w:p>
        </w:tc>
        <w:tc>
          <w:tcPr>
            <w:tcW w:w="4120" w:type="dxa"/>
            <w:shd w:val="clear" w:color="auto" w:fill="FFFFFF"/>
          </w:tcPr>
          <w:p w:rsidR="00BB369B" w:rsidRPr="00902049" w:rsidRDefault="00BB369B" w:rsidP="00BB369B">
            <w:pPr>
              <w:rPr>
                <w:sz w:val="22"/>
                <w:szCs w:val="22"/>
              </w:rPr>
            </w:pPr>
          </w:p>
        </w:tc>
        <w:tc>
          <w:tcPr>
            <w:tcW w:w="4146" w:type="dxa"/>
            <w:shd w:val="clear" w:color="auto" w:fill="auto"/>
          </w:tcPr>
          <w:p w:rsidR="00BB369B" w:rsidRPr="00902049" w:rsidRDefault="00BB369B" w:rsidP="00BB369B">
            <w:pPr>
              <w:numPr>
                <w:ilvl w:val="0"/>
                <w:numId w:val="35"/>
              </w:numPr>
              <w:spacing w:line="240" w:lineRule="auto"/>
              <w:rPr>
                <w:sz w:val="22"/>
                <w:szCs w:val="22"/>
              </w:rPr>
            </w:pPr>
            <w:r w:rsidRPr="00902049">
              <w:rPr>
                <w:sz w:val="22"/>
                <w:szCs w:val="22"/>
              </w:rPr>
              <w:t>Het voorbereiden en uitvoeren van een artsenvisite</w:t>
            </w:r>
          </w:p>
        </w:tc>
        <w:tc>
          <w:tcPr>
            <w:tcW w:w="850" w:type="dxa"/>
            <w:shd w:val="clear" w:color="auto" w:fill="auto"/>
          </w:tcPr>
          <w:p w:rsidR="00BB369B" w:rsidRPr="00C90458" w:rsidRDefault="00B9724E"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902049" w:rsidTr="009B5A2C">
        <w:tc>
          <w:tcPr>
            <w:tcW w:w="1555" w:type="dxa"/>
            <w:shd w:val="clear" w:color="auto" w:fill="auto"/>
          </w:tcPr>
          <w:p w:rsidR="00BB369B" w:rsidRPr="00902049" w:rsidRDefault="00BB369B" w:rsidP="00BB369B">
            <w:pPr>
              <w:rPr>
                <w:b/>
                <w:sz w:val="22"/>
                <w:szCs w:val="22"/>
              </w:rPr>
            </w:pPr>
            <w:r w:rsidRPr="00902049">
              <w:rPr>
                <w:b/>
                <w:sz w:val="22"/>
                <w:szCs w:val="22"/>
              </w:rPr>
              <w:t>B1-K2-W3</w:t>
            </w:r>
          </w:p>
        </w:tc>
        <w:tc>
          <w:tcPr>
            <w:tcW w:w="2932" w:type="dxa"/>
            <w:shd w:val="clear" w:color="auto" w:fill="auto"/>
          </w:tcPr>
          <w:p w:rsidR="00BB369B" w:rsidRPr="00902049" w:rsidRDefault="00BB369B" w:rsidP="00BB369B">
            <w:pPr>
              <w:rPr>
                <w:b/>
                <w:sz w:val="22"/>
                <w:szCs w:val="22"/>
              </w:rPr>
            </w:pPr>
            <w:r w:rsidRPr="00902049">
              <w:rPr>
                <w:b/>
                <w:sz w:val="22"/>
                <w:szCs w:val="22"/>
              </w:rPr>
              <w:t>Werkt aan het bevorderen en bewaken van kwaliteitszorg</w:t>
            </w:r>
          </w:p>
        </w:tc>
        <w:tc>
          <w:tcPr>
            <w:tcW w:w="4120" w:type="dxa"/>
            <w:tcBorders>
              <w:bottom w:val="single" w:sz="4" w:space="0" w:color="auto"/>
            </w:tcBorders>
            <w:shd w:val="clear" w:color="auto" w:fill="auto"/>
          </w:tcPr>
          <w:p w:rsidR="00BB369B" w:rsidRPr="00902049" w:rsidRDefault="00BB369B" w:rsidP="00BB369B">
            <w:pPr>
              <w:numPr>
                <w:ilvl w:val="0"/>
                <w:numId w:val="36"/>
              </w:numPr>
              <w:spacing w:line="240" w:lineRule="auto"/>
              <w:rPr>
                <w:sz w:val="22"/>
                <w:szCs w:val="22"/>
              </w:rPr>
            </w:pPr>
            <w:r w:rsidRPr="00902049">
              <w:rPr>
                <w:sz w:val="22"/>
                <w:szCs w:val="22"/>
              </w:rPr>
              <w:t>Beschikbare middelen</w:t>
            </w:r>
          </w:p>
        </w:tc>
        <w:tc>
          <w:tcPr>
            <w:tcW w:w="4146" w:type="dxa"/>
            <w:shd w:val="clear" w:color="auto" w:fill="auto"/>
          </w:tcPr>
          <w:p w:rsidR="00BB369B" w:rsidRPr="00902049" w:rsidRDefault="00BB369B" w:rsidP="00BB369B">
            <w:pPr>
              <w:rPr>
                <w:b/>
                <w:sz w:val="22"/>
                <w:szCs w:val="22"/>
              </w:rPr>
            </w:pPr>
          </w:p>
        </w:tc>
        <w:tc>
          <w:tcPr>
            <w:tcW w:w="850" w:type="dxa"/>
            <w:shd w:val="clear" w:color="auto" w:fill="auto"/>
          </w:tcPr>
          <w:p w:rsidR="00BB369B" w:rsidRPr="00C90458" w:rsidRDefault="00B9724E"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902049" w:rsidTr="009B5A2C">
        <w:tc>
          <w:tcPr>
            <w:tcW w:w="1555" w:type="dxa"/>
            <w:shd w:val="clear" w:color="auto" w:fill="auto"/>
          </w:tcPr>
          <w:p w:rsidR="00BB369B" w:rsidRPr="00902049" w:rsidRDefault="00BB369B" w:rsidP="00BB369B">
            <w:pPr>
              <w:rPr>
                <w:b/>
                <w:sz w:val="22"/>
                <w:szCs w:val="22"/>
              </w:rPr>
            </w:pPr>
            <w:r w:rsidRPr="00902049">
              <w:rPr>
                <w:b/>
                <w:sz w:val="22"/>
                <w:szCs w:val="22"/>
              </w:rPr>
              <w:t>P3-K1-W1</w:t>
            </w:r>
          </w:p>
          <w:p w:rsidR="00BB369B" w:rsidRPr="00902049" w:rsidRDefault="00BB369B" w:rsidP="00BB369B">
            <w:pPr>
              <w:rPr>
                <w:b/>
                <w:sz w:val="22"/>
                <w:szCs w:val="22"/>
              </w:rPr>
            </w:pPr>
            <w:r w:rsidRPr="00902049">
              <w:rPr>
                <w:b/>
                <w:sz w:val="22"/>
                <w:szCs w:val="22"/>
              </w:rPr>
              <w:t>(branche psychiatrie)</w:t>
            </w:r>
          </w:p>
        </w:tc>
        <w:tc>
          <w:tcPr>
            <w:tcW w:w="2932" w:type="dxa"/>
            <w:shd w:val="clear" w:color="auto" w:fill="auto"/>
          </w:tcPr>
          <w:p w:rsidR="00BB369B" w:rsidRPr="00902049" w:rsidRDefault="00BB369B" w:rsidP="00BB369B">
            <w:pPr>
              <w:rPr>
                <w:b/>
                <w:sz w:val="22"/>
                <w:szCs w:val="22"/>
              </w:rPr>
            </w:pPr>
            <w:r w:rsidRPr="00902049">
              <w:rPr>
                <w:b/>
                <w:sz w:val="22"/>
                <w:szCs w:val="22"/>
              </w:rPr>
              <w:t>Biedt een zorgvrager herstel ondersteunende zorg (HOZ)</w:t>
            </w:r>
          </w:p>
        </w:tc>
        <w:tc>
          <w:tcPr>
            <w:tcW w:w="4120" w:type="dxa"/>
            <w:shd w:val="clear" w:color="auto" w:fill="auto"/>
          </w:tcPr>
          <w:p w:rsidR="00BB369B" w:rsidRPr="00902049" w:rsidRDefault="00BB369B" w:rsidP="00BB369B">
            <w:pPr>
              <w:ind w:left="720"/>
              <w:rPr>
                <w:sz w:val="22"/>
                <w:szCs w:val="22"/>
              </w:rPr>
            </w:pPr>
          </w:p>
        </w:tc>
        <w:tc>
          <w:tcPr>
            <w:tcW w:w="4146" w:type="dxa"/>
            <w:shd w:val="clear" w:color="auto" w:fill="auto"/>
          </w:tcPr>
          <w:p w:rsidR="00BB369B" w:rsidRPr="00902049" w:rsidRDefault="00BB369B" w:rsidP="00BB369B">
            <w:pPr>
              <w:numPr>
                <w:ilvl w:val="0"/>
                <w:numId w:val="36"/>
              </w:numPr>
              <w:spacing w:line="240" w:lineRule="auto"/>
              <w:rPr>
                <w:sz w:val="22"/>
                <w:szCs w:val="22"/>
              </w:rPr>
            </w:pPr>
            <w:r w:rsidRPr="00902049">
              <w:rPr>
                <w:sz w:val="22"/>
                <w:szCs w:val="22"/>
              </w:rPr>
              <w:t>Herstel ondersteunende zorg en bemoeizorg</w:t>
            </w:r>
          </w:p>
        </w:tc>
        <w:tc>
          <w:tcPr>
            <w:tcW w:w="850" w:type="dxa"/>
            <w:shd w:val="clear" w:color="auto" w:fill="auto"/>
          </w:tcPr>
          <w:p w:rsidR="00BB369B" w:rsidRPr="00C90458" w:rsidRDefault="00B9724E"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902049" w:rsidTr="009B5A2C">
        <w:trPr>
          <w:trHeight w:val="490"/>
        </w:trPr>
        <w:tc>
          <w:tcPr>
            <w:tcW w:w="1555" w:type="dxa"/>
            <w:shd w:val="clear" w:color="auto" w:fill="auto"/>
          </w:tcPr>
          <w:p w:rsidR="00BB369B" w:rsidRPr="00902049" w:rsidRDefault="00BB369B" w:rsidP="00BB369B">
            <w:pPr>
              <w:rPr>
                <w:b/>
                <w:sz w:val="22"/>
                <w:szCs w:val="22"/>
              </w:rPr>
            </w:pPr>
            <w:r w:rsidRPr="00902049">
              <w:rPr>
                <w:b/>
                <w:sz w:val="22"/>
                <w:szCs w:val="22"/>
              </w:rPr>
              <w:t>P3-K1-W2</w:t>
            </w:r>
          </w:p>
          <w:p w:rsidR="00BB369B" w:rsidRPr="00902049" w:rsidRDefault="00BB369B" w:rsidP="00BB369B">
            <w:pPr>
              <w:rPr>
                <w:b/>
                <w:sz w:val="22"/>
                <w:szCs w:val="22"/>
              </w:rPr>
            </w:pPr>
            <w:r w:rsidRPr="00902049">
              <w:rPr>
                <w:b/>
                <w:sz w:val="22"/>
                <w:szCs w:val="22"/>
              </w:rPr>
              <w:t>(branche</w:t>
            </w:r>
          </w:p>
          <w:p w:rsidR="00BB369B" w:rsidRPr="00902049" w:rsidRDefault="00BB369B" w:rsidP="00BB369B">
            <w:pPr>
              <w:rPr>
                <w:b/>
                <w:sz w:val="22"/>
                <w:szCs w:val="22"/>
              </w:rPr>
            </w:pPr>
            <w:r w:rsidRPr="00902049">
              <w:rPr>
                <w:b/>
                <w:sz w:val="22"/>
                <w:szCs w:val="22"/>
              </w:rPr>
              <w:t>psychiatrie)</w:t>
            </w:r>
          </w:p>
        </w:tc>
        <w:tc>
          <w:tcPr>
            <w:tcW w:w="2932" w:type="dxa"/>
            <w:shd w:val="clear" w:color="auto" w:fill="auto"/>
          </w:tcPr>
          <w:p w:rsidR="00BB369B" w:rsidRPr="00902049" w:rsidRDefault="00BB369B" w:rsidP="00BB369B">
            <w:pPr>
              <w:rPr>
                <w:b/>
                <w:sz w:val="22"/>
                <w:szCs w:val="22"/>
              </w:rPr>
            </w:pPr>
            <w:r w:rsidRPr="00902049">
              <w:rPr>
                <w:b/>
                <w:sz w:val="22"/>
                <w:szCs w:val="22"/>
              </w:rPr>
              <w:t>Communiceert met de zorgvragers gericht op maatschappelijke participatie</w:t>
            </w:r>
          </w:p>
        </w:tc>
        <w:tc>
          <w:tcPr>
            <w:tcW w:w="4120" w:type="dxa"/>
            <w:shd w:val="clear" w:color="auto" w:fill="auto"/>
          </w:tcPr>
          <w:p w:rsidR="00BB369B" w:rsidRPr="00902049" w:rsidRDefault="00BB369B" w:rsidP="00BB369B">
            <w:pPr>
              <w:rPr>
                <w:sz w:val="22"/>
                <w:szCs w:val="22"/>
              </w:rPr>
            </w:pPr>
          </w:p>
        </w:tc>
        <w:tc>
          <w:tcPr>
            <w:tcW w:w="4146" w:type="dxa"/>
            <w:shd w:val="clear" w:color="auto" w:fill="auto"/>
          </w:tcPr>
          <w:p w:rsidR="00BB369B" w:rsidRPr="00902049" w:rsidRDefault="00BB369B" w:rsidP="00BB369B">
            <w:pPr>
              <w:numPr>
                <w:ilvl w:val="0"/>
                <w:numId w:val="36"/>
              </w:numPr>
              <w:spacing w:line="240" w:lineRule="auto"/>
              <w:rPr>
                <w:sz w:val="22"/>
                <w:szCs w:val="22"/>
              </w:rPr>
            </w:pPr>
            <w:r w:rsidRPr="00902049">
              <w:rPr>
                <w:sz w:val="22"/>
                <w:szCs w:val="22"/>
              </w:rPr>
              <w:t>Rehabilitatie</w:t>
            </w:r>
          </w:p>
        </w:tc>
        <w:tc>
          <w:tcPr>
            <w:tcW w:w="850" w:type="dxa"/>
            <w:shd w:val="clear" w:color="auto" w:fill="auto"/>
          </w:tcPr>
          <w:p w:rsidR="00BB369B" w:rsidRPr="00C90458" w:rsidRDefault="00B9724E"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902049" w:rsidTr="009B5A2C">
        <w:trPr>
          <w:trHeight w:val="740"/>
        </w:trPr>
        <w:tc>
          <w:tcPr>
            <w:tcW w:w="1555" w:type="dxa"/>
            <w:shd w:val="clear" w:color="auto" w:fill="auto"/>
          </w:tcPr>
          <w:p w:rsidR="00BB369B" w:rsidRPr="00902049" w:rsidRDefault="00BB369B" w:rsidP="00BB369B">
            <w:pPr>
              <w:rPr>
                <w:b/>
                <w:sz w:val="22"/>
                <w:szCs w:val="22"/>
              </w:rPr>
            </w:pPr>
            <w:r w:rsidRPr="00902049">
              <w:rPr>
                <w:b/>
                <w:sz w:val="22"/>
                <w:szCs w:val="22"/>
              </w:rPr>
              <w:t>P3-K1-W3</w:t>
            </w:r>
          </w:p>
          <w:p w:rsidR="00BB369B" w:rsidRPr="00902049" w:rsidRDefault="00BB369B" w:rsidP="00BB369B">
            <w:pPr>
              <w:rPr>
                <w:b/>
                <w:sz w:val="22"/>
                <w:szCs w:val="22"/>
              </w:rPr>
            </w:pPr>
            <w:r w:rsidRPr="00902049">
              <w:rPr>
                <w:b/>
                <w:sz w:val="22"/>
                <w:szCs w:val="22"/>
              </w:rPr>
              <w:t>(branche</w:t>
            </w:r>
          </w:p>
          <w:p w:rsidR="00BB369B" w:rsidRPr="00902049" w:rsidRDefault="00BB369B" w:rsidP="00BB369B">
            <w:pPr>
              <w:rPr>
                <w:b/>
                <w:sz w:val="22"/>
                <w:szCs w:val="22"/>
              </w:rPr>
            </w:pPr>
            <w:r w:rsidRPr="00902049">
              <w:rPr>
                <w:b/>
                <w:sz w:val="22"/>
                <w:szCs w:val="22"/>
              </w:rPr>
              <w:t>psychiatrie)</w:t>
            </w:r>
          </w:p>
        </w:tc>
        <w:tc>
          <w:tcPr>
            <w:tcW w:w="2932" w:type="dxa"/>
            <w:shd w:val="clear" w:color="auto" w:fill="auto"/>
          </w:tcPr>
          <w:p w:rsidR="00BB369B" w:rsidRPr="00902049" w:rsidRDefault="00BB369B" w:rsidP="00BB369B">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4120" w:type="dxa"/>
            <w:shd w:val="clear" w:color="auto" w:fill="auto"/>
          </w:tcPr>
          <w:p w:rsidR="00BB369B" w:rsidRPr="00902049" w:rsidRDefault="00BB369B" w:rsidP="00BB369B">
            <w:pPr>
              <w:rPr>
                <w:sz w:val="22"/>
                <w:szCs w:val="22"/>
              </w:rPr>
            </w:pPr>
          </w:p>
        </w:tc>
        <w:tc>
          <w:tcPr>
            <w:tcW w:w="4146" w:type="dxa"/>
            <w:shd w:val="clear" w:color="auto" w:fill="auto"/>
          </w:tcPr>
          <w:p w:rsidR="00BB369B" w:rsidRPr="00902049" w:rsidRDefault="00BB369B" w:rsidP="00BB369B">
            <w:pPr>
              <w:numPr>
                <w:ilvl w:val="0"/>
                <w:numId w:val="36"/>
              </w:num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rsidR="00BB369B" w:rsidRPr="00C90458" w:rsidRDefault="00B9724E"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902049" w:rsidTr="009B5A2C">
        <w:trPr>
          <w:trHeight w:val="740"/>
        </w:trPr>
        <w:tc>
          <w:tcPr>
            <w:tcW w:w="1555" w:type="dxa"/>
            <w:shd w:val="clear" w:color="auto" w:fill="auto"/>
          </w:tcPr>
          <w:p w:rsidR="00BB369B" w:rsidRPr="00902049" w:rsidRDefault="00BB369B" w:rsidP="00BB369B">
            <w:pPr>
              <w:rPr>
                <w:b/>
                <w:sz w:val="22"/>
                <w:szCs w:val="22"/>
              </w:rPr>
            </w:pPr>
            <w:r w:rsidRPr="00902049">
              <w:rPr>
                <w:b/>
                <w:sz w:val="22"/>
                <w:szCs w:val="22"/>
              </w:rPr>
              <w:t>P2-K1-W1</w:t>
            </w:r>
          </w:p>
          <w:p w:rsidR="00BB369B" w:rsidRPr="00902049" w:rsidRDefault="00BB369B" w:rsidP="00BB369B">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BB369B" w:rsidRPr="00902049" w:rsidRDefault="00BB369B" w:rsidP="00BB369B">
            <w:pPr>
              <w:rPr>
                <w:b/>
                <w:sz w:val="22"/>
                <w:szCs w:val="22"/>
              </w:rPr>
            </w:pPr>
            <w:r w:rsidRPr="00902049">
              <w:rPr>
                <w:b/>
                <w:sz w:val="22"/>
                <w:szCs w:val="22"/>
              </w:rPr>
              <w:t>Ondersteunt en begeleidt bij het ontwikkelen en behouden van vaardigheden</w:t>
            </w:r>
          </w:p>
        </w:tc>
        <w:tc>
          <w:tcPr>
            <w:tcW w:w="4120" w:type="dxa"/>
            <w:shd w:val="clear" w:color="auto" w:fill="auto"/>
          </w:tcPr>
          <w:p w:rsidR="00BB369B" w:rsidRPr="00902049" w:rsidRDefault="00BB369B" w:rsidP="00BB369B">
            <w:pPr>
              <w:rPr>
                <w:sz w:val="22"/>
                <w:szCs w:val="22"/>
              </w:rPr>
            </w:pPr>
          </w:p>
        </w:tc>
        <w:tc>
          <w:tcPr>
            <w:tcW w:w="4146" w:type="dxa"/>
            <w:shd w:val="clear" w:color="auto" w:fill="auto"/>
          </w:tcPr>
          <w:p w:rsidR="00BB369B" w:rsidRPr="00902049" w:rsidRDefault="00BB369B" w:rsidP="00BB369B">
            <w:pPr>
              <w:numPr>
                <w:ilvl w:val="0"/>
                <w:numId w:val="36"/>
              </w:numPr>
              <w:spacing w:line="240" w:lineRule="auto"/>
              <w:rPr>
                <w:sz w:val="22"/>
                <w:szCs w:val="22"/>
              </w:rPr>
            </w:pPr>
            <w:r w:rsidRPr="00902049">
              <w:rPr>
                <w:sz w:val="22"/>
                <w:szCs w:val="22"/>
              </w:rPr>
              <w:t>Ontwikkelen en behouden van vaardigheden</w:t>
            </w:r>
          </w:p>
        </w:tc>
        <w:tc>
          <w:tcPr>
            <w:tcW w:w="850" w:type="dxa"/>
            <w:shd w:val="clear" w:color="auto" w:fill="auto"/>
          </w:tcPr>
          <w:p w:rsidR="00BB369B" w:rsidRPr="00C90458" w:rsidRDefault="00B9724E"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902049" w:rsidTr="009B5A2C">
        <w:trPr>
          <w:trHeight w:val="740"/>
        </w:trPr>
        <w:tc>
          <w:tcPr>
            <w:tcW w:w="1555" w:type="dxa"/>
            <w:shd w:val="clear" w:color="auto" w:fill="auto"/>
          </w:tcPr>
          <w:p w:rsidR="00BB369B" w:rsidRPr="00902049" w:rsidRDefault="00BB369B" w:rsidP="00BB369B">
            <w:pPr>
              <w:rPr>
                <w:b/>
                <w:sz w:val="22"/>
                <w:szCs w:val="22"/>
              </w:rPr>
            </w:pPr>
            <w:r w:rsidRPr="00902049">
              <w:rPr>
                <w:b/>
                <w:sz w:val="22"/>
                <w:szCs w:val="22"/>
              </w:rPr>
              <w:t>P2-K1-W2</w:t>
            </w:r>
          </w:p>
          <w:p w:rsidR="00BB369B" w:rsidRPr="00902049" w:rsidRDefault="00BB369B" w:rsidP="00BB369B">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BB369B" w:rsidRPr="00902049" w:rsidRDefault="00BB369B" w:rsidP="00BB369B">
            <w:pPr>
              <w:rPr>
                <w:b/>
                <w:sz w:val="22"/>
                <w:szCs w:val="22"/>
              </w:rPr>
            </w:pPr>
            <w:r w:rsidRPr="00902049">
              <w:rPr>
                <w:b/>
                <w:sz w:val="22"/>
                <w:szCs w:val="22"/>
              </w:rPr>
              <w:t>Communiceert met en begeleidt doelgroepen in de gehandicaptenzorg</w:t>
            </w:r>
          </w:p>
        </w:tc>
        <w:tc>
          <w:tcPr>
            <w:tcW w:w="4120" w:type="dxa"/>
            <w:shd w:val="clear" w:color="auto" w:fill="auto"/>
          </w:tcPr>
          <w:p w:rsidR="00BB369B" w:rsidRPr="00902049" w:rsidRDefault="00BB369B" w:rsidP="00BB369B">
            <w:pPr>
              <w:rPr>
                <w:sz w:val="22"/>
                <w:szCs w:val="22"/>
              </w:rPr>
            </w:pPr>
          </w:p>
        </w:tc>
        <w:tc>
          <w:tcPr>
            <w:tcW w:w="4146" w:type="dxa"/>
            <w:shd w:val="clear" w:color="auto" w:fill="auto"/>
          </w:tcPr>
          <w:p w:rsidR="00BB369B" w:rsidRPr="00902049" w:rsidRDefault="00BB369B" w:rsidP="00BB369B">
            <w:pPr>
              <w:numPr>
                <w:ilvl w:val="0"/>
                <w:numId w:val="36"/>
              </w:numPr>
              <w:spacing w:line="240" w:lineRule="auto"/>
              <w:rPr>
                <w:sz w:val="22"/>
                <w:szCs w:val="22"/>
              </w:rPr>
            </w:pPr>
            <w:r w:rsidRPr="00902049">
              <w:rPr>
                <w:sz w:val="22"/>
                <w:szCs w:val="22"/>
              </w:rPr>
              <w:t>Communicatiemethoden en technieken</w:t>
            </w:r>
          </w:p>
        </w:tc>
        <w:tc>
          <w:tcPr>
            <w:tcW w:w="850" w:type="dxa"/>
            <w:shd w:val="clear" w:color="auto" w:fill="auto"/>
          </w:tcPr>
          <w:p w:rsidR="00BB369B" w:rsidRPr="00C90458" w:rsidRDefault="00B9724E" w:rsidP="00BB369B">
            <w:pPr>
              <w:rPr>
                <w:b/>
              </w:rPr>
            </w:pPr>
            <w:r w:rsidRPr="00C90458">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r w:rsidR="00BB369B" w:rsidRPr="00902049" w:rsidTr="009B5A2C">
        <w:trPr>
          <w:trHeight w:val="740"/>
        </w:trPr>
        <w:tc>
          <w:tcPr>
            <w:tcW w:w="1555" w:type="dxa"/>
            <w:shd w:val="clear" w:color="auto" w:fill="auto"/>
          </w:tcPr>
          <w:p w:rsidR="00BB369B" w:rsidRPr="00902049" w:rsidRDefault="00BB369B" w:rsidP="00BB369B">
            <w:pPr>
              <w:rPr>
                <w:b/>
                <w:sz w:val="22"/>
                <w:szCs w:val="22"/>
              </w:rPr>
            </w:pPr>
            <w:r w:rsidRPr="00902049">
              <w:rPr>
                <w:b/>
                <w:sz w:val="22"/>
                <w:szCs w:val="22"/>
              </w:rPr>
              <w:lastRenderedPageBreak/>
              <w:t>P2-K1-W3</w:t>
            </w:r>
          </w:p>
          <w:p w:rsidR="00BB369B" w:rsidRPr="00902049" w:rsidRDefault="00BB369B" w:rsidP="00BB369B">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rsidR="00BB369B" w:rsidRPr="00902049" w:rsidRDefault="00BB369B" w:rsidP="00BB369B">
            <w:pPr>
              <w:rPr>
                <w:b/>
                <w:sz w:val="22"/>
                <w:szCs w:val="22"/>
              </w:rPr>
            </w:pPr>
            <w:r w:rsidRPr="00902049">
              <w:rPr>
                <w:b/>
                <w:sz w:val="22"/>
                <w:szCs w:val="22"/>
              </w:rPr>
              <w:t>Begeleidt een groep zorgvragers en naastbetrokkenen</w:t>
            </w:r>
          </w:p>
        </w:tc>
        <w:tc>
          <w:tcPr>
            <w:tcW w:w="4120" w:type="dxa"/>
            <w:shd w:val="clear" w:color="auto" w:fill="auto"/>
          </w:tcPr>
          <w:p w:rsidR="00BB369B" w:rsidRPr="00902049" w:rsidRDefault="00BB369B" w:rsidP="00BB369B">
            <w:pPr>
              <w:rPr>
                <w:sz w:val="22"/>
                <w:szCs w:val="22"/>
              </w:rPr>
            </w:pPr>
          </w:p>
        </w:tc>
        <w:tc>
          <w:tcPr>
            <w:tcW w:w="4146" w:type="dxa"/>
            <w:shd w:val="clear" w:color="auto" w:fill="auto"/>
          </w:tcPr>
          <w:p w:rsidR="00BB369B" w:rsidRPr="00902049" w:rsidRDefault="00BB369B" w:rsidP="00BB369B">
            <w:pPr>
              <w:numPr>
                <w:ilvl w:val="0"/>
                <w:numId w:val="36"/>
              </w:numPr>
              <w:spacing w:line="240" w:lineRule="auto"/>
              <w:rPr>
                <w:sz w:val="22"/>
                <w:szCs w:val="22"/>
              </w:rPr>
            </w:pPr>
            <w:r w:rsidRPr="00902049">
              <w:rPr>
                <w:sz w:val="22"/>
                <w:szCs w:val="22"/>
              </w:rPr>
              <w:t>Begeleiden bij het samenwonen</w:t>
            </w:r>
          </w:p>
        </w:tc>
        <w:tc>
          <w:tcPr>
            <w:tcW w:w="850" w:type="dxa"/>
            <w:shd w:val="clear" w:color="auto" w:fill="auto"/>
          </w:tcPr>
          <w:p w:rsidR="00BB369B" w:rsidRPr="001B7FBA" w:rsidRDefault="00B9724E" w:rsidP="00BB369B">
            <w:pPr>
              <w:rPr>
                <w:b/>
              </w:rPr>
            </w:pPr>
            <w:r>
              <w:rPr>
                <w:b/>
              </w:rPr>
              <w:t>X</w:t>
            </w:r>
          </w:p>
        </w:tc>
        <w:tc>
          <w:tcPr>
            <w:tcW w:w="899" w:type="dxa"/>
            <w:shd w:val="clear" w:color="auto" w:fill="auto"/>
          </w:tcPr>
          <w:p w:rsidR="00BB369B" w:rsidRPr="006165C6" w:rsidRDefault="00BB369B" w:rsidP="00BB369B">
            <w:pPr>
              <w:rPr>
                <w:rFonts w:asciiTheme="majorHAnsi" w:hAnsiTheme="majorHAnsi"/>
                <w:b/>
                <w:sz w:val="22"/>
                <w:szCs w:val="22"/>
              </w:rPr>
            </w:pPr>
          </w:p>
        </w:tc>
      </w:tr>
    </w:tbl>
    <w:p w:rsidR="00D67CCE" w:rsidRPr="00902049" w:rsidRDefault="00D67CCE" w:rsidP="00D67CCE">
      <w:pPr>
        <w:rPr>
          <w:b/>
          <w:sz w:val="22"/>
          <w:szCs w:val="22"/>
        </w:rPr>
      </w:pPr>
    </w:p>
    <w:p w:rsidR="00D67CCE" w:rsidRPr="00902049" w:rsidRDefault="00D67CCE" w:rsidP="00D67CCE">
      <w:pPr>
        <w:rPr>
          <w:b/>
          <w:sz w:val="22"/>
          <w:szCs w:val="22"/>
        </w:rPr>
      </w:pPr>
    </w:p>
    <w:p w:rsidR="005F5350" w:rsidRPr="00902049" w:rsidRDefault="005F5350" w:rsidP="005F5350">
      <w:pPr>
        <w:pStyle w:val="BasistekstGGNet"/>
        <w:rPr>
          <w:sz w:val="22"/>
          <w:szCs w:val="22"/>
        </w:rPr>
      </w:pPr>
    </w:p>
    <w:p w:rsidR="005F5350" w:rsidRPr="00902049" w:rsidRDefault="005F5350" w:rsidP="005F5350">
      <w:pPr>
        <w:pStyle w:val="BasistekstGGNet"/>
        <w:rPr>
          <w:sz w:val="22"/>
          <w:szCs w:val="22"/>
        </w:rPr>
      </w:pPr>
    </w:p>
    <w:p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rsidR="001F5B7F" w:rsidRDefault="001F5B7F" w:rsidP="00985636">
      <w:pPr>
        <w:pStyle w:val="BasistekstGGNet"/>
      </w:pPr>
    </w:p>
    <w:p w:rsidR="002475EB" w:rsidRDefault="002475EB"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AC5E6A" w:rsidRDefault="00AC5E6A"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p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rsidTr="008347B2">
        <w:tc>
          <w:tcPr>
            <w:tcW w:w="637" w:type="dxa"/>
            <w:tcBorders>
              <w:bottom w:val="single" w:sz="4" w:space="0" w:color="auto"/>
            </w:tcBorders>
            <w:shd w:val="clear" w:color="auto" w:fill="3D9EA0" w:themeFill="accent1" w:themeFillShade="BF"/>
          </w:tcPr>
          <w:p w:rsidR="00985636" w:rsidRPr="008347B2" w:rsidRDefault="00985636" w:rsidP="00741551">
            <w:pPr>
              <w:pStyle w:val="Koptekst"/>
              <w:rPr>
                <w:b/>
                <w:sz w:val="28"/>
                <w:szCs w:val="28"/>
              </w:rPr>
            </w:pPr>
            <w:r w:rsidRPr="008347B2">
              <w:rPr>
                <w:b/>
                <w:sz w:val="28"/>
                <w:szCs w:val="28"/>
              </w:rPr>
              <w:lastRenderedPageBreak/>
              <w:t xml:space="preserve">4. </w:t>
            </w:r>
          </w:p>
          <w:p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rsidR="00985636" w:rsidRPr="008347B2" w:rsidRDefault="00985636" w:rsidP="00741551">
            <w:pPr>
              <w:pStyle w:val="Koptekst"/>
              <w:rPr>
                <w:sz w:val="28"/>
                <w:szCs w:val="28"/>
              </w:rPr>
            </w:pPr>
            <w:r w:rsidRPr="008347B2">
              <w:rPr>
                <w:b/>
                <w:sz w:val="28"/>
                <w:szCs w:val="28"/>
              </w:rPr>
              <w:t xml:space="preserve">HBO-V </w:t>
            </w:r>
          </w:p>
        </w:tc>
      </w:tr>
    </w:tbl>
    <w:p w:rsidR="00985636" w:rsidRDefault="00985636" w:rsidP="00985636"/>
    <w:p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rsidR="001A57A7" w:rsidRDefault="001A57A7" w:rsidP="001A57A7">
      <w:pPr>
        <w:pStyle w:val="BasistekstGGNet"/>
      </w:pPr>
    </w:p>
    <w:p w:rsidR="001A57A7" w:rsidRPr="001A57A7" w:rsidRDefault="001A57A7" w:rsidP="001A57A7">
      <w:pPr>
        <w:pStyle w:val="BasistekstGGNet"/>
      </w:pPr>
    </w:p>
    <w:p w:rsidR="00985636" w:rsidRPr="008347B2" w:rsidRDefault="00985636" w:rsidP="00D67CCE">
      <w:pPr>
        <w:pStyle w:val="BasistekstGGNet"/>
        <w:rPr>
          <w:sz w:val="22"/>
          <w:szCs w:val="22"/>
        </w:rPr>
      </w:pPr>
    </w:p>
    <w:p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5EDB59A2" wp14:editId="200A777E">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636" w:rsidRPr="008347B2" w:rsidRDefault="00985636" w:rsidP="00D67CCE">
      <w:pPr>
        <w:pStyle w:val="BasistekstGGNet"/>
        <w:rPr>
          <w:sz w:val="22"/>
          <w:szCs w:val="22"/>
        </w:rPr>
      </w:pPr>
    </w:p>
    <w:p w:rsidR="00985636" w:rsidRPr="008347B2" w:rsidRDefault="00985636" w:rsidP="00D67CCE">
      <w:pPr>
        <w:pStyle w:val="BasistekstGGNet"/>
        <w:rPr>
          <w:sz w:val="22"/>
          <w:szCs w:val="22"/>
        </w:rPr>
      </w:pPr>
    </w:p>
    <w:p w:rsidR="009B63AF" w:rsidRPr="008347B2" w:rsidRDefault="009B63AF"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D81A95" w:rsidRPr="008347B2" w:rsidRDefault="00D81A95" w:rsidP="00D67CCE">
      <w:pPr>
        <w:pStyle w:val="BasistekstGGNet"/>
        <w:rPr>
          <w:sz w:val="22"/>
          <w:szCs w:val="22"/>
        </w:rPr>
      </w:pPr>
    </w:p>
    <w:p w:rsidR="008347B2" w:rsidRDefault="008347B2" w:rsidP="00D43AE9">
      <w:pPr>
        <w:pStyle w:val="Geenafstand"/>
        <w:rPr>
          <w:rStyle w:val="Nadruk"/>
          <w:sz w:val="22"/>
          <w:szCs w:val="22"/>
        </w:rPr>
      </w:pPr>
    </w:p>
    <w:p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rsidR="00D81A95" w:rsidRPr="008347B2" w:rsidRDefault="00D43AE9" w:rsidP="00D67CCE">
      <w:pPr>
        <w:pStyle w:val="BasistekstGGNet"/>
        <w:rPr>
          <w:i/>
          <w:sz w:val="22"/>
          <w:szCs w:val="22"/>
        </w:rPr>
      </w:pPr>
      <w:r w:rsidRPr="008347B2">
        <w:rPr>
          <w:i/>
          <w:sz w:val="22"/>
          <w:szCs w:val="22"/>
        </w:rPr>
        <w:t>Per competentie lees je de bijbehorende kernbegrippen.</w:t>
      </w:r>
    </w:p>
    <w:p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rsidTr="005B51C4">
        <w:tc>
          <w:tcPr>
            <w:tcW w:w="14029" w:type="dxa"/>
            <w:shd w:val="clear" w:color="auto" w:fill="A2DADB" w:themeFill="accent1" w:themeFillTint="99"/>
          </w:tcPr>
          <w:p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rsidR="001D4D55" w:rsidRPr="00AD2CDD" w:rsidRDefault="001D4D55" w:rsidP="00741551">
            <w:pPr>
              <w:rPr>
                <w:rFonts w:asciiTheme="majorHAnsi" w:hAnsiTheme="majorHAnsi"/>
                <w:sz w:val="22"/>
                <w:szCs w:val="22"/>
              </w:rPr>
            </w:pPr>
          </w:p>
        </w:tc>
      </w:tr>
    </w:tbl>
    <w:p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rsidTr="00E535F6">
        <w:tc>
          <w:tcPr>
            <w:tcW w:w="3397" w:type="dxa"/>
          </w:tcPr>
          <w:p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rsidTr="00E535F6">
        <w:tc>
          <w:tcPr>
            <w:tcW w:w="3397" w:type="dxa"/>
          </w:tcPr>
          <w:p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rsidTr="00E535F6">
        <w:tc>
          <w:tcPr>
            <w:tcW w:w="3397" w:type="dxa"/>
          </w:tcPr>
          <w:p w:rsidR="00C42888" w:rsidRPr="00AD2CDD" w:rsidRDefault="00C42888" w:rsidP="00741551">
            <w:pPr>
              <w:pStyle w:val="BasistekstGGNet"/>
              <w:rPr>
                <w:rFonts w:asciiTheme="majorHAnsi" w:hAnsiTheme="majorHAnsi"/>
                <w:sz w:val="22"/>
                <w:szCs w:val="22"/>
                <w:highlight w:val="yellow"/>
              </w:rPr>
            </w:pPr>
          </w:p>
        </w:tc>
        <w:tc>
          <w:tcPr>
            <w:tcW w:w="10632" w:type="dxa"/>
          </w:tcPr>
          <w:p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rsidTr="00E535F6">
        <w:tc>
          <w:tcPr>
            <w:tcW w:w="3397" w:type="dxa"/>
          </w:tcPr>
          <w:p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p w:rsidR="00161316" w:rsidRPr="00AD2CDD" w:rsidRDefault="00161316" w:rsidP="00741551">
            <w:pPr>
              <w:pStyle w:val="BasistekstGGNet"/>
              <w:rPr>
                <w:rFonts w:asciiTheme="majorHAnsi" w:hAnsiTheme="majorHAnsi"/>
                <w:sz w:val="22"/>
                <w:szCs w:val="22"/>
                <w:highlight w:val="yellow"/>
              </w:rPr>
            </w:pPr>
          </w:p>
        </w:tc>
        <w:tc>
          <w:tcPr>
            <w:tcW w:w="10632" w:type="dxa"/>
          </w:tcPr>
          <w:p w:rsidR="000E19AC" w:rsidRPr="000E19AC" w:rsidRDefault="000E19AC" w:rsidP="000E19AC">
            <w:pPr>
              <w:pStyle w:val="BasistekstGGNet"/>
              <w:spacing w:line="240" w:lineRule="auto"/>
              <w:rPr>
                <w:sz w:val="22"/>
                <w:szCs w:val="22"/>
              </w:rPr>
            </w:pPr>
            <w:r w:rsidRPr="000E19AC">
              <w:rPr>
                <w:sz w:val="22"/>
                <w:szCs w:val="22"/>
              </w:rPr>
              <w:t>Dagelijkse zorg uitvoeren</w:t>
            </w:r>
          </w:p>
          <w:p w:rsidR="000E19AC" w:rsidRPr="000E19AC" w:rsidRDefault="000E19AC" w:rsidP="000E19AC">
            <w:pPr>
              <w:pStyle w:val="BasistekstGGNet"/>
              <w:spacing w:line="240" w:lineRule="auto"/>
              <w:rPr>
                <w:sz w:val="22"/>
                <w:szCs w:val="22"/>
              </w:rPr>
            </w:pPr>
            <w:r w:rsidRPr="000E19AC">
              <w:rPr>
                <w:sz w:val="22"/>
                <w:szCs w:val="22"/>
              </w:rPr>
              <w:t>Opstellen en uitvoeren van verpleegplan</w:t>
            </w:r>
          </w:p>
          <w:p w:rsidR="000E19AC" w:rsidRPr="000E19AC" w:rsidRDefault="000E19AC" w:rsidP="000E19AC">
            <w:pPr>
              <w:pStyle w:val="BasistekstGGNet"/>
              <w:spacing w:line="240" w:lineRule="auto"/>
              <w:rPr>
                <w:sz w:val="22"/>
                <w:szCs w:val="22"/>
              </w:rPr>
            </w:pPr>
            <w:r w:rsidRPr="000E19AC">
              <w:rPr>
                <w:sz w:val="22"/>
                <w:szCs w:val="22"/>
              </w:rPr>
              <w:t xml:space="preserve">Goed beeld kunnen schetsen van </w:t>
            </w:r>
            <w:proofErr w:type="spellStart"/>
            <w:r w:rsidRPr="000E19AC">
              <w:rPr>
                <w:sz w:val="22"/>
                <w:szCs w:val="22"/>
              </w:rPr>
              <w:t>patient</w:t>
            </w:r>
            <w:proofErr w:type="spellEnd"/>
            <w:r w:rsidRPr="000E19AC">
              <w:rPr>
                <w:sz w:val="22"/>
                <w:szCs w:val="22"/>
              </w:rPr>
              <w:br/>
            </w:r>
            <w:r w:rsidR="00B9724E">
              <w:rPr>
                <w:sz w:val="22"/>
                <w:szCs w:val="22"/>
              </w:rPr>
              <w:t>D</w:t>
            </w:r>
            <w:r w:rsidRPr="000E19AC">
              <w:rPr>
                <w:sz w:val="22"/>
                <w:szCs w:val="22"/>
              </w:rPr>
              <w:t>eelname aan overlegvormen</w:t>
            </w:r>
          </w:p>
          <w:p w:rsidR="00B24F8E" w:rsidRPr="000E19AC"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Default="00E535F6"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Default="00AD2CDD" w:rsidP="00741551">
            <w:pPr>
              <w:pStyle w:val="BasistekstGGNet"/>
              <w:spacing w:line="240" w:lineRule="auto"/>
              <w:rPr>
                <w:rFonts w:asciiTheme="majorHAnsi" w:hAnsiTheme="majorHAnsi"/>
                <w:b/>
                <w:i/>
                <w:sz w:val="22"/>
                <w:szCs w:val="22"/>
                <w:u w:val="single"/>
              </w:rPr>
            </w:pPr>
          </w:p>
          <w:p w:rsidR="00AD2CDD" w:rsidRPr="00AD2CDD" w:rsidRDefault="00AD2CDD"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E535F6" w:rsidRPr="00AD2CDD" w:rsidRDefault="00E535F6"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p w:rsidR="00B24F8E" w:rsidRPr="00AD2CDD" w:rsidRDefault="00B24F8E" w:rsidP="00741551">
            <w:pPr>
              <w:pStyle w:val="BasistekstGGNet"/>
              <w:spacing w:line="240" w:lineRule="auto"/>
              <w:rPr>
                <w:rFonts w:asciiTheme="majorHAnsi" w:hAnsiTheme="majorHAnsi"/>
                <w:b/>
                <w:i/>
                <w:sz w:val="22"/>
                <w:szCs w:val="22"/>
                <w:u w:val="single"/>
              </w:rPr>
            </w:pPr>
          </w:p>
        </w:tc>
      </w:tr>
    </w:tbl>
    <w:p w:rsidR="00D52AF6" w:rsidRDefault="00D52AF6" w:rsidP="00D52AF6">
      <w:pPr>
        <w:pStyle w:val="BasistekstGGNet"/>
      </w:pPr>
    </w:p>
    <w:p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rsidTr="005B51C4">
        <w:tc>
          <w:tcPr>
            <w:tcW w:w="14029" w:type="dxa"/>
            <w:shd w:val="clear" w:color="auto" w:fill="A2DADB" w:themeFill="accent1" w:themeFillTint="99"/>
          </w:tcPr>
          <w:p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rsidR="007417BD" w:rsidRPr="00AD2CDD" w:rsidRDefault="007417BD" w:rsidP="00741551">
            <w:pPr>
              <w:rPr>
                <w:rFonts w:asciiTheme="majorHAnsi" w:hAnsiTheme="majorHAnsi"/>
                <w:sz w:val="24"/>
                <w:szCs w:val="24"/>
              </w:rPr>
            </w:pPr>
          </w:p>
        </w:tc>
      </w:tr>
    </w:tbl>
    <w:p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rsidTr="00741551">
        <w:tc>
          <w:tcPr>
            <w:tcW w:w="3397" w:type="dxa"/>
          </w:tcPr>
          <w:p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rsidTr="00741551">
        <w:tc>
          <w:tcPr>
            <w:tcW w:w="3397" w:type="dxa"/>
          </w:tcPr>
          <w:p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p w:rsidR="00D52AF6" w:rsidRPr="00AD2CDD" w:rsidRDefault="00D52AF6" w:rsidP="00741551">
            <w:pPr>
              <w:pStyle w:val="BasistekstGGNet"/>
              <w:rPr>
                <w:rFonts w:asciiTheme="majorHAnsi" w:hAnsiTheme="majorHAnsi"/>
                <w:sz w:val="22"/>
                <w:szCs w:val="22"/>
                <w:highlight w:val="yellow"/>
              </w:rPr>
            </w:pPr>
          </w:p>
        </w:tc>
        <w:tc>
          <w:tcPr>
            <w:tcW w:w="10632" w:type="dxa"/>
          </w:tcPr>
          <w:p w:rsidR="00970436" w:rsidRPr="00970436" w:rsidRDefault="00970436" w:rsidP="00970436">
            <w:pPr>
              <w:pStyle w:val="BasistekstGGNet"/>
              <w:spacing w:line="240" w:lineRule="auto"/>
              <w:rPr>
                <w:sz w:val="22"/>
                <w:szCs w:val="22"/>
              </w:rPr>
            </w:pPr>
            <w:r w:rsidRPr="00970436">
              <w:rPr>
                <w:sz w:val="22"/>
                <w:szCs w:val="22"/>
              </w:rPr>
              <w:t xml:space="preserve">Uitvoeren dagelijkse zorg </w:t>
            </w:r>
          </w:p>
          <w:p w:rsidR="00970436" w:rsidRPr="00970436" w:rsidRDefault="00970436" w:rsidP="00970436">
            <w:pPr>
              <w:pStyle w:val="BasistekstGGNet"/>
              <w:spacing w:line="240" w:lineRule="auto"/>
              <w:rPr>
                <w:sz w:val="22"/>
                <w:szCs w:val="22"/>
              </w:rPr>
            </w:pPr>
            <w:r w:rsidRPr="00970436">
              <w:rPr>
                <w:sz w:val="22"/>
                <w:szCs w:val="22"/>
              </w:rPr>
              <w:t>Opstellen en uitvoeren verpleegplan</w:t>
            </w:r>
          </w:p>
          <w:p w:rsidR="00970436" w:rsidRPr="00970436" w:rsidRDefault="00970436" w:rsidP="00970436">
            <w:pPr>
              <w:pStyle w:val="BasistekstGGNet"/>
              <w:spacing w:line="240" w:lineRule="auto"/>
              <w:rPr>
                <w:sz w:val="22"/>
                <w:szCs w:val="22"/>
              </w:rPr>
            </w:pPr>
            <w:r w:rsidRPr="00970436">
              <w:rPr>
                <w:sz w:val="22"/>
                <w:szCs w:val="22"/>
              </w:rPr>
              <w:t>Afstemming van zorg, overleg met multidisciplinaire team</w:t>
            </w:r>
          </w:p>
          <w:p w:rsidR="00D52AF6" w:rsidRPr="00970436" w:rsidRDefault="00D52AF6" w:rsidP="00741551">
            <w:pPr>
              <w:pStyle w:val="BasistekstGGNet"/>
              <w:spacing w:line="240" w:lineRule="auto"/>
              <w:rPr>
                <w:rFonts w:asciiTheme="majorHAnsi" w:hAnsiTheme="majorHAnsi"/>
                <w:sz w:val="22"/>
                <w:szCs w:val="22"/>
                <w:u w:val="single"/>
              </w:rPr>
            </w:pPr>
          </w:p>
          <w:p w:rsidR="00D52AF6" w:rsidRPr="00970436" w:rsidRDefault="00D52AF6" w:rsidP="00741551">
            <w:pPr>
              <w:pStyle w:val="BasistekstGGNet"/>
              <w:spacing w:line="240" w:lineRule="auto"/>
              <w:rPr>
                <w:rFonts w:asciiTheme="majorHAnsi" w:hAnsiTheme="majorHAnsi"/>
                <w:b/>
                <w:i/>
                <w:sz w:val="22"/>
                <w:szCs w:val="22"/>
                <w:u w:val="single"/>
              </w:rPr>
            </w:pPr>
          </w:p>
          <w:p w:rsidR="00AD2CDD" w:rsidRPr="00970436" w:rsidRDefault="00AD2CDD" w:rsidP="00741551">
            <w:pPr>
              <w:pStyle w:val="BasistekstGGNet"/>
              <w:spacing w:line="240" w:lineRule="auto"/>
              <w:rPr>
                <w:rFonts w:asciiTheme="majorHAnsi" w:hAnsiTheme="majorHAnsi"/>
                <w:b/>
                <w:i/>
                <w:sz w:val="22"/>
                <w:szCs w:val="22"/>
                <w:u w:val="single"/>
              </w:rPr>
            </w:pPr>
          </w:p>
          <w:p w:rsidR="00AD2CDD" w:rsidRPr="00970436" w:rsidRDefault="00AD2CDD" w:rsidP="00741551">
            <w:pPr>
              <w:pStyle w:val="BasistekstGGNet"/>
              <w:spacing w:line="240" w:lineRule="auto"/>
              <w:rPr>
                <w:rFonts w:asciiTheme="majorHAnsi" w:hAnsiTheme="majorHAnsi"/>
                <w:b/>
                <w:i/>
                <w:sz w:val="22"/>
                <w:szCs w:val="22"/>
                <w:u w:val="single"/>
              </w:rPr>
            </w:pPr>
          </w:p>
          <w:p w:rsidR="00AD2CDD" w:rsidRPr="00970436" w:rsidRDefault="00AD2CDD" w:rsidP="00741551">
            <w:pPr>
              <w:pStyle w:val="BasistekstGGNet"/>
              <w:spacing w:line="240" w:lineRule="auto"/>
              <w:rPr>
                <w:rFonts w:asciiTheme="majorHAnsi" w:hAnsiTheme="majorHAnsi"/>
                <w:b/>
                <w:i/>
                <w:sz w:val="22"/>
                <w:szCs w:val="22"/>
                <w:u w:val="single"/>
              </w:rPr>
            </w:pPr>
          </w:p>
          <w:p w:rsidR="00AD2CDD" w:rsidRPr="00970436" w:rsidRDefault="00AD2CDD" w:rsidP="00741551">
            <w:pPr>
              <w:pStyle w:val="BasistekstGGNet"/>
              <w:spacing w:line="240" w:lineRule="auto"/>
              <w:rPr>
                <w:rFonts w:asciiTheme="majorHAnsi" w:hAnsiTheme="majorHAnsi"/>
                <w:b/>
                <w:i/>
                <w:sz w:val="22"/>
                <w:szCs w:val="22"/>
                <w:u w:val="single"/>
              </w:rPr>
            </w:pPr>
          </w:p>
          <w:p w:rsidR="00AD2CDD" w:rsidRPr="00970436" w:rsidRDefault="00AD2CDD" w:rsidP="00741551">
            <w:pPr>
              <w:pStyle w:val="BasistekstGGNet"/>
              <w:spacing w:line="240" w:lineRule="auto"/>
              <w:rPr>
                <w:rFonts w:asciiTheme="majorHAnsi" w:hAnsiTheme="majorHAnsi"/>
                <w:b/>
                <w:i/>
                <w:sz w:val="22"/>
                <w:szCs w:val="22"/>
                <w:u w:val="single"/>
              </w:rPr>
            </w:pPr>
          </w:p>
          <w:p w:rsidR="006D7BA7" w:rsidRPr="00970436" w:rsidRDefault="006D7BA7" w:rsidP="00741551">
            <w:pPr>
              <w:pStyle w:val="BasistekstGGNet"/>
              <w:spacing w:line="240" w:lineRule="auto"/>
              <w:rPr>
                <w:rFonts w:asciiTheme="majorHAnsi" w:hAnsiTheme="majorHAnsi"/>
                <w:b/>
                <w:i/>
                <w:sz w:val="22"/>
                <w:szCs w:val="22"/>
                <w:u w:val="single"/>
              </w:rPr>
            </w:pPr>
          </w:p>
          <w:p w:rsidR="006D7BA7" w:rsidRPr="00970436" w:rsidRDefault="006D7BA7" w:rsidP="00741551">
            <w:pPr>
              <w:pStyle w:val="BasistekstGGNet"/>
              <w:spacing w:line="240" w:lineRule="auto"/>
              <w:rPr>
                <w:rFonts w:asciiTheme="majorHAnsi" w:hAnsiTheme="majorHAnsi"/>
                <w:b/>
                <w:i/>
                <w:sz w:val="22"/>
                <w:szCs w:val="22"/>
                <w:u w:val="single"/>
              </w:rPr>
            </w:pPr>
          </w:p>
          <w:p w:rsidR="00AD2CDD" w:rsidRPr="00970436" w:rsidRDefault="00AD2CDD" w:rsidP="00741551">
            <w:pPr>
              <w:pStyle w:val="BasistekstGGNet"/>
              <w:spacing w:line="240" w:lineRule="auto"/>
              <w:rPr>
                <w:rFonts w:asciiTheme="majorHAnsi" w:hAnsiTheme="majorHAnsi"/>
                <w:b/>
                <w:i/>
                <w:sz w:val="22"/>
                <w:szCs w:val="22"/>
                <w:u w:val="single"/>
              </w:rPr>
            </w:pPr>
          </w:p>
          <w:p w:rsidR="00AD2CDD" w:rsidRPr="00970436" w:rsidRDefault="00AD2CDD" w:rsidP="00741551">
            <w:pPr>
              <w:pStyle w:val="BasistekstGGNet"/>
              <w:spacing w:line="240" w:lineRule="auto"/>
              <w:rPr>
                <w:rFonts w:asciiTheme="majorHAnsi" w:hAnsiTheme="majorHAnsi"/>
                <w:b/>
                <w:i/>
                <w:sz w:val="22"/>
                <w:szCs w:val="22"/>
                <w:u w:val="single"/>
              </w:rPr>
            </w:pPr>
          </w:p>
          <w:p w:rsidR="00AD2CDD" w:rsidRPr="00970436" w:rsidRDefault="00AD2CDD" w:rsidP="00741551">
            <w:pPr>
              <w:pStyle w:val="BasistekstGGNet"/>
              <w:spacing w:line="240" w:lineRule="auto"/>
              <w:rPr>
                <w:rFonts w:asciiTheme="majorHAnsi" w:hAnsiTheme="majorHAnsi"/>
                <w:b/>
                <w:i/>
                <w:sz w:val="22"/>
                <w:szCs w:val="22"/>
                <w:u w:val="single"/>
              </w:rPr>
            </w:pPr>
          </w:p>
          <w:p w:rsidR="00AD2CDD" w:rsidRPr="00970436" w:rsidRDefault="00AD2CDD" w:rsidP="00741551">
            <w:pPr>
              <w:pStyle w:val="BasistekstGGNet"/>
              <w:spacing w:line="240" w:lineRule="auto"/>
              <w:rPr>
                <w:rFonts w:asciiTheme="majorHAnsi" w:hAnsiTheme="majorHAnsi"/>
                <w:b/>
                <w:i/>
                <w:sz w:val="22"/>
                <w:szCs w:val="22"/>
                <w:u w:val="single"/>
              </w:rPr>
            </w:pPr>
          </w:p>
          <w:p w:rsidR="00AD2CDD" w:rsidRPr="00970436" w:rsidRDefault="00AD2CDD" w:rsidP="00741551">
            <w:pPr>
              <w:pStyle w:val="BasistekstGGNet"/>
              <w:spacing w:line="240" w:lineRule="auto"/>
              <w:rPr>
                <w:rFonts w:asciiTheme="majorHAnsi" w:hAnsiTheme="majorHAnsi"/>
                <w:b/>
                <w:i/>
                <w:sz w:val="22"/>
                <w:szCs w:val="22"/>
                <w:u w:val="single"/>
              </w:rPr>
            </w:pPr>
          </w:p>
        </w:tc>
      </w:tr>
    </w:tbl>
    <w:p w:rsidR="00ED752F" w:rsidRDefault="00ED752F" w:rsidP="00D67CCE">
      <w:pPr>
        <w:pStyle w:val="BasistekstGGNet"/>
      </w:pPr>
    </w:p>
    <w:p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rsidTr="005B51C4">
        <w:tc>
          <w:tcPr>
            <w:tcW w:w="14029" w:type="dxa"/>
            <w:shd w:val="clear" w:color="auto" w:fill="A2DADB" w:themeFill="accent1" w:themeFillTint="99"/>
          </w:tcPr>
          <w:p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rsidR="006937A8" w:rsidRPr="00AD2CDD" w:rsidRDefault="006937A8" w:rsidP="00741551">
            <w:pPr>
              <w:rPr>
                <w:rFonts w:asciiTheme="majorHAnsi" w:hAnsiTheme="majorHAnsi"/>
                <w:sz w:val="24"/>
                <w:szCs w:val="24"/>
              </w:rPr>
            </w:pPr>
          </w:p>
        </w:tc>
      </w:tr>
    </w:tbl>
    <w:p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rsidTr="00741551">
        <w:tc>
          <w:tcPr>
            <w:tcW w:w="3397" w:type="dxa"/>
          </w:tcPr>
          <w:p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p w:rsidR="006937A8" w:rsidRPr="00AD2CDD" w:rsidRDefault="006937A8" w:rsidP="00741551">
            <w:pPr>
              <w:pStyle w:val="BasistekstGGNet"/>
              <w:rPr>
                <w:rFonts w:asciiTheme="majorHAnsi" w:hAnsiTheme="majorHAnsi"/>
                <w:sz w:val="22"/>
                <w:szCs w:val="22"/>
                <w:highlight w:val="yellow"/>
              </w:rPr>
            </w:pPr>
          </w:p>
        </w:tc>
        <w:tc>
          <w:tcPr>
            <w:tcW w:w="10632" w:type="dxa"/>
          </w:tcPr>
          <w:p w:rsidR="0072276C" w:rsidRPr="0072276C" w:rsidRDefault="0072276C" w:rsidP="0072276C">
            <w:pPr>
              <w:pStyle w:val="BasistekstGGNet"/>
              <w:spacing w:line="240" w:lineRule="auto"/>
              <w:rPr>
                <w:sz w:val="22"/>
                <w:szCs w:val="22"/>
              </w:rPr>
            </w:pPr>
            <w:r w:rsidRPr="0072276C">
              <w:rPr>
                <w:sz w:val="22"/>
                <w:szCs w:val="22"/>
              </w:rPr>
              <w:t>Uitvoeren en afstemmen van de dagelijkse zorg</w:t>
            </w:r>
            <w:r w:rsidRPr="0072276C">
              <w:rPr>
                <w:sz w:val="22"/>
                <w:szCs w:val="22"/>
              </w:rPr>
              <w:br/>
              <w:t>Inzetten van verschillende communicatie methoden.</w:t>
            </w:r>
          </w:p>
          <w:p w:rsidR="006937A8" w:rsidRPr="0072276C" w:rsidRDefault="006937A8" w:rsidP="00741551">
            <w:pPr>
              <w:pStyle w:val="BasistekstGGNet"/>
              <w:spacing w:line="240" w:lineRule="auto"/>
              <w:rPr>
                <w:rFonts w:asciiTheme="majorHAnsi" w:hAnsiTheme="majorHAnsi"/>
                <w:sz w:val="22"/>
                <w:szCs w:val="22"/>
                <w:u w:val="single"/>
              </w:rPr>
            </w:pPr>
          </w:p>
          <w:p w:rsidR="006937A8" w:rsidRPr="0072276C" w:rsidRDefault="006937A8" w:rsidP="00741551">
            <w:pPr>
              <w:pStyle w:val="BasistekstGGNet"/>
              <w:spacing w:line="240" w:lineRule="auto"/>
              <w:rPr>
                <w:rFonts w:asciiTheme="majorHAnsi" w:hAnsiTheme="majorHAnsi"/>
                <w:b/>
                <w:i/>
                <w:sz w:val="22"/>
                <w:szCs w:val="22"/>
                <w:u w:val="single"/>
              </w:rPr>
            </w:pPr>
          </w:p>
          <w:p w:rsidR="006D7BA7" w:rsidRPr="0072276C" w:rsidRDefault="006D7BA7" w:rsidP="00741551">
            <w:pPr>
              <w:pStyle w:val="BasistekstGGNet"/>
              <w:spacing w:line="240" w:lineRule="auto"/>
              <w:rPr>
                <w:rFonts w:asciiTheme="majorHAnsi" w:hAnsiTheme="majorHAnsi"/>
                <w:b/>
                <w:i/>
                <w:sz w:val="22"/>
                <w:szCs w:val="22"/>
                <w:u w:val="single"/>
              </w:rPr>
            </w:pPr>
          </w:p>
          <w:p w:rsidR="006D7BA7" w:rsidRPr="0072276C" w:rsidRDefault="006D7BA7" w:rsidP="00741551">
            <w:pPr>
              <w:pStyle w:val="BasistekstGGNet"/>
              <w:spacing w:line="240" w:lineRule="auto"/>
              <w:rPr>
                <w:rFonts w:asciiTheme="majorHAnsi" w:hAnsiTheme="majorHAnsi"/>
                <w:b/>
                <w:i/>
                <w:sz w:val="22"/>
                <w:szCs w:val="22"/>
                <w:u w:val="single"/>
              </w:rPr>
            </w:pPr>
          </w:p>
          <w:p w:rsidR="006937A8" w:rsidRPr="0072276C" w:rsidRDefault="006937A8" w:rsidP="00741551">
            <w:pPr>
              <w:pStyle w:val="BasistekstGGNet"/>
              <w:spacing w:line="240" w:lineRule="auto"/>
              <w:rPr>
                <w:rFonts w:asciiTheme="majorHAnsi" w:hAnsiTheme="majorHAnsi"/>
                <w:b/>
                <w:i/>
                <w:sz w:val="22"/>
                <w:szCs w:val="22"/>
                <w:u w:val="single"/>
              </w:rPr>
            </w:pPr>
          </w:p>
          <w:p w:rsidR="00C108F4" w:rsidRPr="0072276C" w:rsidRDefault="00C108F4"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rsidR="0037299E" w:rsidRPr="00C108F4" w:rsidRDefault="0037299E" w:rsidP="00741551">
            <w:pPr>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rsidR="006D7BA7" w:rsidRDefault="006D7BA7" w:rsidP="0031108A">
            <w:pPr>
              <w:pStyle w:val="BasistekstGGNet"/>
              <w:spacing w:line="240" w:lineRule="auto"/>
              <w:rPr>
                <w:rFonts w:asciiTheme="majorHAnsi" w:hAnsiTheme="majorHAnsi"/>
                <w:sz w:val="22"/>
                <w:szCs w:val="22"/>
              </w:rPr>
            </w:pPr>
          </w:p>
          <w:p w:rsidR="006D7BA7" w:rsidRDefault="006D7BA7" w:rsidP="0031108A">
            <w:pPr>
              <w:pStyle w:val="BasistekstGGNet"/>
              <w:spacing w:line="240" w:lineRule="auto"/>
              <w:rPr>
                <w:rFonts w:asciiTheme="majorHAnsi" w:hAnsiTheme="majorHAnsi"/>
                <w:sz w:val="22"/>
                <w:szCs w:val="22"/>
              </w:rPr>
            </w:pPr>
          </w:p>
          <w:p w:rsidR="006D7BA7" w:rsidRPr="00C108F4" w:rsidRDefault="006D7BA7" w:rsidP="0031108A">
            <w:pPr>
              <w:pStyle w:val="BasistekstGGNet"/>
              <w:spacing w:line="240" w:lineRule="auto"/>
              <w:rPr>
                <w:rFonts w:asciiTheme="majorHAnsi" w:hAnsiTheme="majorHAnsi"/>
                <w:sz w:val="22"/>
                <w:szCs w:val="22"/>
              </w:rPr>
            </w:pPr>
          </w:p>
          <w:p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rsidTr="00EB2E7D">
        <w:tc>
          <w:tcPr>
            <w:tcW w:w="3397" w:type="dxa"/>
          </w:tcPr>
          <w:p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p w:rsidR="002221C4" w:rsidRPr="00C108F4" w:rsidRDefault="002221C4" w:rsidP="00EB2E7D">
            <w:pPr>
              <w:pStyle w:val="BasistekstGGNet"/>
              <w:rPr>
                <w:rFonts w:asciiTheme="majorHAnsi" w:hAnsiTheme="majorHAnsi"/>
                <w:sz w:val="22"/>
                <w:szCs w:val="22"/>
                <w:highlight w:val="yellow"/>
              </w:rPr>
            </w:pPr>
          </w:p>
        </w:tc>
        <w:tc>
          <w:tcPr>
            <w:tcW w:w="10632" w:type="dxa"/>
          </w:tcPr>
          <w:p w:rsidR="00E365BC" w:rsidRPr="00E365BC" w:rsidRDefault="00E365BC" w:rsidP="00E365BC">
            <w:pPr>
              <w:pStyle w:val="BasistekstGGNet"/>
              <w:spacing w:line="240" w:lineRule="auto"/>
              <w:rPr>
                <w:sz w:val="22"/>
                <w:szCs w:val="22"/>
              </w:rPr>
            </w:pPr>
            <w:r w:rsidRPr="00E365BC">
              <w:rPr>
                <w:sz w:val="22"/>
                <w:szCs w:val="22"/>
              </w:rPr>
              <w:t>Uitvoeren van zorg en op de hoogte zijn, uitdragen van kennis.</w:t>
            </w:r>
            <w:r w:rsidRPr="00E365BC">
              <w:rPr>
                <w:sz w:val="22"/>
                <w:szCs w:val="22"/>
              </w:rPr>
              <w:br/>
              <w:t>Collega’s meenemen in kennis, reflecteren op situaties.</w:t>
            </w:r>
          </w:p>
          <w:p w:rsidR="002221C4" w:rsidRPr="00E365BC" w:rsidRDefault="002221C4" w:rsidP="00EB2E7D">
            <w:pPr>
              <w:pStyle w:val="BasistekstGGNet"/>
              <w:spacing w:line="240" w:lineRule="auto"/>
              <w:rPr>
                <w:rFonts w:asciiTheme="majorHAnsi" w:hAnsiTheme="majorHAnsi"/>
                <w:sz w:val="22"/>
                <w:szCs w:val="22"/>
                <w:u w:val="single"/>
              </w:rPr>
            </w:pPr>
          </w:p>
          <w:p w:rsidR="002221C4" w:rsidRPr="00E365BC" w:rsidRDefault="002221C4" w:rsidP="00EB2E7D">
            <w:pPr>
              <w:pStyle w:val="BasistekstGGNet"/>
              <w:spacing w:line="240" w:lineRule="auto"/>
              <w:rPr>
                <w:rFonts w:asciiTheme="majorHAnsi" w:hAnsiTheme="majorHAnsi"/>
                <w:b/>
                <w:i/>
                <w:sz w:val="22"/>
                <w:szCs w:val="22"/>
                <w:u w:val="single"/>
              </w:rPr>
            </w:pPr>
          </w:p>
          <w:p w:rsidR="00ED46B3" w:rsidRPr="00E365BC" w:rsidRDefault="00ED46B3" w:rsidP="00EB2E7D">
            <w:pPr>
              <w:pStyle w:val="BasistekstGGNet"/>
              <w:spacing w:line="240" w:lineRule="auto"/>
              <w:rPr>
                <w:rFonts w:asciiTheme="majorHAnsi" w:hAnsiTheme="majorHAnsi"/>
                <w:b/>
                <w:i/>
                <w:sz w:val="22"/>
                <w:szCs w:val="22"/>
                <w:u w:val="single"/>
              </w:rPr>
            </w:pPr>
          </w:p>
          <w:p w:rsidR="00ED46B3" w:rsidRPr="00E365BC" w:rsidRDefault="00ED46B3" w:rsidP="00EB2E7D">
            <w:pPr>
              <w:pStyle w:val="BasistekstGGNet"/>
              <w:spacing w:line="240" w:lineRule="auto"/>
              <w:rPr>
                <w:rFonts w:asciiTheme="majorHAnsi" w:hAnsiTheme="majorHAnsi"/>
                <w:b/>
                <w:i/>
                <w:sz w:val="22"/>
                <w:szCs w:val="22"/>
                <w:u w:val="single"/>
              </w:rPr>
            </w:pPr>
          </w:p>
          <w:p w:rsidR="002221C4" w:rsidRPr="00E365BC" w:rsidRDefault="002221C4" w:rsidP="00EB2E7D">
            <w:pPr>
              <w:pStyle w:val="BasistekstGGNet"/>
              <w:spacing w:line="240" w:lineRule="auto"/>
              <w:rPr>
                <w:rFonts w:asciiTheme="majorHAnsi" w:hAnsiTheme="majorHAnsi"/>
                <w:b/>
                <w:i/>
                <w:sz w:val="22"/>
                <w:szCs w:val="22"/>
                <w:u w:val="single"/>
              </w:rPr>
            </w:pPr>
          </w:p>
          <w:p w:rsidR="002221C4" w:rsidRPr="00E365BC" w:rsidRDefault="002221C4" w:rsidP="00EB2E7D">
            <w:pPr>
              <w:pStyle w:val="BasistekstGGNet"/>
              <w:spacing w:line="240" w:lineRule="auto"/>
              <w:rPr>
                <w:rFonts w:asciiTheme="majorHAnsi" w:hAnsiTheme="majorHAnsi"/>
                <w:b/>
                <w:i/>
                <w:sz w:val="22"/>
                <w:szCs w:val="22"/>
                <w:u w:val="single"/>
              </w:rPr>
            </w:pPr>
          </w:p>
          <w:p w:rsidR="002221C4" w:rsidRPr="00E365BC" w:rsidRDefault="002221C4" w:rsidP="00EB2E7D">
            <w:pPr>
              <w:pStyle w:val="BasistekstGGNet"/>
              <w:spacing w:line="240" w:lineRule="auto"/>
              <w:rPr>
                <w:rFonts w:asciiTheme="majorHAnsi" w:hAnsiTheme="majorHAnsi"/>
                <w:b/>
                <w:i/>
                <w:sz w:val="22"/>
                <w:szCs w:val="22"/>
                <w:u w:val="single"/>
              </w:rPr>
            </w:pPr>
          </w:p>
          <w:p w:rsidR="002221C4" w:rsidRPr="00E365BC" w:rsidRDefault="002221C4" w:rsidP="00EB2E7D">
            <w:pPr>
              <w:pStyle w:val="BasistekstGGNet"/>
              <w:spacing w:line="240" w:lineRule="auto"/>
              <w:rPr>
                <w:rFonts w:asciiTheme="majorHAnsi" w:hAnsiTheme="majorHAnsi"/>
                <w:b/>
                <w:i/>
                <w:sz w:val="22"/>
                <w:szCs w:val="22"/>
                <w:u w:val="single"/>
              </w:rPr>
            </w:pPr>
          </w:p>
          <w:p w:rsidR="002221C4" w:rsidRPr="00E365BC" w:rsidRDefault="002221C4" w:rsidP="00EB2E7D">
            <w:pPr>
              <w:pStyle w:val="BasistekstGGNet"/>
              <w:spacing w:line="240" w:lineRule="auto"/>
              <w:rPr>
                <w:rFonts w:asciiTheme="majorHAnsi" w:hAnsiTheme="majorHAnsi"/>
                <w:b/>
                <w:i/>
                <w:sz w:val="22"/>
                <w:szCs w:val="22"/>
                <w:u w:val="single"/>
              </w:rPr>
            </w:pPr>
          </w:p>
          <w:p w:rsidR="002221C4" w:rsidRPr="00E365BC" w:rsidRDefault="002221C4" w:rsidP="00EB2E7D">
            <w:pPr>
              <w:pStyle w:val="BasistekstGGNet"/>
              <w:spacing w:line="240" w:lineRule="auto"/>
              <w:rPr>
                <w:rFonts w:asciiTheme="majorHAnsi" w:hAnsiTheme="majorHAnsi"/>
                <w:b/>
                <w:i/>
                <w:sz w:val="22"/>
                <w:szCs w:val="22"/>
                <w:u w:val="single"/>
              </w:rPr>
            </w:pPr>
          </w:p>
          <w:p w:rsidR="002221C4" w:rsidRPr="00E365BC" w:rsidRDefault="002221C4" w:rsidP="00EB2E7D">
            <w:pPr>
              <w:pStyle w:val="BasistekstGGNet"/>
              <w:spacing w:line="240" w:lineRule="auto"/>
              <w:rPr>
                <w:rFonts w:asciiTheme="majorHAnsi" w:hAnsiTheme="majorHAnsi"/>
                <w:b/>
                <w:i/>
                <w:sz w:val="22"/>
                <w:szCs w:val="22"/>
                <w:u w:val="single"/>
              </w:rPr>
            </w:pPr>
          </w:p>
          <w:p w:rsidR="002221C4" w:rsidRPr="00E365BC" w:rsidRDefault="002221C4" w:rsidP="00EB2E7D">
            <w:pPr>
              <w:pStyle w:val="BasistekstGGNet"/>
              <w:spacing w:line="240" w:lineRule="auto"/>
              <w:rPr>
                <w:rFonts w:asciiTheme="majorHAnsi" w:hAnsiTheme="majorHAnsi"/>
                <w:b/>
                <w:i/>
                <w:sz w:val="22"/>
                <w:szCs w:val="22"/>
                <w:u w:val="single"/>
              </w:rPr>
            </w:pPr>
          </w:p>
          <w:p w:rsidR="002221C4" w:rsidRPr="00E365BC" w:rsidRDefault="002221C4" w:rsidP="00EB2E7D">
            <w:pPr>
              <w:pStyle w:val="BasistekstGGNet"/>
              <w:spacing w:line="240" w:lineRule="auto"/>
              <w:rPr>
                <w:rFonts w:asciiTheme="majorHAnsi" w:hAnsiTheme="majorHAnsi"/>
                <w:b/>
                <w:i/>
                <w:sz w:val="22"/>
                <w:szCs w:val="22"/>
                <w:u w:val="single"/>
              </w:rPr>
            </w:pPr>
          </w:p>
          <w:p w:rsidR="002221C4" w:rsidRPr="00E365BC" w:rsidRDefault="002221C4" w:rsidP="00EB2E7D">
            <w:pPr>
              <w:pStyle w:val="BasistekstGGNet"/>
              <w:spacing w:line="240" w:lineRule="auto"/>
              <w:rPr>
                <w:rFonts w:asciiTheme="majorHAnsi" w:hAnsiTheme="majorHAnsi"/>
                <w:b/>
                <w:i/>
                <w:sz w:val="22"/>
                <w:szCs w:val="22"/>
                <w:u w:val="single"/>
              </w:rPr>
            </w:pPr>
          </w:p>
          <w:p w:rsidR="002221C4" w:rsidRPr="00E365BC" w:rsidRDefault="002221C4" w:rsidP="00EB2E7D">
            <w:pPr>
              <w:pStyle w:val="BasistekstGGNet"/>
              <w:spacing w:line="240" w:lineRule="auto"/>
              <w:rPr>
                <w:rFonts w:asciiTheme="majorHAnsi" w:hAnsiTheme="majorHAnsi"/>
                <w:b/>
                <w:i/>
                <w:sz w:val="22"/>
                <w:szCs w:val="22"/>
                <w:u w:val="single"/>
              </w:rPr>
            </w:pPr>
          </w:p>
          <w:p w:rsidR="002221C4" w:rsidRPr="00E365BC" w:rsidRDefault="002221C4" w:rsidP="00EB2E7D">
            <w:pPr>
              <w:pStyle w:val="BasistekstGGNet"/>
              <w:spacing w:line="240" w:lineRule="auto"/>
              <w:rPr>
                <w:rFonts w:asciiTheme="majorHAnsi" w:hAnsiTheme="majorHAnsi"/>
                <w:b/>
                <w:i/>
                <w:sz w:val="22"/>
                <w:szCs w:val="22"/>
                <w:u w:val="single"/>
              </w:rPr>
            </w:pPr>
          </w:p>
        </w:tc>
      </w:tr>
    </w:tbl>
    <w:p w:rsidR="00ED46B3" w:rsidRDefault="00ED46B3"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6D7BA7" w:rsidRDefault="006D7BA7" w:rsidP="00D67CCE">
      <w:pPr>
        <w:pStyle w:val="BasistekstGGNet"/>
      </w:pPr>
    </w:p>
    <w:p w:rsidR="006D7BA7" w:rsidRDefault="006D7BA7" w:rsidP="00D67CCE">
      <w:pPr>
        <w:pStyle w:val="BasistekstGGNet"/>
      </w:pPr>
    </w:p>
    <w:p w:rsidR="006D7BA7" w:rsidRDefault="006D7BA7"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p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rsidR="004600D9" w:rsidRPr="00C108F4" w:rsidRDefault="004600D9" w:rsidP="004600D9">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rsidTr="00EB2E7D">
        <w:tc>
          <w:tcPr>
            <w:tcW w:w="3397" w:type="dxa"/>
          </w:tcPr>
          <w:p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p w:rsidR="00A3549C" w:rsidRPr="00C108F4" w:rsidRDefault="00A3549C" w:rsidP="00EB2E7D">
            <w:pPr>
              <w:pStyle w:val="BasistekstGGNet"/>
              <w:rPr>
                <w:rFonts w:asciiTheme="majorHAnsi" w:hAnsiTheme="majorHAnsi"/>
                <w:sz w:val="22"/>
                <w:szCs w:val="22"/>
                <w:highlight w:val="yellow"/>
              </w:rPr>
            </w:pPr>
          </w:p>
        </w:tc>
        <w:tc>
          <w:tcPr>
            <w:tcW w:w="10632" w:type="dxa"/>
          </w:tcPr>
          <w:p w:rsidR="007F2A1E" w:rsidRPr="007F2A1E" w:rsidRDefault="007F2A1E" w:rsidP="007F2A1E">
            <w:pPr>
              <w:pStyle w:val="BasistekstGGNet"/>
              <w:spacing w:line="240" w:lineRule="auto"/>
              <w:rPr>
                <w:rFonts w:asciiTheme="majorHAnsi" w:hAnsiTheme="majorHAnsi"/>
                <w:sz w:val="22"/>
                <w:szCs w:val="22"/>
              </w:rPr>
            </w:pPr>
            <w:r w:rsidRPr="007F2A1E">
              <w:rPr>
                <w:rFonts w:asciiTheme="majorHAnsi" w:hAnsiTheme="majorHAnsi"/>
                <w:sz w:val="22"/>
                <w:szCs w:val="22"/>
              </w:rPr>
              <w:t xml:space="preserve">Voorbeeldfunctie vervullen voor </w:t>
            </w:r>
            <w:proofErr w:type="spellStart"/>
            <w:r w:rsidRPr="007F2A1E">
              <w:rPr>
                <w:rFonts w:asciiTheme="majorHAnsi" w:hAnsiTheme="majorHAnsi"/>
                <w:sz w:val="22"/>
                <w:szCs w:val="22"/>
              </w:rPr>
              <w:t>patienten</w:t>
            </w:r>
            <w:proofErr w:type="spellEnd"/>
          </w:p>
          <w:p w:rsidR="007F2A1E" w:rsidRPr="007F2A1E" w:rsidRDefault="007F2A1E" w:rsidP="007F2A1E">
            <w:pPr>
              <w:pStyle w:val="BasistekstGGNet"/>
              <w:spacing w:line="240" w:lineRule="auto"/>
              <w:rPr>
                <w:rFonts w:asciiTheme="majorHAnsi" w:hAnsiTheme="majorHAnsi"/>
                <w:sz w:val="22"/>
                <w:szCs w:val="22"/>
              </w:rPr>
            </w:pPr>
            <w:r w:rsidRPr="007F2A1E">
              <w:rPr>
                <w:rFonts w:asciiTheme="majorHAnsi" w:hAnsiTheme="majorHAnsi"/>
                <w:sz w:val="22"/>
                <w:szCs w:val="22"/>
              </w:rPr>
              <w:t xml:space="preserve">uitvoeren dagelijkse zorg (denk ook aan </w:t>
            </w:r>
            <w:proofErr w:type="spellStart"/>
            <w:r w:rsidRPr="007F2A1E">
              <w:rPr>
                <w:rFonts w:asciiTheme="majorHAnsi" w:hAnsiTheme="majorHAnsi"/>
                <w:sz w:val="22"/>
                <w:szCs w:val="22"/>
              </w:rPr>
              <w:t>somatiek</w:t>
            </w:r>
            <w:proofErr w:type="spellEnd"/>
            <w:r w:rsidRPr="007F2A1E">
              <w:rPr>
                <w:rFonts w:asciiTheme="majorHAnsi" w:hAnsiTheme="majorHAnsi"/>
                <w:sz w:val="22"/>
                <w:szCs w:val="22"/>
              </w:rPr>
              <w:t xml:space="preserve"> protocol)</w:t>
            </w:r>
          </w:p>
          <w:p w:rsidR="00A3549C" w:rsidRPr="007F2A1E" w:rsidRDefault="007F2A1E" w:rsidP="007F2A1E">
            <w:pPr>
              <w:pStyle w:val="BasistekstGGNet"/>
              <w:spacing w:line="240" w:lineRule="auto"/>
              <w:rPr>
                <w:rFonts w:asciiTheme="majorHAnsi" w:hAnsiTheme="majorHAnsi"/>
                <w:sz w:val="22"/>
                <w:szCs w:val="22"/>
              </w:rPr>
            </w:pPr>
            <w:r w:rsidRPr="007F2A1E">
              <w:rPr>
                <w:rFonts w:asciiTheme="majorHAnsi" w:hAnsiTheme="majorHAnsi"/>
                <w:sz w:val="22"/>
                <w:szCs w:val="22"/>
              </w:rPr>
              <w:t>motiveren tot deelname sport, wandelen, zwemmen, fitness</w:t>
            </w:r>
          </w:p>
          <w:p w:rsidR="00A3549C" w:rsidRPr="007F2A1E" w:rsidRDefault="00A3549C" w:rsidP="00EB2E7D">
            <w:pPr>
              <w:pStyle w:val="BasistekstGGNet"/>
              <w:spacing w:line="240" w:lineRule="auto"/>
              <w:rPr>
                <w:rFonts w:asciiTheme="majorHAnsi" w:hAnsiTheme="majorHAnsi"/>
                <w:sz w:val="22"/>
                <w:szCs w:val="22"/>
              </w:rPr>
            </w:pPr>
          </w:p>
          <w:p w:rsidR="00A3549C" w:rsidRPr="007F2A1E" w:rsidRDefault="00A3549C" w:rsidP="00EB2E7D">
            <w:pPr>
              <w:pStyle w:val="BasistekstGGNet"/>
              <w:spacing w:line="240" w:lineRule="auto"/>
              <w:rPr>
                <w:rFonts w:asciiTheme="majorHAnsi" w:hAnsiTheme="majorHAnsi"/>
                <w:sz w:val="22"/>
                <w:szCs w:val="22"/>
              </w:rPr>
            </w:pPr>
          </w:p>
          <w:p w:rsidR="00A3549C" w:rsidRDefault="00A3549C" w:rsidP="00EB2E7D">
            <w:pPr>
              <w:pStyle w:val="BasistekstGGNet"/>
              <w:spacing w:line="240" w:lineRule="auto"/>
              <w:rPr>
                <w:rFonts w:asciiTheme="majorHAnsi" w:hAnsiTheme="majorHAnsi"/>
                <w:sz w:val="22"/>
                <w:szCs w:val="22"/>
              </w:rPr>
            </w:pPr>
          </w:p>
          <w:p w:rsidR="007F2A1E" w:rsidRDefault="007F2A1E" w:rsidP="00EB2E7D">
            <w:pPr>
              <w:pStyle w:val="BasistekstGGNet"/>
              <w:spacing w:line="240" w:lineRule="auto"/>
              <w:rPr>
                <w:rFonts w:asciiTheme="majorHAnsi" w:hAnsiTheme="majorHAnsi"/>
                <w:sz w:val="22"/>
                <w:szCs w:val="22"/>
              </w:rPr>
            </w:pPr>
          </w:p>
          <w:p w:rsidR="007F2A1E" w:rsidRDefault="007F2A1E" w:rsidP="00EB2E7D">
            <w:pPr>
              <w:pStyle w:val="BasistekstGGNet"/>
              <w:spacing w:line="240" w:lineRule="auto"/>
              <w:rPr>
                <w:rFonts w:asciiTheme="majorHAnsi" w:hAnsiTheme="majorHAnsi"/>
                <w:sz w:val="22"/>
                <w:szCs w:val="22"/>
              </w:rPr>
            </w:pPr>
          </w:p>
          <w:p w:rsidR="007F2A1E" w:rsidRDefault="007F2A1E" w:rsidP="00EB2E7D">
            <w:pPr>
              <w:pStyle w:val="BasistekstGGNet"/>
              <w:spacing w:line="240" w:lineRule="auto"/>
              <w:rPr>
                <w:rFonts w:asciiTheme="majorHAnsi" w:hAnsiTheme="majorHAnsi"/>
                <w:sz w:val="22"/>
                <w:szCs w:val="22"/>
              </w:rPr>
            </w:pPr>
          </w:p>
          <w:p w:rsidR="007F2A1E" w:rsidRPr="007F2A1E" w:rsidRDefault="007F2A1E" w:rsidP="00EB2E7D">
            <w:pPr>
              <w:pStyle w:val="BasistekstGGNet"/>
              <w:spacing w:line="240" w:lineRule="auto"/>
              <w:rPr>
                <w:rFonts w:asciiTheme="majorHAnsi" w:hAnsiTheme="majorHAnsi"/>
                <w:sz w:val="22"/>
                <w:szCs w:val="22"/>
              </w:rPr>
            </w:pPr>
          </w:p>
          <w:p w:rsidR="00A3549C" w:rsidRPr="007F2A1E" w:rsidRDefault="00A3549C" w:rsidP="00EB2E7D">
            <w:pPr>
              <w:pStyle w:val="BasistekstGGNet"/>
              <w:spacing w:line="240" w:lineRule="auto"/>
              <w:rPr>
                <w:rFonts w:asciiTheme="majorHAnsi" w:hAnsiTheme="majorHAnsi"/>
                <w:sz w:val="22"/>
                <w:szCs w:val="22"/>
              </w:rPr>
            </w:pPr>
          </w:p>
          <w:p w:rsidR="00A3549C" w:rsidRPr="007F2A1E" w:rsidRDefault="00A3549C" w:rsidP="00EB2E7D">
            <w:pPr>
              <w:pStyle w:val="BasistekstGGNet"/>
              <w:spacing w:line="240" w:lineRule="auto"/>
              <w:rPr>
                <w:rFonts w:asciiTheme="majorHAnsi" w:hAnsiTheme="majorHAnsi"/>
                <w:sz w:val="22"/>
                <w:szCs w:val="22"/>
              </w:rPr>
            </w:pPr>
          </w:p>
          <w:p w:rsidR="00A3549C" w:rsidRPr="007F2A1E" w:rsidRDefault="00A3549C" w:rsidP="00EB2E7D">
            <w:pPr>
              <w:pStyle w:val="BasistekstGGNet"/>
              <w:spacing w:line="240" w:lineRule="auto"/>
              <w:rPr>
                <w:rFonts w:asciiTheme="majorHAnsi" w:hAnsiTheme="majorHAnsi"/>
                <w:sz w:val="22"/>
                <w:szCs w:val="22"/>
              </w:rPr>
            </w:pPr>
          </w:p>
        </w:tc>
      </w:tr>
    </w:tbl>
    <w:p w:rsidR="00A3549C" w:rsidRDefault="00A3549C" w:rsidP="0037299E">
      <w:pPr>
        <w:pStyle w:val="BasistekstGGNet"/>
      </w:pPr>
    </w:p>
    <w:p w:rsidR="0054480E" w:rsidRDefault="0054480E" w:rsidP="0037299E">
      <w:pPr>
        <w:pStyle w:val="BasistekstGGNet"/>
      </w:pPr>
    </w:p>
    <w:p w:rsidR="006D7BA7" w:rsidRDefault="006D7BA7" w:rsidP="0037299E">
      <w:pPr>
        <w:pStyle w:val="BasistekstGGNet"/>
      </w:pPr>
    </w:p>
    <w:p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rsidR="00ED46B3" w:rsidRPr="00C108F4" w:rsidRDefault="00ED46B3" w:rsidP="00ED46B3">
            <w:pPr>
              <w:pStyle w:val="BasistekstGGNet"/>
              <w:rPr>
                <w:rFonts w:asciiTheme="majorHAnsi" w:hAnsiTheme="majorHAnsi"/>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p w:rsidR="0037299E" w:rsidRPr="00C108F4" w:rsidRDefault="0037299E" w:rsidP="00741551">
            <w:pPr>
              <w:pStyle w:val="BasistekstGGNet"/>
              <w:rPr>
                <w:rFonts w:asciiTheme="majorHAnsi" w:hAnsiTheme="majorHAnsi"/>
                <w:sz w:val="22"/>
                <w:szCs w:val="22"/>
                <w:highlight w:val="yellow"/>
              </w:rPr>
            </w:pPr>
          </w:p>
        </w:tc>
        <w:tc>
          <w:tcPr>
            <w:tcW w:w="10632" w:type="dxa"/>
          </w:tcPr>
          <w:p w:rsidR="00924F77" w:rsidRPr="00924F77" w:rsidRDefault="00924F77" w:rsidP="00924F77">
            <w:pPr>
              <w:pStyle w:val="BasistekstGGNet"/>
              <w:spacing w:line="240" w:lineRule="auto"/>
              <w:rPr>
                <w:sz w:val="22"/>
                <w:szCs w:val="22"/>
              </w:rPr>
            </w:pPr>
            <w:r w:rsidRPr="00924F77">
              <w:rPr>
                <w:sz w:val="22"/>
                <w:szCs w:val="22"/>
              </w:rPr>
              <w:t>Initiatief nemen tot, samenwerking met collega’s en andere disciplines,</w:t>
            </w:r>
          </w:p>
          <w:p w:rsidR="00924F77" w:rsidRPr="00924F77" w:rsidRDefault="00924F77" w:rsidP="00924F77">
            <w:pPr>
              <w:pStyle w:val="BasistekstGGNet"/>
              <w:spacing w:line="240" w:lineRule="auto"/>
              <w:rPr>
                <w:sz w:val="22"/>
                <w:szCs w:val="22"/>
              </w:rPr>
            </w:pPr>
            <w:r w:rsidRPr="00924F77">
              <w:rPr>
                <w:sz w:val="22"/>
                <w:szCs w:val="22"/>
              </w:rPr>
              <w:t>Kritische vragen stellen</w:t>
            </w:r>
          </w:p>
          <w:p w:rsidR="0037299E" w:rsidRPr="00924F77" w:rsidRDefault="0037299E" w:rsidP="00741551">
            <w:pPr>
              <w:pStyle w:val="BasistekstGGNet"/>
              <w:spacing w:line="240" w:lineRule="auto"/>
              <w:rPr>
                <w:rFonts w:asciiTheme="majorHAnsi" w:hAnsiTheme="majorHAnsi"/>
                <w:sz w:val="22"/>
                <w:szCs w:val="22"/>
                <w:u w:val="single"/>
              </w:rPr>
            </w:pPr>
          </w:p>
          <w:p w:rsidR="0037299E" w:rsidRPr="00924F77" w:rsidRDefault="0037299E" w:rsidP="00741551">
            <w:pPr>
              <w:pStyle w:val="BasistekstGGNet"/>
              <w:spacing w:line="240" w:lineRule="auto"/>
              <w:rPr>
                <w:rFonts w:asciiTheme="majorHAnsi" w:hAnsiTheme="majorHAnsi"/>
                <w:b/>
                <w:i/>
                <w:sz w:val="22"/>
                <w:szCs w:val="22"/>
                <w:u w:val="single"/>
              </w:rPr>
            </w:pPr>
          </w:p>
          <w:p w:rsidR="0025502E" w:rsidRPr="00924F77" w:rsidRDefault="0025502E" w:rsidP="00741551">
            <w:pPr>
              <w:pStyle w:val="BasistekstGGNet"/>
              <w:spacing w:line="240" w:lineRule="auto"/>
              <w:rPr>
                <w:rFonts w:asciiTheme="majorHAnsi" w:hAnsiTheme="majorHAnsi"/>
                <w:b/>
                <w:i/>
                <w:sz w:val="22"/>
                <w:szCs w:val="22"/>
                <w:u w:val="single"/>
              </w:rPr>
            </w:pPr>
          </w:p>
          <w:p w:rsidR="0025502E" w:rsidRPr="00924F77" w:rsidRDefault="0025502E" w:rsidP="00741551">
            <w:pPr>
              <w:pStyle w:val="BasistekstGGNet"/>
              <w:spacing w:line="240" w:lineRule="auto"/>
              <w:rPr>
                <w:rFonts w:asciiTheme="majorHAnsi" w:hAnsiTheme="majorHAnsi"/>
                <w:b/>
                <w:i/>
                <w:sz w:val="22"/>
                <w:szCs w:val="22"/>
                <w:u w:val="single"/>
              </w:rPr>
            </w:pPr>
          </w:p>
          <w:p w:rsidR="0025502E" w:rsidRPr="00924F77" w:rsidRDefault="0025502E" w:rsidP="00741551">
            <w:pPr>
              <w:pStyle w:val="BasistekstGGNet"/>
              <w:spacing w:line="240" w:lineRule="auto"/>
              <w:rPr>
                <w:rFonts w:asciiTheme="majorHAnsi" w:hAnsiTheme="majorHAnsi"/>
                <w:b/>
                <w:i/>
                <w:sz w:val="22"/>
                <w:szCs w:val="22"/>
                <w:u w:val="single"/>
              </w:rPr>
            </w:pPr>
          </w:p>
          <w:p w:rsidR="0025502E" w:rsidRPr="00924F77" w:rsidRDefault="0025502E" w:rsidP="00741551">
            <w:pPr>
              <w:pStyle w:val="BasistekstGGNet"/>
              <w:spacing w:line="240" w:lineRule="auto"/>
              <w:rPr>
                <w:rFonts w:asciiTheme="majorHAnsi" w:hAnsiTheme="majorHAnsi"/>
                <w:b/>
                <w:i/>
                <w:sz w:val="22"/>
                <w:szCs w:val="22"/>
                <w:u w:val="single"/>
              </w:rPr>
            </w:pPr>
          </w:p>
          <w:p w:rsidR="0025502E" w:rsidRPr="00924F77" w:rsidRDefault="0025502E" w:rsidP="00741551">
            <w:pPr>
              <w:pStyle w:val="BasistekstGGNet"/>
              <w:spacing w:line="240" w:lineRule="auto"/>
              <w:rPr>
                <w:rFonts w:asciiTheme="majorHAnsi" w:hAnsiTheme="majorHAnsi"/>
                <w:b/>
                <w:i/>
                <w:sz w:val="22"/>
                <w:szCs w:val="22"/>
                <w:u w:val="single"/>
              </w:rPr>
            </w:pPr>
          </w:p>
          <w:p w:rsidR="0037299E" w:rsidRPr="00924F77" w:rsidRDefault="0037299E" w:rsidP="00741551">
            <w:pPr>
              <w:pStyle w:val="BasistekstGGNet"/>
              <w:spacing w:line="240" w:lineRule="auto"/>
              <w:rPr>
                <w:rFonts w:asciiTheme="majorHAnsi" w:hAnsiTheme="majorHAnsi"/>
                <w:b/>
                <w:i/>
                <w:sz w:val="22"/>
                <w:szCs w:val="22"/>
                <w:u w:val="single"/>
              </w:rPr>
            </w:pPr>
          </w:p>
          <w:p w:rsidR="0037299E" w:rsidRPr="00924F77" w:rsidRDefault="0037299E" w:rsidP="00741551">
            <w:pPr>
              <w:pStyle w:val="BasistekstGGNet"/>
              <w:spacing w:line="240" w:lineRule="auto"/>
              <w:rPr>
                <w:rFonts w:asciiTheme="majorHAnsi" w:hAnsiTheme="majorHAnsi"/>
                <w:b/>
                <w:i/>
                <w:sz w:val="22"/>
                <w:szCs w:val="22"/>
                <w:u w:val="single"/>
              </w:rPr>
            </w:pPr>
          </w:p>
          <w:p w:rsidR="0037299E" w:rsidRPr="00924F77" w:rsidRDefault="0037299E" w:rsidP="00741551">
            <w:pPr>
              <w:pStyle w:val="BasistekstGGNet"/>
              <w:spacing w:line="240" w:lineRule="auto"/>
              <w:rPr>
                <w:rFonts w:asciiTheme="majorHAnsi" w:hAnsiTheme="majorHAnsi"/>
                <w:b/>
                <w:i/>
                <w:sz w:val="22"/>
                <w:szCs w:val="22"/>
                <w:u w:val="single"/>
              </w:rPr>
            </w:pPr>
          </w:p>
          <w:p w:rsidR="0037299E" w:rsidRPr="00924F77" w:rsidRDefault="0037299E" w:rsidP="00741551">
            <w:pPr>
              <w:pStyle w:val="BasistekstGGNet"/>
              <w:spacing w:line="240" w:lineRule="auto"/>
              <w:rPr>
                <w:rFonts w:asciiTheme="majorHAnsi" w:hAnsiTheme="majorHAnsi"/>
                <w:b/>
                <w:i/>
                <w:sz w:val="22"/>
                <w:szCs w:val="22"/>
                <w:u w:val="single"/>
              </w:rPr>
            </w:pPr>
          </w:p>
          <w:p w:rsidR="0037299E" w:rsidRPr="00924F77" w:rsidRDefault="0037299E" w:rsidP="00741551">
            <w:pPr>
              <w:pStyle w:val="BasistekstGGNet"/>
              <w:spacing w:line="240" w:lineRule="auto"/>
              <w:rPr>
                <w:rFonts w:asciiTheme="majorHAnsi" w:hAnsiTheme="majorHAnsi"/>
                <w:b/>
                <w:i/>
                <w:sz w:val="22"/>
                <w:szCs w:val="22"/>
                <w:u w:val="single"/>
              </w:rPr>
            </w:pPr>
          </w:p>
          <w:p w:rsidR="0037299E" w:rsidRPr="00924F77" w:rsidRDefault="0037299E" w:rsidP="00741551">
            <w:pPr>
              <w:pStyle w:val="BasistekstGGNet"/>
              <w:spacing w:line="240" w:lineRule="auto"/>
              <w:rPr>
                <w:rFonts w:asciiTheme="majorHAnsi" w:hAnsiTheme="majorHAnsi"/>
                <w:b/>
                <w:i/>
                <w:sz w:val="22"/>
                <w:szCs w:val="22"/>
                <w:u w:val="single"/>
              </w:rPr>
            </w:pPr>
          </w:p>
          <w:p w:rsidR="0037299E" w:rsidRPr="00924F77" w:rsidRDefault="0037299E" w:rsidP="00741551">
            <w:pPr>
              <w:pStyle w:val="BasistekstGGNet"/>
              <w:spacing w:line="240" w:lineRule="auto"/>
              <w:rPr>
                <w:rFonts w:asciiTheme="majorHAnsi" w:hAnsiTheme="majorHAnsi"/>
                <w:b/>
                <w:i/>
                <w:sz w:val="22"/>
                <w:szCs w:val="22"/>
                <w:u w:val="single"/>
              </w:rPr>
            </w:pPr>
          </w:p>
        </w:tc>
      </w:tr>
    </w:tbl>
    <w:p w:rsidR="0037299E" w:rsidRDefault="0037299E" w:rsidP="0037299E">
      <w:pPr>
        <w:pStyle w:val="BasistekstGGNet"/>
      </w:pPr>
    </w:p>
    <w:p w:rsidR="006D7BA7" w:rsidRDefault="006D7BA7" w:rsidP="0037299E">
      <w:pPr>
        <w:pStyle w:val="BasistekstGGNet"/>
      </w:pPr>
    </w:p>
    <w:p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rsidTr="005B51C4">
        <w:tc>
          <w:tcPr>
            <w:tcW w:w="14029" w:type="dxa"/>
            <w:shd w:val="clear" w:color="auto" w:fill="A2DADB" w:themeFill="accent1" w:themeFillTint="99"/>
          </w:tcPr>
          <w:p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rsidR="00242A85" w:rsidRPr="00C108F4" w:rsidRDefault="00242A85" w:rsidP="00242A85">
            <w:pPr>
              <w:pStyle w:val="BasistekstGGNet"/>
              <w:rPr>
                <w:sz w:val="24"/>
                <w:szCs w:val="24"/>
              </w:rPr>
            </w:pPr>
          </w:p>
        </w:tc>
      </w:tr>
    </w:tbl>
    <w:p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rsidTr="00741551">
        <w:tc>
          <w:tcPr>
            <w:tcW w:w="3397" w:type="dxa"/>
          </w:tcPr>
          <w:p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rsidTr="00EB2E7D">
        <w:tc>
          <w:tcPr>
            <w:tcW w:w="3397" w:type="dxa"/>
          </w:tcPr>
          <w:p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p w:rsidR="00BC5B93" w:rsidRPr="00C108F4" w:rsidRDefault="00BC5B93" w:rsidP="00EB2E7D">
            <w:pPr>
              <w:pStyle w:val="BasistekstGGNet"/>
              <w:rPr>
                <w:rFonts w:asciiTheme="majorHAnsi" w:hAnsiTheme="majorHAnsi"/>
                <w:sz w:val="22"/>
                <w:szCs w:val="22"/>
                <w:highlight w:val="yellow"/>
              </w:rPr>
            </w:pPr>
          </w:p>
        </w:tc>
        <w:tc>
          <w:tcPr>
            <w:tcW w:w="10632" w:type="dxa"/>
          </w:tcPr>
          <w:p w:rsidR="00924F77" w:rsidRPr="00924F77" w:rsidRDefault="00924F77" w:rsidP="00924F77">
            <w:pPr>
              <w:pStyle w:val="BasistekstGGNet"/>
              <w:spacing w:line="240" w:lineRule="auto"/>
              <w:rPr>
                <w:sz w:val="22"/>
                <w:szCs w:val="22"/>
              </w:rPr>
            </w:pPr>
            <w:r w:rsidRPr="00924F77">
              <w:rPr>
                <w:sz w:val="22"/>
                <w:szCs w:val="22"/>
              </w:rPr>
              <w:t>Kritische, onderzoekende houding hebben en uitdragen</w:t>
            </w:r>
          </w:p>
          <w:p w:rsidR="00924F77" w:rsidRPr="00924F77" w:rsidRDefault="00924F77" w:rsidP="00924F77">
            <w:pPr>
              <w:pStyle w:val="BasistekstGGNet"/>
              <w:spacing w:line="240" w:lineRule="auto"/>
              <w:rPr>
                <w:b/>
                <w:i/>
                <w:sz w:val="22"/>
                <w:szCs w:val="22"/>
                <w:u w:val="single"/>
              </w:rPr>
            </w:pPr>
            <w:bookmarkStart w:id="0" w:name="_GoBack"/>
            <w:bookmarkEnd w:id="0"/>
          </w:p>
          <w:p w:rsidR="002475EB" w:rsidRPr="00924F77" w:rsidRDefault="002475EB" w:rsidP="00EB2E7D">
            <w:pPr>
              <w:pStyle w:val="BasistekstGGNet"/>
              <w:spacing w:line="240" w:lineRule="auto"/>
              <w:rPr>
                <w:rFonts w:asciiTheme="majorHAnsi" w:hAnsiTheme="majorHAnsi"/>
                <w:b/>
                <w:i/>
                <w:sz w:val="22"/>
                <w:szCs w:val="22"/>
                <w:u w:val="single"/>
              </w:rPr>
            </w:pPr>
          </w:p>
          <w:p w:rsidR="00BC5B93" w:rsidRPr="00924F77" w:rsidRDefault="00BC5B93" w:rsidP="00EB2E7D">
            <w:pPr>
              <w:pStyle w:val="BasistekstGGNet"/>
              <w:spacing w:line="240" w:lineRule="auto"/>
              <w:rPr>
                <w:rFonts w:asciiTheme="majorHAnsi" w:hAnsiTheme="majorHAnsi"/>
                <w:b/>
                <w:i/>
                <w:sz w:val="22"/>
                <w:szCs w:val="22"/>
                <w:u w:val="single"/>
              </w:rPr>
            </w:pPr>
          </w:p>
          <w:p w:rsidR="00BC5B93" w:rsidRPr="00924F77" w:rsidRDefault="00BC5B93" w:rsidP="00EB2E7D">
            <w:pPr>
              <w:pStyle w:val="BasistekstGGNet"/>
              <w:spacing w:line="240" w:lineRule="auto"/>
              <w:rPr>
                <w:rFonts w:asciiTheme="majorHAnsi" w:hAnsiTheme="majorHAnsi"/>
                <w:b/>
                <w:i/>
                <w:sz w:val="22"/>
                <w:szCs w:val="22"/>
                <w:u w:val="single"/>
              </w:rPr>
            </w:pPr>
          </w:p>
          <w:p w:rsidR="00BC5B93" w:rsidRPr="00924F77" w:rsidRDefault="00BC5B93" w:rsidP="00EB2E7D">
            <w:pPr>
              <w:pStyle w:val="BasistekstGGNet"/>
              <w:spacing w:line="240" w:lineRule="auto"/>
              <w:rPr>
                <w:rFonts w:asciiTheme="majorHAnsi" w:hAnsiTheme="majorHAnsi"/>
                <w:b/>
                <w:i/>
                <w:sz w:val="22"/>
                <w:szCs w:val="22"/>
                <w:u w:val="single"/>
              </w:rPr>
            </w:pPr>
          </w:p>
          <w:p w:rsidR="00BC5B93" w:rsidRPr="00924F77" w:rsidRDefault="00BC5B93" w:rsidP="00EB2E7D">
            <w:pPr>
              <w:pStyle w:val="BasistekstGGNet"/>
              <w:spacing w:line="240" w:lineRule="auto"/>
              <w:rPr>
                <w:rFonts w:asciiTheme="majorHAnsi" w:hAnsiTheme="majorHAnsi"/>
                <w:b/>
                <w:i/>
                <w:sz w:val="22"/>
                <w:szCs w:val="22"/>
                <w:u w:val="single"/>
              </w:rPr>
            </w:pPr>
          </w:p>
          <w:p w:rsidR="00BC5B93" w:rsidRPr="00924F77" w:rsidRDefault="00BC5B93" w:rsidP="00EB2E7D">
            <w:pPr>
              <w:pStyle w:val="BasistekstGGNet"/>
              <w:spacing w:line="240" w:lineRule="auto"/>
              <w:rPr>
                <w:rFonts w:asciiTheme="majorHAnsi" w:hAnsiTheme="majorHAnsi"/>
                <w:b/>
                <w:i/>
                <w:sz w:val="22"/>
                <w:szCs w:val="22"/>
                <w:u w:val="single"/>
              </w:rPr>
            </w:pPr>
          </w:p>
        </w:tc>
      </w:tr>
    </w:tbl>
    <w:p w:rsidR="00BC5B93" w:rsidRDefault="00BC5B93" w:rsidP="00D67CCE">
      <w:pPr>
        <w:pStyle w:val="BasistekstGGNet"/>
      </w:pPr>
    </w:p>
    <w:p w:rsidR="00ED752F" w:rsidRDefault="00ED752F" w:rsidP="00D67CCE">
      <w:pPr>
        <w:pStyle w:val="BasistekstGGNet"/>
      </w:pPr>
    </w:p>
    <w:p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9AC" w:rsidRPr="00F95091" w:rsidRDefault="000E19AC" w:rsidP="00F95091">
      <w:pPr>
        <w:pStyle w:val="Voettekst"/>
      </w:pPr>
    </w:p>
  </w:endnote>
  <w:endnote w:type="continuationSeparator" w:id="0">
    <w:p w:rsidR="000E19AC" w:rsidRPr="00F95091" w:rsidRDefault="000E19AC"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9AC" w:rsidRDefault="000E19AC" w:rsidP="002C1500">
    <w:pPr>
      <w:pStyle w:val="Voettekst"/>
      <w:jc w:val="left"/>
    </w:pPr>
  </w:p>
  <w:p w:rsidR="000E19AC" w:rsidRDefault="000E19AC" w:rsidP="002C1500">
    <w:pPr>
      <w:pStyle w:val="Voettekst"/>
      <w:jc w:val="left"/>
    </w:pPr>
  </w:p>
  <w:p w:rsidR="000E19AC" w:rsidRDefault="000E19AC"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sidR="007F2A1E">
      <w:rPr>
        <w:noProof/>
      </w:rPr>
      <w:t>21</w:t>
    </w:r>
    <w:r>
      <w:fldChar w:fldCharType="end"/>
    </w:r>
    <w:r>
      <w:ptab w:relativeTo="margin" w:alignment="right" w:leader="none"/>
    </w:r>
  </w:p>
  <w:p w:rsidR="000E19AC" w:rsidRPr="008633CB" w:rsidRDefault="000E19AC" w:rsidP="008633CB">
    <w:pPr>
      <w:pStyle w:val="BasistekstGGNe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9AC" w:rsidRPr="00F95091" w:rsidRDefault="000E19AC" w:rsidP="00F95091">
      <w:pPr>
        <w:pStyle w:val="Voettekst"/>
      </w:pPr>
    </w:p>
  </w:footnote>
  <w:footnote w:type="continuationSeparator" w:id="0">
    <w:p w:rsidR="000E19AC" w:rsidRPr="00F95091" w:rsidRDefault="000E19AC" w:rsidP="00F95091">
      <w:pPr>
        <w:pStyle w:val="Voe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9AC" w:rsidRDefault="000E19AC">
    <w:pPr>
      <w:pStyle w:val="Koptekst"/>
    </w:pPr>
    <w:r>
      <w:rPr>
        <w:rFonts w:ascii="Times New Roman" w:hAnsi="Times New Roman" w:cs="Times New Roman"/>
        <w:noProof/>
        <w:sz w:val="24"/>
        <w:szCs w:val="24"/>
      </w:rPr>
      <w:drawing>
        <wp:anchor distT="0" distB="0" distL="0" distR="0" simplePos="0" relativeHeight="251658240" behindDoc="0" locked="0" layoutInCell="1" allowOverlap="0">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rsidR="000E19AC" w:rsidRDefault="000E19AC">
    <w:pPr>
      <w:pStyle w:val="Koptekst"/>
    </w:pPr>
  </w:p>
  <w:p w:rsidR="000E19AC" w:rsidRDefault="000E19AC" w:rsidP="00F10BB0">
    <w:pPr>
      <w:pStyle w:val="BasistekstGGNet"/>
    </w:pPr>
  </w:p>
  <w:p w:rsidR="000E19AC" w:rsidRDefault="000E19AC" w:rsidP="00F10BB0">
    <w:pPr>
      <w:pStyle w:val="BasistekstGGNet"/>
    </w:pPr>
  </w:p>
  <w:p w:rsidR="000E19AC" w:rsidRPr="00F10BB0" w:rsidRDefault="000E19AC" w:rsidP="00F10BB0">
    <w:pPr>
      <w:pStyle w:val="BasistekstGGN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534406"/>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2"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4" w15:restartNumberingAfterBreak="0">
    <w:nsid w:val="0EA27EB4"/>
    <w:multiLevelType w:val="multilevel"/>
    <w:tmpl w:val="B80072F2"/>
    <w:numStyleLink w:val="KopnummeringGGNet"/>
  </w:abstractNum>
  <w:abstractNum w:abstractNumId="15"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9"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20"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3464127"/>
    <w:multiLevelType w:val="hybridMultilevel"/>
    <w:tmpl w:val="8C2032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3"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4"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5"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FB14AC4"/>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3"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CAB1E63"/>
    <w:multiLevelType w:val="multilevel"/>
    <w:tmpl w:val="7FB6E594"/>
    <w:numStyleLink w:val="AgendapuntlijstGGNet"/>
  </w:abstractNum>
  <w:abstractNum w:abstractNumId="36" w15:restartNumberingAfterBreak="0">
    <w:nsid w:val="7038598F"/>
    <w:multiLevelType w:val="multilevel"/>
    <w:tmpl w:val="90A8103A"/>
    <w:numStyleLink w:val="BijlagenummeringGGNet"/>
  </w:abstractNum>
  <w:abstractNum w:abstractNumId="37"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24"/>
  </w:num>
  <w:num w:numId="4">
    <w:abstractNumId w:val="13"/>
  </w:num>
  <w:num w:numId="5">
    <w:abstractNumId w:val="26"/>
  </w:num>
  <w:num w:numId="6">
    <w:abstractNumId w:val="16"/>
  </w:num>
  <w:num w:numId="7">
    <w:abstractNumId w:val="15"/>
  </w:num>
  <w:num w:numId="8">
    <w:abstractNumId w:val="19"/>
  </w:num>
  <w:num w:numId="9">
    <w:abstractNumId w:val="23"/>
  </w:num>
  <w:num w:numId="10">
    <w:abstractNumId w:val="32"/>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5"/>
  </w:num>
  <w:num w:numId="23">
    <w:abstractNumId w:val="35"/>
  </w:num>
  <w:num w:numId="24">
    <w:abstractNumId w:val="14"/>
  </w:num>
  <w:num w:numId="25">
    <w:abstractNumId w:val="36"/>
  </w:num>
  <w:num w:numId="26">
    <w:abstractNumId w:val="30"/>
  </w:num>
  <w:num w:numId="27">
    <w:abstractNumId w:val="37"/>
  </w:num>
  <w:num w:numId="28">
    <w:abstractNumId w:val="40"/>
  </w:num>
  <w:num w:numId="29">
    <w:abstractNumId w:val="20"/>
  </w:num>
  <w:num w:numId="30">
    <w:abstractNumId w:val="29"/>
  </w:num>
  <w:num w:numId="31">
    <w:abstractNumId w:val="33"/>
  </w:num>
  <w:num w:numId="32">
    <w:abstractNumId w:val="28"/>
  </w:num>
  <w:num w:numId="33">
    <w:abstractNumId w:val="39"/>
  </w:num>
  <w:num w:numId="34">
    <w:abstractNumId w:val="12"/>
  </w:num>
  <w:num w:numId="35">
    <w:abstractNumId w:val="38"/>
  </w:num>
  <w:num w:numId="36">
    <w:abstractNumId w:val="34"/>
  </w:num>
  <w:num w:numId="37">
    <w:abstractNumId w:val="17"/>
  </w:num>
  <w:num w:numId="38">
    <w:abstractNumId w:val="27"/>
  </w:num>
  <w:num w:numId="39">
    <w:abstractNumId w:val="10"/>
  </w:num>
  <w:num w:numId="40">
    <w:abstractNumId w:val="31"/>
  </w:num>
  <w:num w:numId="41">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40961">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CF4"/>
    <w:rsid w:val="00004562"/>
    <w:rsid w:val="00006237"/>
    <w:rsid w:val="0000663D"/>
    <w:rsid w:val="00010D95"/>
    <w:rsid w:val="00011BFA"/>
    <w:rsid w:val="00012581"/>
    <w:rsid w:val="000133A7"/>
    <w:rsid w:val="00014FEF"/>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1C9D"/>
    <w:rsid w:val="00074176"/>
    <w:rsid w:val="00074DAC"/>
    <w:rsid w:val="0007714E"/>
    <w:rsid w:val="0009698A"/>
    <w:rsid w:val="000A1B78"/>
    <w:rsid w:val="000A2B36"/>
    <w:rsid w:val="000B147A"/>
    <w:rsid w:val="000C0969"/>
    <w:rsid w:val="000C1A1A"/>
    <w:rsid w:val="000C4006"/>
    <w:rsid w:val="000D6AB7"/>
    <w:rsid w:val="000E1539"/>
    <w:rsid w:val="000E19AC"/>
    <w:rsid w:val="000E55A1"/>
    <w:rsid w:val="000E6E43"/>
    <w:rsid w:val="000F213A"/>
    <w:rsid w:val="000F2D93"/>
    <w:rsid w:val="000F650E"/>
    <w:rsid w:val="00100B98"/>
    <w:rsid w:val="00105ABF"/>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1F14"/>
    <w:rsid w:val="00186A0E"/>
    <w:rsid w:val="00187A59"/>
    <w:rsid w:val="00194DD3"/>
    <w:rsid w:val="001A57A7"/>
    <w:rsid w:val="001B1B37"/>
    <w:rsid w:val="001B30FD"/>
    <w:rsid w:val="001B4C7E"/>
    <w:rsid w:val="001C11BE"/>
    <w:rsid w:val="001C6232"/>
    <w:rsid w:val="001C63E7"/>
    <w:rsid w:val="001D2384"/>
    <w:rsid w:val="001D2A06"/>
    <w:rsid w:val="001D4D55"/>
    <w:rsid w:val="001D71F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1BAC"/>
    <w:rsid w:val="002B2998"/>
    <w:rsid w:val="002B64EE"/>
    <w:rsid w:val="002B65C3"/>
    <w:rsid w:val="002C1500"/>
    <w:rsid w:val="002C46FB"/>
    <w:rsid w:val="002D004C"/>
    <w:rsid w:val="002D0E88"/>
    <w:rsid w:val="002D52B2"/>
    <w:rsid w:val="002D61C5"/>
    <w:rsid w:val="002D7687"/>
    <w:rsid w:val="002E1399"/>
    <w:rsid w:val="002E2611"/>
    <w:rsid w:val="002E274E"/>
    <w:rsid w:val="002E378F"/>
    <w:rsid w:val="002E3A4F"/>
    <w:rsid w:val="002E68CD"/>
    <w:rsid w:val="002F03BF"/>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319E"/>
    <w:rsid w:val="00404C40"/>
    <w:rsid w:val="0040753A"/>
    <w:rsid w:val="00410F28"/>
    <w:rsid w:val="0041674F"/>
    <w:rsid w:val="0042594D"/>
    <w:rsid w:val="00441382"/>
    <w:rsid w:val="00445C03"/>
    <w:rsid w:val="00450738"/>
    <w:rsid w:val="00451FDB"/>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480E"/>
    <w:rsid w:val="00545244"/>
    <w:rsid w:val="00553801"/>
    <w:rsid w:val="00554B95"/>
    <w:rsid w:val="005615BE"/>
    <w:rsid w:val="00562E3D"/>
    <w:rsid w:val="00570CD6"/>
    <w:rsid w:val="005712D4"/>
    <w:rsid w:val="00575FFC"/>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703BD3"/>
    <w:rsid w:val="00705849"/>
    <w:rsid w:val="00706308"/>
    <w:rsid w:val="00712665"/>
    <w:rsid w:val="0071386B"/>
    <w:rsid w:val="0072276C"/>
    <w:rsid w:val="0072479C"/>
    <w:rsid w:val="00726F87"/>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2A1E"/>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1C0D"/>
    <w:rsid w:val="00886BB9"/>
    <w:rsid w:val="008870F0"/>
    <w:rsid w:val="008931CF"/>
    <w:rsid w:val="00893934"/>
    <w:rsid w:val="00894E52"/>
    <w:rsid w:val="008A2A1D"/>
    <w:rsid w:val="008A5E5E"/>
    <w:rsid w:val="008B00D4"/>
    <w:rsid w:val="008B5CD1"/>
    <w:rsid w:val="008C2F90"/>
    <w:rsid w:val="008C5834"/>
    <w:rsid w:val="008C6251"/>
    <w:rsid w:val="008D7825"/>
    <w:rsid w:val="008D7BDD"/>
    <w:rsid w:val="00902049"/>
    <w:rsid w:val="0090254C"/>
    <w:rsid w:val="0090724E"/>
    <w:rsid w:val="00907888"/>
    <w:rsid w:val="00910D57"/>
    <w:rsid w:val="00921CB3"/>
    <w:rsid w:val="009221AC"/>
    <w:rsid w:val="009225D7"/>
    <w:rsid w:val="00924F7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0436"/>
    <w:rsid w:val="00971786"/>
    <w:rsid w:val="00971B3B"/>
    <w:rsid w:val="00985636"/>
    <w:rsid w:val="009B5A2C"/>
    <w:rsid w:val="009B63AF"/>
    <w:rsid w:val="009C12F1"/>
    <w:rsid w:val="009C1976"/>
    <w:rsid w:val="009C2F9E"/>
    <w:rsid w:val="009D5AE2"/>
    <w:rsid w:val="009E56F0"/>
    <w:rsid w:val="009E6E44"/>
    <w:rsid w:val="009F34AA"/>
    <w:rsid w:val="009F5FA6"/>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4DF2"/>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3EB9"/>
    <w:rsid w:val="00B75ED8"/>
    <w:rsid w:val="00B77809"/>
    <w:rsid w:val="00B826F4"/>
    <w:rsid w:val="00B83B98"/>
    <w:rsid w:val="00B860DC"/>
    <w:rsid w:val="00B90E74"/>
    <w:rsid w:val="00B9540B"/>
    <w:rsid w:val="00B96860"/>
    <w:rsid w:val="00B9724E"/>
    <w:rsid w:val="00BA3794"/>
    <w:rsid w:val="00BA3F4D"/>
    <w:rsid w:val="00BA79E3"/>
    <w:rsid w:val="00BB1FC1"/>
    <w:rsid w:val="00BB239A"/>
    <w:rsid w:val="00BB31CE"/>
    <w:rsid w:val="00BB369B"/>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4DF9"/>
    <w:rsid w:val="00C17A25"/>
    <w:rsid w:val="00C201EB"/>
    <w:rsid w:val="00C33308"/>
    <w:rsid w:val="00C4003A"/>
    <w:rsid w:val="00C41422"/>
    <w:rsid w:val="00C42888"/>
    <w:rsid w:val="00C50828"/>
    <w:rsid w:val="00C51137"/>
    <w:rsid w:val="00C6206C"/>
    <w:rsid w:val="00C71005"/>
    <w:rsid w:val="00C72D11"/>
    <w:rsid w:val="00C74610"/>
    <w:rsid w:val="00C863AE"/>
    <w:rsid w:val="00C87372"/>
    <w:rsid w:val="00C90458"/>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DF58F9"/>
    <w:rsid w:val="00E049DD"/>
    <w:rsid w:val="00E05BA5"/>
    <w:rsid w:val="00E07762"/>
    <w:rsid w:val="00E12CAA"/>
    <w:rsid w:val="00E1798B"/>
    <w:rsid w:val="00E239D8"/>
    <w:rsid w:val="00E30BBB"/>
    <w:rsid w:val="00E318F2"/>
    <w:rsid w:val="00E334BB"/>
    <w:rsid w:val="00E365BC"/>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colormru v:ext="edit" colors="#ddd"/>
    </o:shapedefaults>
    <o:shapelayout v:ext="edit">
      <o:idmap v:ext="edit" data="1"/>
    </o:shapelayout>
  </w:shapeDefaults>
  <w:decimalSymbol w:val=","/>
  <w:listSeparator w:val=";"/>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1">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0"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 w:type="paragraph" w:customStyle="1" w:styleId="Default">
    <w:name w:val="Default"/>
    <w:rsid w:val="00881C0D"/>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715826">
      <w:bodyDiv w:val="1"/>
      <w:marLeft w:val="0"/>
      <w:marRight w:val="0"/>
      <w:marTop w:val="0"/>
      <w:marBottom w:val="0"/>
      <w:divBdr>
        <w:top w:val="none" w:sz="0" w:space="0" w:color="auto"/>
        <w:left w:val="none" w:sz="0" w:space="0" w:color="auto"/>
        <w:bottom w:val="none" w:sz="0" w:space="0" w:color="auto"/>
        <w:right w:val="none" w:sz="0" w:space="0" w:color="auto"/>
      </w:divBdr>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6C95B-804D-4748-97B6-D11A877C3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21</Pages>
  <Words>3327</Words>
  <Characters>21428</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24706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28</cp:revision>
  <cp:lastPrinted>2019-05-07T12:39:00Z</cp:lastPrinted>
  <dcterms:created xsi:type="dcterms:W3CDTF">2019-11-21T13:28:00Z</dcterms:created>
  <dcterms:modified xsi:type="dcterms:W3CDTF">2020-01-28T13:19:00Z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