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3E566774" w14:textId="77777777" w:rsidTr="00E477A5">
        <w:tc>
          <w:tcPr>
            <w:tcW w:w="9209" w:type="dxa"/>
            <w:shd w:val="clear" w:color="auto" w:fill="A2DADB" w:themeFill="accent1" w:themeFillTint="99"/>
          </w:tcPr>
          <w:p w14:paraId="33AB7481" w14:textId="77777777" w:rsidR="007B287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7D7930">
              <w:rPr>
                <w:sz w:val="36"/>
                <w:szCs w:val="36"/>
              </w:rPr>
              <w:t xml:space="preserve">BW </w:t>
            </w:r>
            <w:proofErr w:type="spellStart"/>
            <w:r w:rsidR="007D7930">
              <w:rPr>
                <w:sz w:val="36"/>
                <w:szCs w:val="36"/>
              </w:rPr>
              <w:t>Praebsterkamp</w:t>
            </w:r>
            <w:proofErr w:type="spellEnd"/>
            <w:r w:rsidR="007B2872">
              <w:rPr>
                <w:sz w:val="36"/>
                <w:szCs w:val="36"/>
              </w:rPr>
              <w:t xml:space="preserve"> – </w:t>
            </w:r>
          </w:p>
          <w:p w14:paraId="317D5489" w14:textId="05F6C7F7" w:rsidR="00963CF4" w:rsidRDefault="007B2872" w:rsidP="007B2872">
            <w:pPr>
              <w:pStyle w:val="Kop2"/>
              <w:numPr>
                <w:ilvl w:val="0"/>
                <w:numId w:val="0"/>
              </w:numPr>
              <w:ind w:left="567" w:hanging="567"/>
            </w:pPr>
            <w:r>
              <w:rPr>
                <w:sz w:val="36"/>
                <w:szCs w:val="36"/>
              </w:rPr>
              <w:t xml:space="preserve">                                          </w:t>
            </w:r>
            <w:proofErr w:type="spellStart"/>
            <w:r>
              <w:rPr>
                <w:sz w:val="36"/>
                <w:szCs w:val="36"/>
              </w:rPr>
              <w:t>Polbeek</w:t>
            </w:r>
            <w:proofErr w:type="spellEnd"/>
            <w:r>
              <w:rPr>
                <w:sz w:val="36"/>
                <w:szCs w:val="36"/>
              </w:rPr>
              <w:t xml:space="preserve"> Zutphen</w:t>
            </w:r>
            <w:r w:rsidR="007D7930">
              <w:rPr>
                <w:sz w:val="36"/>
                <w:szCs w:val="36"/>
              </w:rPr>
              <w:t xml:space="preserve">                                   </w:t>
            </w:r>
          </w:p>
          <w:p w14:paraId="3020E862" w14:textId="77777777"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14:paraId="797FBE8E" w14:textId="11EE5E52"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7C2A75">
              <w:rPr>
                <w:sz w:val="22"/>
                <w:szCs w:val="22"/>
              </w:rPr>
              <w:t>0</w:t>
            </w:r>
          </w:p>
          <w:p w14:paraId="34BE4E50" w14:textId="0EE27B9D"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7C2A75">
              <w:rPr>
                <w:sz w:val="22"/>
                <w:szCs w:val="22"/>
              </w:rPr>
              <w:t>1</w:t>
            </w:r>
          </w:p>
          <w:p w14:paraId="03CF2F4E" w14:textId="01239B2B" w:rsidR="00963CF4" w:rsidRPr="00BB1D3F" w:rsidRDefault="00963CF4" w:rsidP="00741551">
            <w:pPr>
              <w:rPr>
                <w:sz w:val="24"/>
              </w:rPr>
            </w:pPr>
            <w:r w:rsidRPr="00530967">
              <w:rPr>
                <w:sz w:val="22"/>
                <w:szCs w:val="22"/>
              </w:rPr>
              <w:t>Eventuele specifieke afspraken rondom plaatsing leerlingen:</w:t>
            </w:r>
            <w:r w:rsidR="007C2A75">
              <w:rPr>
                <w:sz w:val="22"/>
                <w:szCs w:val="22"/>
              </w:rPr>
              <w:t xml:space="preserve"> Geen 1stejaars leerlingen, gezien het feit dat we alleen werken. </w:t>
            </w:r>
          </w:p>
        </w:tc>
      </w:tr>
    </w:tbl>
    <w:p w14:paraId="13CB95C0"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251FC0" w14:textId="77777777" w:rsidTr="00E477A5">
        <w:tc>
          <w:tcPr>
            <w:tcW w:w="637" w:type="dxa"/>
            <w:shd w:val="clear" w:color="auto" w:fill="3D9EA0" w:themeFill="accent1" w:themeFillShade="BF"/>
          </w:tcPr>
          <w:p w14:paraId="043C9A9B" w14:textId="77777777" w:rsidR="00963CF4" w:rsidRDefault="00963CF4" w:rsidP="00741551">
            <w:pPr>
              <w:rPr>
                <w:b/>
                <w:sz w:val="24"/>
              </w:rPr>
            </w:pPr>
            <w:r>
              <w:rPr>
                <w:b/>
                <w:sz w:val="24"/>
              </w:rPr>
              <w:t>1.</w:t>
            </w:r>
          </w:p>
        </w:tc>
        <w:tc>
          <w:tcPr>
            <w:tcW w:w="8572" w:type="dxa"/>
            <w:shd w:val="clear" w:color="auto" w:fill="3D9EA0" w:themeFill="accent1" w:themeFillShade="BF"/>
          </w:tcPr>
          <w:p w14:paraId="2403D419" w14:textId="77777777" w:rsidR="00963CF4" w:rsidRDefault="00963CF4" w:rsidP="00963CF4">
            <w:pPr>
              <w:pStyle w:val="Kop1"/>
              <w:numPr>
                <w:ilvl w:val="0"/>
                <w:numId w:val="0"/>
              </w:numPr>
              <w:ind w:left="567" w:hanging="567"/>
            </w:pPr>
            <w:r>
              <w:t>Afdelingsgegevens</w:t>
            </w:r>
          </w:p>
          <w:p w14:paraId="41EC87DE" w14:textId="77777777" w:rsidR="00963CF4" w:rsidRDefault="00963CF4" w:rsidP="00741551">
            <w:pPr>
              <w:rPr>
                <w:b/>
                <w:sz w:val="24"/>
              </w:rPr>
            </w:pPr>
          </w:p>
        </w:tc>
      </w:tr>
      <w:tr w:rsidR="00963CF4" w14:paraId="27DD6194" w14:textId="77777777" w:rsidTr="00E477A5">
        <w:tc>
          <w:tcPr>
            <w:tcW w:w="637" w:type="dxa"/>
          </w:tcPr>
          <w:p w14:paraId="6D3FC2E4" w14:textId="77777777" w:rsidR="00963CF4" w:rsidRDefault="00963CF4" w:rsidP="00741551">
            <w:pPr>
              <w:rPr>
                <w:sz w:val="24"/>
              </w:rPr>
            </w:pPr>
          </w:p>
        </w:tc>
        <w:tc>
          <w:tcPr>
            <w:tcW w:w="8572" w:type="dxa"/>
          </w:tcPr>
          <w:p w14:paraId="072AA7FB" w14:textId="2599EBF7" w:rsidR="007B3006" w:rsidRPr="007B2872" w:rsidRDefault="007B3006" w:rsidP="007B3006">
            <w:pPr>
              <w:tabs>
                <w:tab w:val="center" w:pos="4535"/>
              </w:tabs>
              <w:rPr>
                <w:sz w:val="22"/>
                <w:szCs w:val="22"/>
              </w:rPr>
            </w:pPr>
            <w:r w:rsidRPr="007B2872">
              <w:rPr>
                <w:sz w:val="22"/>
                <w:szCs w:val="22"/>
              </w:rPr>
              <w:t xml:space="preserve">Zorgeenheid: Behandeling en verblijf </w:t>
            </w:r>
          </w:p>
          <w:p w14:paraId="0A7AFB4A" w14:textId="08643D81" w:rsidR="007B3006" w:rsidRPr="007B2872" w:rsidRDefault="007B3006" w:rsidP="007B3006">
            <w:pPr>
              <w:rPr>
                <w:sz w:val="22"/>
                <w:szCs w:val="22"/>
              </w:rPr>
            </w:pPr>
            <w:r w:rsidRPr="007B2872">
              <w:rPr>
                <w:sz w:val="22"/>
                <w:szCs w:val="22"/>
              </w:rPr>
              <w:t>Adres: Praebsterkamp 36</w:t>
            </w:r>
            <w:r w:rsidR="007D7930" w:rsidRPr="007B2872">
              <w:rPr>
                <w:sz w:val="22"/>
                <w:szCs w:val="22"/>
              </w:rPr>
              <w:t>, Zutphen. Tel. 088-933 4437</w:t>
            </w:r>
            <w:r w:rsidRPr="007B2872">
              <w:rPr>
                <w:sz w:val="22"/>
                <w:szCs w:val="22"/>
              </w:rPr>
              <w:t xml:space="preserve"> </w:t>
            </w:r>
          </w:p>
          <w:p w14:paraId="44D1FAA6" w14:textId="77777777" w:rsidR="006220D2" w:rsidRPr="007B2872" w:rsidRDefault="006220D2" w:rsidP="00AC5E6A">
            <w:pPr>
              <w:tabs>
                <w:tab w:val="left" w:pos="3332"/>
              </w:tabs>
              <w:rPr>
                <w:sz w:val="22"/>
                <w:szCs w:val="22"/>
              </w:rPr>
            </w:pPr>
          </w:p>
          <w:p w14:paraId="02FCC774" w14:textId="77777777" w:rsidR="004523DA" w:rsidRDefault="004523DA" w:rsidP="004523DA">
            <w:pPr>
              <w:pStyle w:val="BasistekstGGNet"/>
              <w:rPr>
                <w:sz w:val="22"/>
                <w:szCs w:val="22"/>
              </w:rPr>
            </w:pPr>
            <w:r w:rsidRPr="007B2872">
              <w:rPr>
                <w:sz w:val="22"/>
                <w:szCs w:val="22"/>
              </w:rPr>
              <w:t xml:space="preserve">Voor vragen over dit </w:t>
            </w:r>
            <w:proofErr w:type="spellStart"/>
            <w:r w:rsidRPr="007B2872">
              <w:rPr>
                <w:sz w:val="22"/>
                <w:szCs w:val="22"/>
              </w:rPr>
              <w:t>leerplaatsprofiel</w:t>
            </w:r>
            <w:proofErr w:type="spellEnd"/>
            <w:r w:rsidRPr="007B2872">
              <w:rPr>
                <w:sz w:val="22"/>
                <w:szCs w:val="22"/>
              </w:rPr>
              <w:t xml:space="preserve"> kun je mailen naar </w:t>
            </w:r>
            <w:hyperlink r:id="rId8" w:history="1">
              <w:r w:rsidRPr="007B2872">
                <w:rPr>
                  <w:rStyle w:val="Hyperlink"/>
                  <w:sz w:val="22"/>
                  <w:szCs w:val="22"/>
                </w:rPr>
                <w:t>opleiding@ggnet.nl</w:t>
              </w:r>
            </w:hyperlink>
            <w:r w:rsidRPr="007B2872">
              <w:rPr>
                <w:sz w:val="22"/>
                <w:szCs w:val="22"/>
              </w:rPr>
              <w:t xml:space="preserve"> </w:t>
            </w:r>
          </w:p>
          <w:p w14:paraId="468999C8" w14:textId="21ACF341" w:rsidR="007B2872" w:rsidRPr="007B2872" w:rsidRDefault="007B2872" w:rsidP="004523DA">
            <w:pPr>
              <w:pStyle w:val="BasistekstGGNet"/>
              <w:rPr>
                <w:sz w:val="22"/>
                <w:szCs w:val="22"/>
              </w:rPr>
            </w:pPr>
          </w:p>
        </w:tc>
      </w:tr>
    </w:tbl>
    <w:p w14:paraId="72F52F06"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9A637C0" w14:textId="77777777" w:rsidTr="00E477A5">
        <w:tc>
          <w:tcPr>
            <w:tcW w:w="637" w:type="dxa"/>
            <w:shd w:val="clear" w:color="auto" w:fill="3D9EA0" w:themeFill="accent1" w:themeFillShade="BF"/>
          </w:tcPr>
          <w:p w14:paraId="4319E53A" w14:textId="77777777" w:rsidR="00963CF4" w:rsidRDefault="00963CF4" w:rsidP="00741551">
            <w:pPr>
              <w:rPr>
                <w:b/>
                <w:sz w:val="24"/>
              </w:rPr>
            </w:pPr>
            <w:r>
              <w:rPr>
                <w:b/>
                <w:sz w:val="24"/>
              </w:rPr>
              <w:t>1.1</w:t>
            </w:r>
          </w:p>
        </w:tc>
        <w:tc>
          <w:tcPr>
            <w:tcW w:w="8572" w:type="dxa"/>
            <w:shd w:val="clear" w:color="auto" w:fill="3D9EA0" w:themeFill="accent1" w:themeFillShade="BF"/>
          </w:tcPr>
          <w:p w14:paraId="537BB936" w14:textId="77777777" w:rsidR="00963CF4" w:rsidRDefault="00963CF4" w:rsidP="00963CF4">
            <w:pPr>
              <w:pStyle w:val="Kop1"/>
              <w:numPr>
                <w:ilvl w:val="0"/>
                <w:numId w:val="0"/>
              </w:numPr>
              <w:ind w:left="567" w:hanging="567"/>
            </w:pPr>
            <w:r>
              <w:t>Doelstelling/visie van de afdeling</w:t>
            </w:r>
          </w:p>
          <w:p w14:paraId="4C7D2FF9" w14:textId="77777777" w:rsidR="00963CF4" w:rsidRPr="004171B5" w:rsidRDefault="00963CF4" w:rsidP="00741551">
            <w:pPr>
              <w:rPr>
                <w:sz w:val="24"/>
              </w:rPr>
            </w:pPr>
            <w:r w:rsidRPr="004171B5">
              <w:rPr>
                <w:sz w:val="24"/>
              </w:rPr>
              <w:t>(opname duur/observatie/behandeling/woonvoorziening etc.)</w:t>
            </w:r>
          </w:p>
        </w:tc>
      </w:tr>
      <w:tr w:rsidR="00963CF4" w14:paraId="5B6E05D3" w14:textId="77777777" w:rsidTr="00E477A5">
        <w:tc>
          <w:tcPr>
            <w:tcW w:w="637" w:type="dxa"/>
          </w:tcPr>
          <w:p w14:paraId="78B5A7D9" w14:textId="77777777" w:rsidR="00963CF4" w:rsidRDefault="00963CF4" w:rsidP="00741551">
            <w:pPr>
              <w:rPr>
                <w:sz w:val="24"/>
              </w:rPr>
            </w:pPr>
          </w:p>
        </w:tc>
        <w:tc>
          <w:tcPr>
            <w:tcW w:w="8572" w:type="dxa"/>
          </w:tcPr>
          <w:p w14:paraId="55366FAF" w14:textId="77777777" w:rsidR="007B3006" w:rsidRPr="007B2872" w:rsidRDefault="007B3006" w:rsidP="007B3006">
            <w:pPr>
              <w:rPr>
                <w:rFonts w:asciiTheme="majorHAnsi" w:eastAsia="Droid Sans" w:hAnsiTheme="majorHAnsi" w:cs="Arial"/>
                <w:sz w:val="22"/>
                <w:szCs w:val="22"/>
                <w:lang w:bidi="hi-IN"/>
              </w:rPr>
            </w:pPr>
            <w:r w:rsidRPr="007B2872">
              <w:rPr>
                <w:rFonts w:asciiTheme="majorHAnsi" w:eastAsia="Droid Sans" w:hAnsiTheme="majorHAnsi" w:cs="Arial"/>
                <w:sz w:val="22"/>
                <w:szCs w:val="22"/>
                <w:lang w:eastAsia="zh-CN" w:bidi="hi-IN"/>
              </w:rPr>
              <w:t>De woonvoorziening ‘</w:t>
            </w:r>
            <w:proofErr w:type="spellStart"/>
            <w:r w:rsidRPr="007B2872">
              <w:rPr>
                <w:rFonts w:asciiTheme="majorHAnsi" w:eastAsia="Droid Sans" w:hAnsiTheme="majorHAnsi" w:cs="Arial"/>
                <w:sz w:val="22"/>
                <w:szCs w:val="22"/>
                <w:lang w:eastAsia="zh-CN" w:bidi="hi-IN"/>
              </w:rPr>
              <w:t>Praebsterkamp</w:t>
            </w:r>
            <w:proofErr w:type="spellEnd"/>
            <w:r w:rsidRPr="007B2872">
              <w:rPr>
                <w:rFonts w:asciiTheme="majorHAnsi" w:eastAsia="Droid Sans" w:hAnsiTheme="majorHAnsi" w:cs="Arial"/>
                <w:sz w:val="22"/>
                <w:szCs w:val="22"/>
                <w:lang w:eastAsia="zh-CN" w:bidi="hi-IN"/>
              </w:rPr>
              <w:t xml:space="preserve">’ ligt aan de straat Praebsterkamp in het Deventerwegkwartier in Zutphen. </w:t>
            </w:r>
            <w:r w:rsidRPr="007B2872">
              <w:rPr>
                <w:rFonts w:asciiTheme="majorHAnsi" w:eastAsia="Droid Sans" w:hAnsiTheme="majorHAnsi" w:cs="Arial"/>
                <w:sz w:val="22"/>
                <w:szCs w:val="22"/>
                <w:lang w:bidi="hi-IN"/>
              </w:rPr>
              <w:t xml:space="preserve">De woonlocatie kent 15 appartementen met volledige voorziening. </w:t>
            </w:r>
          </w:p>
          <w:p w14:paraId="24676E35" w14:textId="77777777" w:rsidR="007B3006" w:rsidRPr="007B2872" w:rsidRDefault="007B3006" w:rsidP="007B3006">
            <w:pPr>
              <w:rPr>
                <w:rFonts w:asciiTheme="majorHAnsi" w:eastAsia="Droid Sans" w:hAnsiTheme="majorHAnsi" w:cs="Arial"/>
                <w:sz w:val="22"/>
                <w:szCs w:val="22"/>
                <w:lang w:bidi="hi-IN"/>
              </w:rPr>
            </w:pPr>
          </w:p>
          <w:p w14:paraId="2EFBB4BB" w14:textId="77777777" w:rsidR="007B3006" w:rsidRPr="007B2872" w:rsidRDefault="007B3006" w:rsidP="007B3006">
            <w:pPr>
              <w:rPr>
                <w:rFonts w:asciiTheme="majorHAnsi" w:eastAsia="Droid Sans" w:hAnsiTheme="majorHAnsi" w:cs="Arial"/>
                <w:sz w:val="22"/>
                <w:szCs w:val="22"/>
                <w:lang w:bidi="hi-IN"/>
              </w:rPr>
            </w:pPr>
            <w:r w:rsidRPr="007B2872">
              <w:rPr>
                <w:rFonts w:asciiTheme="majorHAnsi" w:eastAsia="Droid Sans" w:hAnsiTheme="majorHAnsi" w:cs="Arial"/>
                <w:sz w:val="22"/>
                <w:szCs w:val="22"/>
                <w:lang w:bidi="hi-IN"/>
              </w:rPr>
              <w:t xml:space="preserve">Daarnaast huurt </w:t>
            </w:r>
            <w:r w:rsidRPr="007B2872">
              <w:rPr>
                <w:rFonts w:asciiTheme="majorHAnsi" w:eastAsia="Droid Sans" w:hAnsiTheme="majorHAnsi" w:cs="Arial"/>
                <w:sz w:val="22"/>
                <w:szCs w:val="22"/>
                <w:lang w:eastAsia="zh-CN" w:bidi="hi-IN"/>
              </w:rPr>
              <w:t xml:space="preserve">GGNet 12 appartementen op de Polbeek. De Polbeek is onderdeel van een zorgorganisatie voor Ouderen. Hierdoor is de Polbeek een rustige omgeving om te wonen. Alle 12 appartementen beschikken over een woonkamer, keuken, slaapkamer en badkamer. Er is geen gezamenlijke woonkamer. </w:t>
            </w:r>
          </w:p>
          <w:p w14:paraId="09513CBC" w14:textId="77777777" w:rsidR="007B3006" w:rsidRPr="007B2872" w:rsidRDefault="007B3006" w:rsidP="007B3006">
            <w:pPr>
              <w:rPr>
                <w:rFonts w:asciiTheme="majorHAnsi" w:eastAsia="Droid Sans" w:hAnsiTheme="majorHAnsi" w:cs="Arial"/>
                <w:sz w:val="22"/>
                <w:szCs w:val="22"/>
                <w:lang w:bidi="hi-IN"/>
              </w:rPr>
            </w:pPr>
          </w:p>
          <w:p w14:paraId="0C93A0C3" w14:textId="017A63C2" w:rsidR="007B3006" w:rsidRPr="007B2872" w:rsidRDefault="007B3006" w:rsidP="007B3006">
            <w:pPr>
              <w:rPr>
                <w:rFonts w:asciiTheme="majorHAnsi" w:hAnsiTheme="majorHAnsi"/>
                <w:sz w:val="22"/>
                <w:szCs w:val="22"/>
              </w:rPr>
            </w:pPr>
            <w:r w:rsidRPr="007B2872">
              <w:rPr>
                <w:rFonts w:asciiTheme="majorHAnsi" w:eastAsia="Droid Sans" w:hAnsiTheme="majorHAnsi" w:cs="Arial"/>
                <w:sz w:val="22"/>
                <w:szCs w:val="22"/>
                <w:lang w:bidi="hi-IN"/>
              </w:rPr>
              <w:t>De zorgverlening richt zich op het in stand houden of verbeteren van vaardigheden en/of verdere stabilisering van de psychiatrische problematiek en het voorkomen van terugval. Altijd wordt er gekeken of de cliënt zich zodanig kan ontwikkelen dat hij kan doorgroeien naar een meer zelfstandige vorm van wonen.</w:t>
            </w:r>
            <w:r w:rsidRPr="007B2872">
              <w:rPr>
                <w:rFonts w:asciiTheme="majorHAnsi" w:eastAsia="Droid Sans" w:hAnsiTheme="majorHAnsi" w:cs="Arial"/>
                <w:sz w:val="22"/>
                <w:szCs w:val="22"/>
                <w:lang w:eastAsia="zh-CN" w:bidi="hi-IN"/>
              </w:rPr>
              <w:t xml:space="preserve"> </w:t>
            </w:r>
            <w:r w:rsidRPr="007B2872">
              <w:rPr>
                <w:rFonts w:asciiTheme="majorHAnsi" w:eastAsia="Droid Sans" w:hAnsiTheme="majorHAnsi" w:cs="Arial"/>
                <w:sz w:val="22"/>
                <w:szCs w:val="22"/>
                <w:lang w:bidi="hi-IN"/>
              </w:rPr>
              <w:t>Een aantal cliënten he</w:t>
            </w:r>
            <w:r w:rsidR="007B2872">
              <w:rPr>
                <w:rFonts w:asciiTheme="majorHAnsi" w:eastAsia="Droid Sans" w:hAnsiTheme="majorHAnsi" w:cs="Arial"/>
                <w:sz w:val="22"/>
                <w:szCs w:val="22"/>
                <w:lang w:bidi="hi-IN"/>
              </w:rPr>
              <w:t xml:space="preserve">eft </w:t>
            </w:r>
            <w:r w:rsidRPr="007B2872">
              <w:rPr>
                <w:rFonts w:asciiTheme="majorHAnsi" w:eastAsia="Droid Sans" w:hAnsiTheme="majorHAnsi" w:cs="Arial"/>
                <w:sz w:val="22"/>
                <w:szCs w:val="22"/>
                <w:lang w:bidi="hi-IN"/>
              </w:rPr>
              <w:t xml:space="preserve">blijvende beperkingen en </w:t>
            </w:r>
            <w:r w:rsidR="007B2872">
              <w:rPr>
                <w:rFonts w:asciiTheme="majorHAnsi" w:eastAsia="Droid Sans" w:hAnsiTheme="majorHAnsi" w:cs="Arial"/>
                <w:sz w:val="22"/>
                <w:szCs w:val="22"/>
                <w:lang w:bidi="hi-IN"/>
              </w:rPr>
              <w:t xml:space="preserve">is </w:t>
            </w:r>
            <w:r w:rsidRPr="007B2872">
              <w:rPr>
                <w:rFonts w:asciiTheme="majorHAnsi" w:eastAsia="Droid Sans" w:hAnsiTheme="majorHAnsi" w:cs="Arial"/>
                <w:sz w:val="22"/>
                <w:szCs w:val="22"/>
                <w:lang w:bidi="hi-IN"/>
              </w:rPr>
              <w:t xml:space="preserve">langdurig aangewezen op deze vorm van </w:t>
            </w:r>
            <w:r w:rsidRPr="007B2872">
              <w:rPr>
                <w:rFonts w:asciiTheme="majorHAnsi" w:eastAsia="Droid Sans" w:hAnsiTheme="majorHAnsi" w:cs="Arial"/>
                <w:sz w:val="22"/>
                <w:szCs w:val="22"/>
                <w:lang w:bidi="hi-IN"/>
              </w:rPr>
              <w:lastRenderedPageBreak/>
              <w:t>zorg. Er is ook een groep cliënten met leermogelijkheden en de behoefte zich verder te ontwikkelen.</w:t>
            </w:r>
          </w:p>
          <w:p w14:paraId="168B0F9E" w14:textId="77777777" w:rsidR="007B3006" w:rsidRPr="007B2872" w:rsidRDefault="007B3006" w:rsidP="007B3006">
            <w:pPr>
              <w:tabs>
                <w:tab w:val="left" w:pos="3332"/>
              </w:tabs>
              <w:rPr>
                <w:rFonts w:asciiTheme="majorHAnsi" w:hAnsiTheme="majorHAnsi"/>
                <w:sz w:val="22"/>
                <w:szCs w:val="22"/>
              </w:rPr>
            </w:pPr>
          </w:p>
          <w:p w14:paraId="6FE2CB68" w14:textId="77777777" w:rsidR="007B3006" w:rsidRPr="007B2872" w:rsidRDefault="007B3006" w:rsidP="007B3006">
            <w:pPr>
              <w:tabs>
                <w:tab w:val="left" w:pos="3332"/>
              </w:tabs>
              <w:rPr>
                <w:rFonts w:asciiTheme="majorHAnsi" w:hAnsiTheme="majorHAnsi"/>
                <w:sz w:val="22"/>
                <w:szCs w:val="22"/>
              </w:rPr>
            </w:pPr>
            <w:r w:rsidRPr="007B2872">
              <w:rPr>
                <w:rFonts w:asciiTheme="majorHAnsi" w:hAnsiTheme="majorHAnsi"/>
                <w:sz w:val="22"/>
                <w:szCs w:val="22"/>
              </w:rPr>
              <w:t>Elke cliënt heeft een individueel woonbegeleidingsplan. Dit</w:t>
            </w:r>
            <w:r w:rsidRPr="007B2872">
              <w:rPr>
                <w:rFonts w:asciiTheme="majorHAnsi" w:eastAsia="Droid Sans" w:hAnsiTheme="majorHAnsi" w:cs="Arial"/>
                <w:sz w:val="22"/>
                <w:szCs w:val="22"/>
                <w:lang w:bidi="hi-IN"/>
              </w:rPr>
              <w:t xml:space="preserve"> woonbegeleidingsplan wordt opgesteld en uitgevoerd volgens de principes van het herstelgericht werken en gaat uit van de wensen en mogelijkheden van de individuele cliënt. Onze visie is dat de cliënt zoveel mogelijk de eigen regie over zijn leven behoudt. </w:t>
            </w:r>
          </w:p>
          <w:p w14:paraId="6AA238A9" w14:textId="77777777" w:rsidR="007B3006" w:rsidRPr="007B2872" w:rsidRDefault="007B3006" w:rsidP="007B3006">
            <w:pPr>
              <w:tabs>
                <w:tab w:val="left" w:pos="3332"/>
              </w:tabs>
              <w:rPr>
                <w:rFonts w:asciiTheme="majorHAnsi" w:hAnsiTheme="majorHAnsi"/>
                <w:i/>
                <w:sz w:val="22"/>
                <w:szCs w:val="22"/>
              </w:rPr>
            </w:pPr>
          </w:p>
          <w:p w14:paraId="6C648A2D" w14:textId="77777777" w:rsidR="007B3006" w:rsidRPr="007B2872" w:rsidRDefault="007B3006" w:rsidP="007B3006">
            <w:pPr>
              <w:tabs>
                <w:tab w:val="left" w:pos="3332"/>
              </w:tabs>
              <w:rPr>
                <w:rFonts w:asciiTheme="majorHAnsi" w:hAnsiTheme="majorHAnsi"/>
                <w:i/>
                <w:sz w:val="22"/>
                <w:szCs w:val="22"/>
              </w:rPr>
            </w:pPr>
            <w:r w:rsidRPr="007B2872">
              <w:rPr>
                <w:rFonts w:asciiTheme="majorHAnsi" w:hAnsiTheme="majorHAnsi"/>
                <w:i/>
                <w:sz w:val="22"/>
                <w:szCs w:val="22"/>
              </w:rPr>
              <w:t xml:space="preserve">Ambulante Woonbegeleiding: </w:t>
            </w:r>
          </w:p>
          <w:p w14:paraId="6815D7EE" w14:textId="77777777" w:rsidR="007B3006" w:rsidRPr="007B2872" w:rsidRDefault="007B3006" w:rsidP="007B3006">
            <w:pPr>
              <w:tabs>
                <w:tab w:val="left" w:pos="3332"/>
              </w:tabs>
              <w:rPr>
                <w:rFonts w:asciiTheme="majorHAnsi" w:hAnsiTheme="majorHAnsi"/>
                <w:sz w:val="22"/>
                <w:szCs w:val="22"/>
              </w:rPr>
            </w:pPr>
            <w:r w:rsidRPr="007B2872">
              <w:rPr>
                <w:rFonts w:asciiTheme="majorHAnsi" w:hAnsiTheme="majorHAnsi"/>
                <w:sz w:val="22"/>
                <w:szCs w:val="22"/>
              </w:rPr>
              <w:t xml:space="preserve">Het team van de Praebsterkamp en Polbeek biedt ook ambulante woonbegeleiding. </w:t>
            </w:r>
          </w:p>
          <w:p w14:paraId="07A8770D" w14:textId="4F51CC89" w:rsidR="00AC5E6A" w:rsidRPr="007B2872" w:rsidRDefault="007B3006" w:rsidP="006220D2">
            <w:pPr>
              <w:pStyle w:val="BasistekstGGNet"/>
              <w:rPr>
                <w:rFonts w:asciiTheme="majorHAnsi" w:hAnsiTheme="majorHAnsi"/>
                <w:sz w:val="22"/>
                <w:szCs w:val="22"/>
              </w:rPr>
            </w:pPr>
            <w:r w:rsidRPr="007B2872">
              <w:rPr>
                <w:rFonts w:asciiTheme="majorHAnsi" w:eastAsia="Arial" w:hAnsiTheme="majorHAnsi"/>
                <w:color w:val="000000"/>
                <w:sz w:val="22"/>
                <w:szCs w:val="22"/>
              </w:rPr>
              <w:t>Ambulante woonbegeleiding is langdurige begeleiding in de thuissituatie en is individueel. Het is bedoeld voor cliënten die relatief zelfstandig zijn en stabiel functioneren, maar wel een psychiatrische en/of gedragsproblematieke achtergrond hebben. Als leerling is er de mogelijkheid om mee te gaan naar een Ambulante cliën</w:t>
            </w:r>
            <w:r w:rsidRPr="007B2872">
              <w:rPr>
                <w:rFonts w:asciiTheme="majorHAnsi" w:hAnsiTheme="majorHAnsi"/>
                <w:sz w:val="22"/>
                <w:szCs w:val="22"/>
              </w:rPr>
              <w:t>t</w:t>
            </w:r>
            <w:r w:rsidR="007B2872">
              <w:rPr>
                <w:rFonts w:asciiTheme="majorHAnsi" w:hAnsiTheme="majorHAnsi"/>
                <w:sz w:val="22"/>
                <w:szCs w:val="22"/>
              </w:rPr>
              <w:t>.</w:t>
            </w:r>
          </w:p>
          <w:p w14:paraId="564CCD54" w14:textId="77777777" w:rsidR="00AC5E6A" w:rsidRPr="007B2872" w:rsidRDefault="00AC5E6A" w:rsidP="006220D2">
            <w:pPr>
              <w:pStyle w:val="BasistekstGGNet"/>
              <w:rPr>
                <w:rFonts w:asciiTheme="majorHAnsi" w:hAnsiTheme="majorHAnsi"/>
                <w:sz w:val="22"/>
                <w:szCs w:val="22"/>
              </w:rPr>
            </w:pPr>
          </w:p>
        </w:tc>
      </w:tr>
    </w:tbl>
    <w:p w14:paraId="7CE9EF6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F027F8A" w14:textId="77777777" w:rsidTr="00E477A5">
        <w:tc>
          <w:tcPr>
            <w:tcW w:w="637" w:type="dxa"/>
            <w:shd w:val="clear" w:color="auto" w:fill="3D9EA0" w:themeFill="accent1" w:themeFillShade="BF"/>
          </w:tcPr>
          <w:p w14:paraId="35931F36" w14:textId="77777777" w:rsidR="00963CF4" w:rsidRDefault="00963CF4" w:rsidP="00741551">
            <w:pPr>
              <w:rPr>
                <w:b/>
                <w:sz w:val="24"/>
              </w:rPr>
            </w:pPr>
            <w:r>
              <w:rPr>
                <w:b/>
                <w:sz w:val="24"/>
              </w:rPr>
              <w:t>1.2</w:t>
            </w:r>
          </w:p>
        </w:tc>
        <w:tc>
          <w:tcPr>
            <w:tcW w:w="8572" w:type="dxa"/>
            <w:shd w:val="clear" w:color="auto" w:fill="3D9EA0" w:themeFill="accent1" w:themeFillShade="BF"/>
          </w:tcPr>
          <w:p w14:paraId="682122C5" w14:textId="77777777" w:rsidR="00963CF4" w:rsidRDefault="00963CF4" w:rsidP="00741551">
            <w:pPr>
              <w:rPr>
                <w:b/>
                <w:sz w:val="24"/>
              </w:rPr>
            </w:pPr>
            <w:r>
              <w:rPr>
                <w:b/>
                <w:sz w:val="24"/>
              </w:rPr>
              <w:t>Cliëntengroep</w:t>
            </w:r>
          </w:p>
          <w:p w14:paraId="5A3FDCB2" w14:textId="77777777" w:rsidR="00963CF4" w:rsidRPr="00671C35" w:rsidRDefault="00963CF4" w:rsidP="00741551">
            <w:pPr>
              <w:rPr>
                <w:b/>
                <w:sz w:val="24"/>
              </w:rPr>
            </w:pPr>
          </w:p>
        </w:tc>
      </w:tr>
      <w:tr w:rsidR="00963CF4" w14:paraId="5B41C0FA" w14:textId="77777777" w:rsidTr="00E477A5">
        <w:tc>
          <w:tcPr>
            <w:tcW w:w="637" w:type="dxa"/>
          </w:tcPr>
          <w:p w14:paraId="7DE3BA07" w14:textId="77777777" w:rsidR="00963CF4" w:rsidRDefault="00963CF4" w:rsidP="00741551">
            <w:pPr>
              <w:rPr>
                <w:sz w:val="24"/>
              </w:rPr>
            </w:pPr>
          </w:p>
        </w:tc>
        <w:tc>
          <w:tcPr>
            <w:tcW w:w="8572" w:type="dxa"/>
          </w:tcPr>
          <w:p w14:paraId="6A64C8AB" w14:textId="77777777" w:rsidR="008D6B09" w:rsidRPr="00390859" w:rsidRDefault="008D6B09" w:rsidP="008D6B09">
            <w:pPr>
              <w:rPr>
                <w:rFonts w:asciiTheme="minorHAnsi" w:hAnsiTheme="minorHAnsi"/>
                <w:b/>
                <w:sz w:val="22"/>
                <w:szCs w:val="22"/>
              </w:rPr>
            </w:pPr>
            <w:r w:rsidRPr="00390859">
              <w:rPr>
                <w:rFonts w:asciiTheme="minorHAnsi" w:hAnsiTheme="minorHAnsi" w:cs="Arial"/>
                <w:sz w:val="22"/>
                <w:szCs w:val="22"/>
              </w:rPr>
              <w:t>Binnen Woonzorg Zutphen wonen cliënten met een matige tot ernstige psychiatrische problematiek variërend van een Zorg Zwaarte Pakket (ZZP) 3C t/m ZZP 5C vanuit de WMO. Of vanuit de WLZ met Zorgprofiel GGZ 1 t/m 5.</w:t>
            </w:r>
          </w:p>
          <w:tbl>
            <w:tblPr>
              <w:tblW w:w="0" w:type="auto"/>
              <w:tblBorders>
                <w:top w:val="nil"/>
                <w:left w:val="nil"/>
                <w:bottom w:val="nil"/>
                <w:right w:val="nil"/>
              </w:tblBorders>
              <w:tblLayout w:type="fixed"/>
              <w:tblLook w:val="0000" w:firstRow="0" w:lastRow="0" w:firstColumn="0" w:lastColumn="0" w:noHBand="0" w:noVBand="0"/>
            </w:tblPr>
            <w:tblGrid>
              <w:gridCol w:w="5782"/>
            </w:tblGrid>
            <w:tr w:rsidR="008D6B09" w:rsidRPr="00390859" w14:paraId="5C290FA4" w14:textId="77777777" w:rsidTr="00AD23B6">
              <w:trPr>
                <w:trHeight w:val="218"/>
              </w:trPr>
              <w:tc>
                <w:tcPr>
                  <w:tcW w:w="5782" w:type="dxa"/>
                </w:tcPr>
                <w:p w14:paraId="377344F4" w14:textId="77777777" w:rsidR="008D6B09" w:rsidRPr="00390859" w:rsidRDefault="008D6B09" w:rsidP="008D6B09">
                  <w:pPr>
                    <w:pStyle w:val="Pa0"/>
                    <w:rPr>
                      <w:rFonts w:cs="Quasimoda Light"/>
                      <w:color w:val="000000"/>
                      <w:sz w:val="22"/>
                      <w:szCs w:val="22"/>
                    </w:rPr>
                  </w:pPr>
                </w:p>
              </w:tc>
            </w:tr>
          </w:tbl>
          <w:p w14:paraId="2E49FFF7" w14:textId="77777777" w:rsidR="008D6B09" w:rsidRPr="00390859" w:rsidRDefault="008D6B09" w:rsidP="008D6B09">
            <w:pPr>
              <w:rPr>
                <w:rFonts w:asciiTheme="minorHAnsi" w:eastAsia="Droid Sans" w:hAnsiTheme="minorHAnsi" w:cs="Arial"/>
                <w:sz w:val="22"/>
                <w:szCs w:val="22"/>
                <w:lang w:eastAsia="zh-CN" w:bidi="hi-IN"/>
              </w:rPr>
            </w:pPr>
            <w:r w:rsidRPr="00390859">
              <w:rPr>
                <w:rFonts w:asciiTheme="minorHAnsi" w:eastAsia="Droid Sans" w:hAnsiTheme="minorHAnsi" w:cs="Arial"/>
                <w:sz w:val="22"/>
                <w:szCs w:val="22"/>
                <w:lang w:bidi="hi-IN"/>
              </w:rPr>
              <w:t>De zorgverlening richt zich op het in stand houden of verbeteren van vaardigheden en/of verdere stabilisering van de psychiatrische problematiek en het voorkomen van terugval. Altijd wordt er gekeken of de cliënt zich zodanig kan ontwikkelen dat hij kan doorgroeien naar een meer zelfstandige vorm van wonen.</w:t>
            </w:r>
            <w:r w:rsidRPr="00390859">
              <w:rPr>
                <w:rFonts w:asciiTheme="minorHAnsi" w:eastAsia="Droid Sans" w:hAnsiTheme="minorHAnsi" w:cs="Arial"/>
                <w:sz w:val="22"/>
                <w:szCs w:val="22"/>
                <w:lang w:eastAsia="zh-CN" w:bidi="hi-IN"/>
              </w:rPr>
              <w:t xml:space="preserve"> </w:t>
            </w:r>
          </w:p>
          <w:p w14:paraId="67ED6418" w14:textId="77777777" w:rsidR="008D6B09" w:rsidRPr="00390859" w:rsidRDefault="008D6B09" w:rsidP="008D6B09">
            <w:pPr>
              <w:rPr>
                <w:rFonts w:asciiTheme="minorHAnsi" w:eastAsia="Droid Sans" w:hAnsiTheme="minorHAnsi" w:cs="Arial"/>
                <w:color w:val="FF0000"/>
                <w:sz w:val="22"/>
                <w:szCs w:val="22"/>
                <w:lang w:eastAsia="zh-CN" w:bidi="hi-IN"/>
              </w:rPr>
            </w:pPr>
          </w:p>
          <w:p w14:paraId="1925E3DC" w14:textId="3458F291" w:rsidR="008D6B09" w:rsidRPr="00390859" w:rsidRDefault="008D6B09" w:rsidP="008D6B09">
            <w:pPr>
              <w:rPr>
                <w:rFonts w:asciiTheme="minorHAnsi" w:eastAsia="Droid Sans" w:hAnsiTheme="minorHAnsi" w:cs="Arial"/>
                <w:sz w:val="22"/>
                <w:szCs w:val="22"/>
                <w:lang w:bidi="hi-IN"/>
              </w:rPr>
            </w:pPr>
            <w:r w:rsidRPr="00390859">
              <w:rPr>
                <w:rFonts w:asciiTheme="minorHAnsi" w:eastAsia="Droid Sans" w:hAnsiTheme="minorHAnsi" w:cs="Arial"/>
                <w:sz w:val="22"/>
                <w:szCs w:val="22"/>
                <w:lang w:bidi="hi-IN"/>
              </w:rPr>
              <w:t>Een aantal cliënten h</w:t>
            </w:r>
            <w:r w:rsidR="00390859">
              <w:rPr>
                <w:rFonts w:asciiTheme="minorHAnsi" w:eastAsia="Droid Sans" w:hAnsiTheme="minorHAnsi" w:cs="Arial"/>
                <w:sz w:val="22"/>
                <w:szCs w:val="22"/>
                <w:lang w:bidi="hi-IN"/>
              </w:rPr>
              <w:t xml:space="preserve">eeft </w:t>
            </w:r>
            <w:r w:rsidRPr="00390859">
              <w:rPr>
                <w:rFonts w:asciiTheme="minorHAnsi" w:eastAsia="Droid Sans" w:hAnsiTheme="minorHAnsi" w:cs="Arial"/>
                <w:sz w:val="22"/>
                <w:szCs w:val="22"/>
                <w:lang w:bidi="hi-IN"/>
              </w:rPr>
              <w:t xml:space="preserve">blijvende beperkingen en </w:t>
            </w:r>
            <w:r w:rsidR="00390859">
              <w:rPr>
                <w:rFonts w:asciiTheme="minorHAnsi" w:eastAsia="Droid Sans" w:hAnsiTheme="minorHAnsi" w:cs="Arial"/>
                <w:sz w:val="22"/>
                <w:szCs w:val="22"/>
                <w:lang w:bidi="hi-IN"/>
              </w:rPr>
              <w:t xml:space="preserve">is </w:t>
            </w:r>
            <w:r w:rsidRPr="00390859">
              <w:rPr>
                <w:rFonts w:asciiTheme="minorHAnsi" w:eastAsia="Droid Sans" w:hAnsiTheme="minorHAnsi" w:cs="Arial"/>
                <w:sz w:val="22"/>
                <w:szCs w:val="22"/>
                <w:lang w:bidi="hi-IN"/>
              </w:rPr>
              <w:t>langdurig aangewezen op deze vorm van zorg. Er is ook een groep cliënten met leermogelijkheden en de behoefte zich verder te ontwikkelen.</w:t>
            </w:r>
          </w:p>
          <w:p w14:paraId="572C960A" w14:textId="77777777" w:rsidR="00AC5E6A" w:rsidRPr="00390859" w:rsidRDefault="00AC5E6A" w:rsidP="006220D2">
            <w:pPr>
              <w:pStyle w:val="BasistekstGGNet"/>
              <w:rPr>
                <w:sz w:val="22"/>
                <w:szCs w:val="22"/>
              </w:rPr>
            </w:pPr>
          </w:p>
          <w:p w14:paraId="6484F1EB" w14:textId="77777777" w:rsidR="00AC5E6A" w:rsidRPr="00390859" w:rsidRDefault="00AC5E6A" w:rsidP="006220D2">
            <w:pPr>
              <w:pStyle w:val="BasistekstGGNet"/>
              <w:rPr>
                <w:sz w:val="22"/>
                <w:szCs w:val="22"/>
              </w:rPr>
            </w:pPr>
          </w:p>
        </w:tc>
      </w:tr>
    </w:tbl>
    <w:p w14:paraId="04951349"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1585997" w14:textId="77777777" w:rsidTr="00E477A5">
        <w:tc>
          <w:tcPr>
            <w:tcW w:w="637" w:type="dxa"/>
            <w:shd w:val="clear" w:color="auto" w:fill="3D9EA0" w:themeFill="accent1" w:themeFillShade="BF"/>
          </w:tcPr>
          <w:p w14:paraId="6611908A" w14:textId="77777777" w:rsidR="00963CF4" w:rsidRDefault="00963CF4" w:rsidP="00741551">
            <w:pPr>
              <w:rPr>
                <w:b/>
                <w:sz w:val="24"/>
              </w:rPr>
            </w:pPr>
            <w:r>
              <w:rPr>
                <w:b/>
                <w:sz w:val="24"/>
              </w:rPr>
              <w:lastRenderedPageBreak/>
              <w:t>1.3</w:t>
            </w:r>
          </w:p>
        </w:tc>
        <w:tc>
          <w:tcPr>
            <w:tcW w:w="8572" w:type="dxa"/>
            <w:shd w:val="clear" w:color="auto" w:fill="3D9EA0" w:themeFill="accent1" w:themeFillShade="BF"/>
          </w:tcPr>
          <w:p w14:paraId="4AE2E0BD" w14:textId="77777777" w:rsidR="00963CF4" w:rsidRDefault="00963CF4" w:rsidP="00963CF4">
            <w:pPr>
              <w:pStyle w:val="Kop1"/>
              <w:numPr>
                <w:ilvl w:val="0"/>
                <w:numId w:val="0"/>
              </w:numPr>
              <w:ind w:left="567" w:hanging="567"/>
            </w:pPr>
            <w:r>
              <w:t>Werkwijze van de afdeling</w:t>
            </w:r>
          </w:p>
          <w:p w14:paraId="7CD48DFF"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724F4CA5" w14:textId="77777777" w:rsidTr="00E477A5">
        <w:tc>
          <w:tcPr>
            <w:tcW w:w="637" w:type="dxa"/>
          </w:tcPr>
          <w:p w14:paraId="3571A357" w14:textId="77777777" w:rsidR="00963CF4" w:rsidRDefault="00963CF4" w:rsidP="00741551">
            <w:pPr>
              <w:rPr>
                <w:sz w:val="24"/>
              </w:rPr>
            </w:pPr>
          </w:p>
        </w:tc>
        <w:tc>
          <w:tcPr>
            <w:tcW w:w="8572" w:type="dxa"/>
          </w:tcPr>
          <w:p w14:paraId="428578EB" w14:textId="77777777" w:rsidR="008D6B09" w:rsidRPr="00390859" w:rsidRDefault="008D6B09" w:rsidP="008D6B09">
            <w:pPr>
              <w:tabs>
                <w:tab w:val="left" w:pos="3332"/>
              </w:tabs>
              <w:rPr>
                <w:rFonts w:asciiTheme="majorHAnsi" w:hAnsiTheme="majorHAnsi"/>
                <w:sz w:val="22"/>
                <w:szCs w:val="22"/>
              </w:rPr>
            </w:pPr>
            <w:r w:rsidRPr="00390859">
              <w:rPr>
                <w:rFonts w:asciiTheme="majorHAnsi" w:hAnsiTheme="majorHAnsi"/>
                <w:sz w:val="22"/>
                <w:szCs w:val="22"/>
              </w:rPr>
              <w:t>Elke cliënt heeft zijn eigen weekinvulling, er zijn geen gezamenlijk eetmomenten. Op de Praebsterkamp worden af en toe koffiemomenten ingepland. Ook is er de mogelijkheid voor cliënten om doordeweeks en op zondag gezamenlijk met begeleiding en mede cliënten te wandelen.</w:t>
            </w:r>
          </w:p>
          <w:p w14:paraId="157CAF22" w14:textId="734DA4C8" w:rsidR="008D6B09" w:rsidRPr="00390859" w:rsidRDefault="008D6B09" w:rsidP="008D6B09">
            <w:pPr>
              <w:tabs>
                <w:tab w:val="left" w:pos="3332"/>
              </w:tabs>
              <w:rPr>
                <w:rFonts w:asciiTheme="majorHAnsi" w:hAnsiTheme="majorHAnsi"/>
                <w:sz w:val="22"/>
                <w:szCs w:val="22"/>
              </w:rPr>
            </w:pPr>
            <w:r w:rsidRPr="00390859">
              <w:rPr>
                <w:rFonts w:asciiTheme="majorHAnsi" w:hAnsiTheme="majorHAnsi"/>
                <w:sz w:val="22"/>
                <w:szCs w:val="22"/>
              </w:rPr>
              <w:t xml:space="preserve">Iedere cliënt krijgt per week voedingsgeld. Van dit geld koopt de cliënt zelf boodschappen, indien nodig gaat woonbegeleiding mee boodschappen doen. </w:t>
            </w:r>
          </w:p>
          <w:p w14:paraId="6B576412" w14:textId="77777777" w:rsidR="008D6B09" w:rsidRPr="00390859" w:rsidRDefault="008D6B09" w:rsidP="008D6B09">
            <w:pPr>
              <w:tabs>
                <w:tab w:val="left" w:pos="3332"/>
              </w:tabs>
              <w:rPr>
                <w:rFonts w:asciiTheme="majorHAnsi" w:hAnsiTheme="majorHAnsi"/>
                <w:sz w:val="22"/>
                <w:szCs w:val="22"/>
              </w:rPr>
            </w:pPr>
            <w:r w:rsidRPr="00390859">
              <w:rPr>
                <w:rFonts w:asciiTheme="majorHAnsi" w:hAnsiTheme="majorHAnsi"/>
                <w:sz w:val="22"/>
                <w:szCs w:val="22"/>
              </w:rPr>
              <w:t xml:space="preserve">Als blijkt dat het de cliënt niet of tijdelijk niet lukt om zelf te koken of op een verantwoorde manier boodschappen te doen dan ondersteunt begeleiding hierin. Elke cliënt houdt zelf of eventueel met behulp van begeleiding zijn appartement schoon. </w:t>
            </w:r>
          </w:p>
          <w:p w14:paraId="12A6F3A3" w14:textId="77777777" w:rsidR="008D6B09" w:rsidRPr="00390859" w:rsidRDefault="008D6B09" w:rsidP="008D6B09">
            <w:pPr>
              <w:pStyle w:val="BasistekstGGNet"/>
              <w:rPr>
                <w:sz w:val="22"/>
                <w:szCs w:val="22"/>
              </w:rPr>
            </w:pPr>
          </w:p>
          <w:p w14:paraId="29DD79AD" w14:textId="77777777" w:rsidR="008D6B09" w:rsidRPr="00390859" w:rsidRDefault="008D6B09" w:rsidP="008D6B09">
            <w:pPr>
              <w:tabs>
                <w:tab w:val="left" w:pos="3332"/>
              </w:tabs>
              <w:rPr>
                <w:rFonts w:asciiTheme="majorHAnsi" w:hAnsiTheme="majorHAnsi"/>
                <w:sz w:val="22"/>
                <w:szCs w:val="22"/>
              </w:rPr>
            </w:pPr>
            <w:r w:rsidRPr="00390859">
              <w:rPr>
                <w:rFonts w:asciiTheme="majorHAnsi" w:hAnsiTheme="majorHAnsi"/>
                <w:sz w:val="22"/>
                <w:szCs w:val="22"/>
              </w:rPr>
              <w:t xml:space="preserve">Een voorwaarde van het wonen op de Praebsterkamp is dat elke cliënt een dagbesteding heeft. Met als voorkeur een externe dagbesteding, om zoveel mogelijk de participatie naar de maatschappij te bevorderen. </w:t>
            </w:r>
          </w:p>
          <w:p w14:paraId="3091A3F0" w14:textId="77777777" w:rsidR="008D6B09" w:rsidRPr="00390859" w:rsidRDefault="008D6B09" w:rsidP="008D6B09">
            <w:pPr>
              <w:tabs>
                <w:tab w:val="left" w:pos="3332"/>
              </w:tabs>
              <w:rPr>
                <w:rFonts w:asciiTheme="majorHAnsi" w:hAnsiTheme="majorHAnsi"/>
                <w:color w:val="FF0000"/>
                <w:sz w:val="22"/>
                <w:szCs w:val="22"/>
              </w:rPr>
            </w:pPr>
          </w:p>
          <w:p w14:paraId="5E4AE99B" w14:textId="77777777" w:rsidR="008D6B09" w:rsidRPr="00390859" w:rsidRDefault="008D6B09" w:rsidP="008D6B09">
            <w:pPr>
              <w:tabs>
                <w:tab w:val="left" w:pos="3332"/>
              </w:tabs>
              <w:rPr>
                <w:rFonts w:asciiTheme="majorHAnsi" w:hAnsiTheme="majorHAnsi"/>
                <w:color w:val="FF0000"/>
                <w:sz w:val="22"/>
                <w:szCs w:val="22"/>
              </w:rPr>
            </w:pPr>
            <w:r w:rsidRPr="00390859">
              <w:rPr>
                <w:rFonts w:asciiTheme="majorHAnsi" w:hAnsiTheme="majorHAnsi"/>
                <w:sz w:val="22"/>
                <w:szCs w:val="22"/>
              </w:rPr>
              <w:t>Binnen de Praebsterkamp worden er geen therapieën of groepsactiviteiten aangeboden.</w:t>
            </w:r>
            <w:r w:rsidRPr="00390859">
              <w:rPr>
                <w:rFonts w:asciiTheme="majorHAnsi" w:hAnsiTheme="majorHAnsi"/>
                <w:color w:val="FF0000"/>
                <w:sz w:val="22"/>
                <w:szCs w:val="22"/>
              </w:rPr>
              <w:t xml:space="preserve"> </w:t>
            </w:r>
            <w:r w:rsidRPr="00390859">
              <w:rPr>
                <w:rFonts w:asciiTheme="majorHAnsi" w:hAnsiTheme="majorHAnsi"/>
                <w:sz w:val="22"/>
                <w:szCs w:val="22"/>
              </w:rPr>
              <w:t>Voor de behandeling is e</w:t>
            </w:r>
            <w:r w:rsidRPr="00390859">
              <w:rPr>
                <w:rFonts w:asciiTheme="majorHAnsi" w:eastAsia="Droid Sans" w:hAnsiTheme="majorHAnsi" w:cs="Arial"/>
                <w:sz w:val="22"/>
                <w:szCs w:val="22"/>
                <w:lang w:eastAsia="zh-CN" w:bidi="hi-IN"/>
              </w:rPr>
              <w:t>en grote groep cliënten binnen woonzorg in zorg bij het FACT- team van GGNet Zutphen. De woonbegeleiding heeft een directe, korte lijn met dit FACT-team.</w:t>
            </w:r>
          </w:p>
          <w:p w14:paraId="7AF0BAB8" w14:textId="77777777" w:rsidR="008D6B09" w:rsidRPr="00390859" w:rsidRDefault="008D6B09" w:rsidP="008D6B09">
            <w:pPr>
              <w:tabs>
                <w:tab w:val="left" w:pos="3332"/>
              </w:tabs>
              <w:rPr>
                <w:rFonts w:asciiTheme="majorHAnsi" w:eastAsia="Droid Sans" w:hAnsiTheme="majorHAnsi" w:cs="Arial"/>
                <w:sz w:val="22"/>
                <w:szCs w:val="22"/>
                <w:lang w:eastAsia="zh-CN" w:bidi="hi-IN"/>
              </w:rPr>
            </w:pPr>
          </w:p>
          <w:p w14:paraId="003815C4" w14:textId="77777777" w:rsidR="008D6B09" w:rsidRPr="00390859" w:rsidRDefault="008D6B09" w:rsidP="008D6B09">
            <w:pPr>
              <w:tabs>
                <w:tab w:val="left" w:pos="3332"/>
              </w:tabs>
              <w:rPr>
                <w:rFonts w:asciiTheme="majorHAnsi" w:eastAsia="Droid Sans" w:hAnsiTheme="majorHAnsi" w:cs="Arial"/>
                <w:i/>
                <w:sz w:val="22"/>
                <w:szCs w:val="22"/>
                <w:lang w:eastAsia="zh-CN" w:bidi="hi-IN"/>
              </w:rPr>
            </w:pPr>
            <w:r w:rsidRPr="00390859">
              <w:rPr>
                <w:rFonts w:asciiTheme="majorHAnsi" w:eastAsia="Droid Sans" w:hAnsiTheme="majorHAnsi" w:cs="Arial"/>
                <w:i/>
                <w:sz w:val="22"/>
                <w:szCs w:val="22"/>
                <w:lang w:eastAsia="zh-CN" w:bidi="hi-IN"/>
              </w:rPr>
              <w:t xml:space="preserve">Overlegvormen: </w:t>
            </w:r>
          </w:p>
          <w:p w14:paraId="02A7A97E" w14:textId="77777777" w:rsidR="008D6B09" w:rsidRPr="00390859" w:rsidRDefault="008D6B09" w:rsidP="008D6B09">
            <w:pPr>
              <w:tabs>
                <w:tab w:val="left" w:pos="3332"/>
              </w:tabs>
              <w:rPr>
                <w:rFonts w:asciiTheme="majorHAnsi" w:eastAsia="Droid Sans" w:hAnsiTheme="majorHAnsi" w:cs="Arial"/>
                <w:sz w:val="22"/>
                <w:szCs w:val="22"/>
                <w:lang w:eastAsia="zh-CN" w:bidi="hi-IN"/>
              </w:rPr>
            </w:pPr>
            <w:r w:rsidRPr="00390859">
              <w:rPr>
                <w:rFonts w:asciiTheme="majorHAnsi" w:eastAsia="Droid Sans" w:hAnsiTheme="majorHAnsi" w:cs="Arial"/>
                <w:sz w:val="22"/>
                <w:szCs w:val="22"/>
                <w:lang w:eastAsia="zh-CN" w:bidi="hi-IN"/>
              </w:rPr>
              <w:t xml:space="preserve">Het team vergadert 1 keer in de maand, 1 keer in de 2 maanden vindt er een groot verplicht teamoverleg met de Manager plaats. 2 keer per jaar worden de woonbegeleidingsplannen teambreed besproken. </w:t>
            </w:r>
          </w:p>
          <w:p w14:paraId="751DFD78" w14:textId="77777777" w:rsidR="008D6B09" w:rsidRPr="00390859" w:rsidRDefault="008D6B09" w:rsidP="008D6B09">
            <w:pPr>
              <w:tabs>
                <w:tab w:val="left" w:pos="3332"/>
              </w:tabs>
              <w:rPr>
                <w:rFonts w:asciiTheme="majorHAnsi" w:eastAsia="Droid Sans" w:hAnsiTheme="majorHAnsi" w:cs="Arial"/>
                <w:sz w:val="22"/>
                <w:szCs w:val="22"/>
                <w:lang w:eastAsia="zh-CN" w:bidi="hi-IN"/>
              </w:rPr>
            </w:pPr>
          </w:p>
          <w:p w14:paraId="1A91E3BD" w14:textId="77777777" w:rsidR="008D6B09" w:rsidRPr="00390859" w:rsidRDefault="008D6B09" w:rsidP="008D6B09">
            <w:pPr>
              <w:tabs>
                <w:tab w:val="left" w:pos="3332"/>
              </w:tabs>
              <w:rPr>
                <w:rFonts w:asciiTheme="majorHAnsi" w:hAnsiTheme="majorHAnsi"/>
                <w:sz w:val="22"/>
                <w:szCs w:val="22"/>
              </w:rPr>
            </w:pPr>
            <w:r w:rsidRPr="00390859">
              <w:rPr>
                <w:rFonts w:asciiTheme="majorHAnsi" w:eastAsia="Droid Sans" w:hAnsiTheme="majorHAnsi" w:cs="Arial"/>
                <w:sz w:val="22"/>
                <w:szCs w:val="22"/>
                <w:lang w:eastAsia="zh-CN" w:bidi="hi-IN"/>
              </w:rPr>
              <w:t xml:space="preserve">Elke donderdagochtend neemt 1 woonbegeleider van de dagdienst, deel aan het FACT team overleg op Post Zutphen. </w:t>
            </w:r>
          </w:p>
          <w:p w14:paraId="349DAE41" w14:textId="77777777" w:rsidR="00AC5E6A" w:rsidRPr="00390859" w:rsidRDefault="00AC5E6A" w:rsidP="006220D2">
            <w:pPr>
              <w:pStyle w:val="BasistekstGGNet"/>
              <w:rPr>
                <w:sz w:val="22"/>
                <w:szCs w:val="22"/>
              </w:rPr>
            </w:pPr>
          </w:p>
          <w:p w14:paraId="2032BBD9" w14:textId="77777777" w:rsidR="00AC5E6A" w:rsidRPr="00390859" w:rsidRDefault="00AC5E6A" w:rsidP="006220D2">
            <w:pPr>
              <w:pStyle w:val="BasistekstGGNet"/>
              <w:rPr>
                <w:sz w:val="22"/>
                <w:szCs w:val="22"/>
              </w:rPr>
            </w:pPr>
          </w:p>
          <w:p w14:paraId="555D2B34" w14:textId="77777777" w:rsidR="00AC5E6A" w:rsidRPr="00390859" w:rsidRDefault="00AC5E6A" w:rsidP="006220D2">
            <w:pPr>
              <w:pStyle w:val="BasistekstGGNet"/>
              <w:rPr>
                <w:sz w:val="22"/>
                <w:szCs w:val="22"/>
              </w:rPr>
            </w:pPr>
          </w:p>
        </w:tc>
      </w:tr>
    </w:tbl>
    <w:p w14:paraId="673C3F37"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56A6733" w14:textId="77777777" w:rsidTr="00E477A5">
        <w:tc>
          <w:tcPr>
            <w:tcW w:w="637" w:type="dxa"/>
            <w:shd w:val="clear" w:color="auto" w:fill="3D9EA0" w:themeFill="accent1" w:themeFillShade="BF"/>
          </w:tcPr>
          <w:p w14:paraId="0D5202C4" w14:textId="77777777" w:rsidR="00963CF4" w:rsidRDefault="00963CF4" w:rsidP="00963CF4">
            <w:pPr>
              <w:pStyle w:val="Kop1"/>
              <w:numPr>
                <w:ilvl w:val="0"/>
                <w:numId w:val="0"/>
              </w:numPr>
            </w:pPr>
            <w:r>
              <w:lastRenderedPageBreak/>
              <w:t>1.4</w:t>
            </w:r>
          </w:p>
        </w:tc>
        <w:tc>
          <w:tcPr>
            <w:tcW w:w="8572" w:type="dxa"/>
            <w:shd w:val="clear" w:color="auto" w:fill="3D9EA0" w:themeFill="accent1" w:themeFillShade="BF"/>
          </w:tcPr>
          <w:p w14:paraId="1E40CE41" w14:textId="77777777" w:rsidR="00963CF4" w:rsidRDefault="00963CF4" w:rsidP="00963CF4">
            <w:pPr>
              <w:pStyle w:val="Kop1"/>
              <w:numPr>
                <w:ilvl w:val="0"/>
                <w:numId w:val="0"/>
              </w:numPr>
            </w:pPr>
            <w:r>
              <w:t>Samenstelling team en overige disciplines</w:t>
            </w:r>
          </w:p>
          <w:p w14:paraId="37355E2B" w14:textId="77777777" w:rsidR="00963CF4" w:rsidRDefault="00963CF4" w:rsidP="00741551">
            <w:pPr>
              <w:rPr>
                <w:b/>
              </w:rPr>
            </w:pPr>
          </w:p>
        </w:tc>
      </w:tr>
      <w:tr w:rsidR="008D6B09" w14:paraId="6A4B5B9E" w14:textId="77777777" w:rsidTr="00E477A5">
        <w:tc>
          <w:tcPr>
            <w:tcW w:w="637" w:type="dxa"/>
          </w:tcPr>
          <w:p w14:paraId="2E05BF42" w14:textId="77777777" w:rsidR="008D6B09" w:rsidRDefault="008D6B09" w:rsidP="008D6B09">
            <w:pPr>
              <w:pStyle w:val="Kop1"/>
              <w:numPr>
                <w:ilvl w:val="0"/>
                <w:numId w:val="0"/>
              </w:numPr>
              <w:rPr>
                <w:b w:val="0"/>
              </w:rPr>
            </w:pPr>
          </w:p>
        </w:tc>
        <w:tc>
          <w:tcPr>
            <w:tcW w:w="8572" w:type="dxa"/>
          </w:tcPr>
          <w:p w14:paraId="34974173" w14:textId="77777777" w:rsidR="008D6B09" w:rsidRDefault="008D6B09" w:rsidP="008D6B09">
            <w:pPr>
              <w:pStyle w:val="BasistekstGGNet"/>
              <w:rPr>
                <w:rFonts w:asciiTheme="majorHAnsi" w:eastAsia="Droid Sans" w:hAnsiTheme="majorHAnsi" w:cs="Arial"/>
                <w:sz w:val="22"/>
                <w:szCs w:val="22"/>
                <w:lang w:eastAsia="zh-CN" w:bidi="hi-IN"/>
              </w:rPr>
            </w:pPr>
            <w:r w:rsidRPr="00A9658F">
              <w:rPr>
                <w:rFonts w:asciiTheme="majorHAnsi" w:eastAsia="Droid Sans" w:hAnsiTheme="majorHAnsi" w:cs="Arial"/>
                <w:sz w:val="22"/>
                <w:szCs w:val="22"/>
                <w:lang w:bidi="hi-IN"/>
              </w:rPr>
              <w:t xml:space="preserve">De woonbegeleiding bestaat uit een team van 11 woonbegeleiders met een verpleegkundige of agogische achtergrond op MBO-HBO niveau. Woonbegeleiding is van 7.15 uur – 22.00 uur aanwezig of bereikbaar. ’s Nachts kan er beroep worden gedaan op de Nachtdienst van Woonzorg Zutphen.  </w:t>
            </w:r>
            <w:r w:rsidRPr="00A9658F">
              <w:rPr>
                <w:rFonts w:asciiTheme="majorHAnsi" w:eastAsia="Droid Sans" w:hAnsiTheme="majorHAnsi" w:cs="Arial"/>
                <w:sz w:val="22"/>
                <w:szCs w:val="22"/>
                <w:lang w:eastAsia="zh-CN" w:bidi="hi-IN"/>
              </w:rPr>
              <w:t xml:space="preserve">Een grote groep cliënten binnen woonzorg is ook in zorg bij het FACT-team van GGNet Zutphen. De woonbegeleiding heeft een directe, korte lijn met dit FACT-team. </w:t>
            </w:r>
          </w:p>
          <w:p w14:paraId="5B9B279B" w14:textId="345B7B55" w:rsidR="006D07ED" w:rsidRPr="00A9658F" w:rsidRDefault="006D07ED" w:rsidP="008D6B09">
            <w:pPr>
              <w:pStyle w:val="BasistekstGGNet"/>
              <w:rPr>
                <w:sz w:val="22"/>
                <w:szCs w:val="22"/>
              </w:rPr>
            </w:pPr>
          </w:p>
        </w:tc>
      </w:tr>
    </w:tbl>
    <w:p w14:paraId="6806B555" w14:textId="77777777"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A092D85" w14:textId="77777777" w:rsidTr="00E477A5">
        <w:tc>
          <w:tcPr>
            <w:tcW w:w="637" w:type="dxa"/>
            <w:shd w:val="clear" w:color="auto" w:fill="3D9EA0" w:themeFill="accent1" w:themeFillShade="BF"/>
          </w:tcPr>
          <w:p w14:paraId="64675E29" w14:textId="77777777" w:rsidR="00963CF4" w:rsidRDefault="00963CF4" w:rsidP="00741551">
            <w:pPr>
              <w:pStyle w:val="Koptekst"/>
              <w:rPr>
                <w:b/>
                <w:sz w:val="24"/>
              </w:rPr>
            </w:pPr>
            <w:r>
              <w:rPr>
                <w:b/>
                <w:sz w:val="24"/>
              </w:rPr>
              <w:t>1.5</w:t>
            </w:r>
          </w:p>
          <w:p w14:paraId="6C943464" w14:textId="77777777" w:rsidR="00963CF4" w:rsidRDefault="00963CF4" w:rsidP="00741551">
            <w:pPr>
              <w:pStyle w:val="Koptekst"/>
              <w:rPr>
                <w:b/>
                <w:sz w:val="24"/>
              </w:rPr>
            </w:pPr>
          </w:p>
        </w:tc>
        <w:tc>
          <w:tcPr>
            <w:tcW w:w="8572" w:type="dxa"/>
            <w:shd w:val="clear" w:color="auto" w:fill="3D9EA0" w:themeFill="accent1" w:themeFillShade="BF"/>
          </w:tcPr>
          <w:p w14:paraId="0CAAD6F1" w14:textId="77777777" w:rsidR="00963CF4" w:rsidRDefault="00963CF4" w:rsidP="00741551">
            <w:pPr>
              <w:pStyle w:val="Koptekst"/>
              <w:rPr>
                <w:b/>
                <w:sz w:val="24"/>
              </w:rPr>
            </w:pPr>
            <w:r>
              <w:rPr>
                <w:b/>
                <w:sz w:val="24"/>
              </w:rPr>
              <w:t>Werktijden en inwerkprogramma</w:t>
            </w:r>
          </w:p>
          <w:p w14:paraId="1104A3B6"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1BA76ED6" w14:textId="77777777" w:rsidTr="00E477A5">
        <w:tc>
          <w:tcPr>
            <w:tcW w:w="637" w:type="dxa"/>
          </w:tcPr>
          <w:p w14:paraId="4D242E31" w14:textId="77777777" w:rsidR="00963CF4" w:rsidRDefault="00963CF4" w:rsidP="00741551">
            <w:pPr>
              <w:pStyle w:val="Koptekst"/>
              <w:rPr>
                <w:sz w:val="24"/>
              </w:rPr>
            </w:pPr>
          </w:p>
        </w:tc>
        <w:tc>
          <w:tcPr>
            <w:tcW w:w="8572" w:type="dxa"/>
          </w:tcPr>
          <w:p w14:paraId="1E3C5454" w14:textId="77777777" w:rsidR="008D6B09" w:rsidRPr="006D07ED" w:rsidRDefault="008D6B09" w:rsidP="008D6B09">
            <w:pPr>
              <w:pStyle w:val="Koptekst"/>
              <w:rPr>
                <w:rFonts w:asciiTheme="majorHAnsi" w:hAnsiTheme="majorHAnsi"/>
                <w:sz w:val="22"/>
                <w:szCs w:val="22"/>
              </w:rPr>
            </w:pPr>
            <w:r w:rsidRPr="006D07ED">
              <w:rPr>
                <w:rFonts w:asciiTheme="majorHAnsi" w:hAnsiTheme="majorHAnsi"/>
                <w:sz w:val="22"/>
                <w:szCs w:val="22"/>
              </w:rPr>
              <w:t xml:space="preserve">Binnen het team </w:t>
            </w:r>
            <w:proofErr w:type="spellStart"/>
            <w:r w:rsidRPr="006D07ED">
              <w:rPr>
                <w:rFonts w:asciiTheme="majorHAnsi" w:hAnsiTheme="majorHAnsi"/>
                <w:sz w:val="22"/>
                <w:szCs w:val="22"/>
              </w:rPr>
              <w:t>Praebsterkamp</w:t>
            </w:r>
            <w:proofErr w:type="spellEnd"/>
            <w:r w:rsidRPr="006D07ED">
              <w:rPr>
                <w:rFonts w:asciiTheme="majorHAnsi" w:hAnsiTheme="majorHAnsi"/>
                <w:sz w:val="22"/>
                <w:szCs w:val="22"/>
              </w:rPr>
              <w:t>/</w:t>
            </w:r>
            <w:proofErr w:type="spellStart"/>
            <w:r w:rsidRPr="006D07ED">
              <w:rPr>
                <w:rFonts w:asciiTheme="majorHAnsi" w:hAnsiTheme="majorHAnsi"/>
                <w:sz w:val="22"/>
                <w:szCs w:val="22"/>
              </w:rPr>
              <w:t>Polbeek</w:t>
            </w:r>
            <w:proofErr w:type="spellEnd"/>
            <w:r w:rsidRPr="006D07ED">
              <w:rPr>
                <w:rFonts w:asciiTheme="majorHAnsi" w:hAnsiTheme="majorHAnsi"/>
                <w:sz w:val="22"/>
                <w:szCs w:val="22"/>
              </w:rPr>
              <w:t xml:space="preserve"> wordt er met verschillende diensten gewerkt.</w:t>
            </w:r>
          </w:p>
          <w:p w14:paraId="0B7BE406" w14:textId="77777777" w:rsidR="008D6B09" w:rsidRPr="006D07ED" w:rsidRDefault="008D6B09" w:rsidP="008D6B09">
            <w:pPr>
              <w:pStyle w:val="Koptekst"/>
              <w:rPr>
                <w:rFonts w:asciiTheme="majorHAnsi" w:hAnsiTheme="majorHAnsi"/>
                <w:sz w:val="22"/>
                <w:szCs w:val="22"/>
              </w:rPr>
            </w:pPr>
          </w:p>
          <w:p w14:paraId="2AE774ED" w14:textId="77777777" w:rsidR="008D6B09" w:rsidRPr="006D07ED" w:rsidRDefault="008D6B09" w:rsidP="008D6B09">
            <w:pPr>
              <w:pStyle w:val="Koptekst"/>
              <w:rPr>
                <w:rFonts w:asciiTheme="majorHAnsi" w:hAnsiTheme="majorHAnsi"/>
                <w:b/>
                <w:sz w:val="22"/>
                <w:szCs w:val="22"/>
              </w:rPr>
            </w:pPr>
            <w:r w:rsidRPr="006D07ED">
              <w:rPr>
                <w:rFonts w:asciiTheme="majorHAnsi" w:hAnsiTheme="majorHAnsi"/>
                <w:b/>
                <w:sz w:val="22"/>
                <w:szCs w:val="22"/>
              </w:rPr>
              <w:t>Diensten op de Praebsterkamp:</w:t>
            </w:r>
          </w:p>
          <w:p w14:paraId="0C7D6B29" w14:textId="77777777" w:rsidR="008D6B09" w:rsidRPr="006D07ED" w:rsidRDefault="008D6B09" w:rsidP="008D6B09">
            <w:pPr>
              <w:pStyle w:val="Koptekst"/>
              <w:rPr>
                <w:rFonts w:asciiTheme="majorHAnsi" w:hAnsiTheme="majorHAnsi"/>
                <w:sz w:val="22"/>
                <w:szCs w:val="22"/>
              </w:rPr>
            </w:pPr>
            <w:r w:rsidRPr="006D07ED">
              <w:rPr>
                <w:rFonts w:asciiTheme="majorHAnsi" w:hAnsiTheme="majorHAnsi"/>
                <w:sz w:val="22"/>
                <w:szCs w:val="22"/>
              </w:rPr>
              <w:t>A= 07:15 uur tot 15:15 uur</w:t>
            </w:r>
          </w:p>
          <w:p w14:paraId="4284CD2D" w14:textId="77777777" w:rsidR="008D6B09" w:rsidRPr="006D07ED" w:rsidRDefault="008D6B09" w:rsidP="008D6B09">
            <w:pPr>
              <w:pStyle w:val="Koptekst"/>
              <w:rPr>
                <w:rFonts w:asciiTheme="majorHAnsi" w:hAnsiTheme="majorHAnsi"/>
                <w:sz w:val="22"/>
                <w:szCs w:val="22"/>
              </w:rPr>
            </w:pPr>
            <w:r w:rsidRPr="006D07ED">
              <w:rPr>
                <w:rFonts w:asciiTheme="majorHAnsi" w:hAnsiTheme="majorHAnsi"/>
                <w:sz w:val="22"/>
                <w:szCs w:val="22"/>
              </w:rPr>
              <w:t>K= 14:00 uur tot 22:00 uur</w:t>
            </w:r>
          </w:p>
          <w:p w14:paraId="7BC0038C" w14:textId="77777777" w:rsidR="008D6B09" w:rsidRPr="006D07ED" w:rsidRDefault="008D6B09" w:rsidP="008D6B09">
            <w:pPr>
              <w:pStyle w:val="Koptekst"/>
              <w:rPr>
                <w:rFonts w:asciiTheme="majorHAnsi" w:hAnsiTheme="majorHAnsi"/>
                <w:sz w:val="22"/>
                <w:szCs w:val="22"/>
              </w:rPr>
            </w:pPr>
          </w:p>
          <w:p w14:paraId="105507A6" w14:textId="77777777" w:rsidR="008D6B09" w:rsidRPr="006D07ED" w:rsidRDefault="008D6B09" w:rsidP="008D6B09">
            <w:pPr>
              <w:pStyle w:val="Koptekst"/>
              <w:rPr>
                <w:rFonts w:asciiTheme="majorHAnsi" w:hAnsiTheme="majorHAnsi"/>
                <w:b/>
                <w:sz w:val="22"/>
                <w:szCs w:val="22"/>
              </w:rPr>
            </w:pPr>
            <w:r w:rsidRPr="006D07ED">
              <w:rPr>
                <w:rFonts w:asciiTheme="majorHAnsi" w:hAnsiTheme="majorHAnsi"/>
                <w:b/>
                <w:sz w:val="22"/>
                <w:szCs w:val="22"/>
              </w:rPr>
              <w:t xml:space="preserve">Diensten Polbeek </w:t>
            </w:r>
          </w:p>
          <w:p w14:paraId="29133376" w14:textId="77777777" w:rsidR="008D6B09" w:rsidRPr="006D07ED" w:rsidRDefault="008D6B09" w:rsidP="008D6B09">
            <w:pPr>
              <w:pStyle w:val="Koptekst"/>
              <w:rPr>
                <w:rFonts w:asciiTheme="majorHAnsi" w:hAnsiTheme="majorHAnsi"/>
                <w:sz w:val="22"/>
                <w:szCs w:val="22"/>
              </w:rPr>
            </w:pPr>
            <w:r w:rsidRPr="006D07ED">
              <w:rPr>
                <w:rFonts w:asciiTheme="majorHAnsi" w:hAnsiTheme="majorHAnsi"/>
                <w:sz w:val="22"/>
                <w:szCs w:val="22"/>
              </w:rPr>
              <w:t xml:space="preserve">G= 07:30 uur tot 15:30 uur </w:t>
            </w:r>
          </w:p>
          <w:p w14:paraId="60AA0CA2" w14:textId="77777777" w:rsidR="008D6B09" w:rsidRPr="006D07ED" w:rsidRDefault="008D6B09" w:rsidP="008D6B09">
            <w:pPr>
              <w:pStyle w:val="Koptekst"/>
              <w:rPr>
                <w:rFonts w:asciiTheme="majorHAnsi" w:hAnsiTheme="majorHAnsi"/>
                <w:sz w:val="22"/>
                <w:szCs w:val="22"/>
              </w:rPr>
            </w:pPr>
            <w:r w:rsidRPr="006D07ED">
              <w:rPr>
                <w:rFonts w:asciiTheme="majorHAnsi" w:hAnsiTheme="majorHAnsi"/>
                <w:sz w:val="22"/>
                <w:szCs w:val="22"/>
              </w:rPr>
              <w:t xml:space="preserve">L = 14:45 uur tot 22:45 uur </w:t>
            </w:r>
          </w:p>
          <w:p w14:paraId="76B389BA" w14:textId="77777777" w:rsidR="008D6B09" w:rsidRPr="006D07ED" w:rsidRDefault="008D6B09" w:rsidP="008D6B09">
            <w:pPr>
              <w:pStyle w:val="BasistekstGGNet"/>
              <w:rPr>
                <w:rFonts w:asciiTheme="majorHAnsi" w:hAnsiTheme="majorHAnsi"/>
                <w:sz w:val="22"/>
                <w:szCs w:val="22"/>
              </w:rPr>
            </w:pPr>
          </w:p>
          <w:p w14:paraId="60B78D78" w14:textId="77777777" w:rsidR="008D6B09" w:rsidRPr="006D07ED" w:rsidRDefault="008D6B09" w:rsidP="008D6B09">
            <w:pPr>
              <w:pStyle w:val="BasistekstGGNet"/>
              <w:rPr>
                <w:rFonts w:asciiTheme="majorHAnsi" w:hAnsiTheme="majorHAnsi"/>
                <w:b/>
                <w:bCs/>
                <w:sz w:val="22"/>
                <w:szCs w:val="22"/>
              </w:rPr>
            </w:pPr>
            <w:r w:rsidRPr="006D07ED">
              <w:rPr>
                <w:rFonts w:asciiTheme="majorHAnsi" w:hAnsiTheme="majorHAnsi"/>
                <w:b/>
                <w:bCs/>
                <w:sz w:val="22"/>
                <w:szCs w:val="22"/>
              </w:rPr>
              <w:t>Overige diensten:</w:t>
            </w:r>
          </w:p>
          <w:p w14:paraId="7CBB19D2" w14:textId="77777777" w:rsidR="008D6B09" w:rsidRPr="006D07ED" w:rsidRDefault="008D6B09" w:rsidP="008D6B09">
            <w:pPr>
              <w:pStyle w:val="BasistekstGGNet"/>
              <w:rPr>
                <w:rFonts w:asciiTheme="majorHAnsi" w:hAnsiTheme="majorHAnsi"/>
                <w:sz w:val="22"/>
                <w:szCs w:val="22"/>
              </w:rPr>
            </w:pPr>
            <w:r w:rsidRPr="006D07ED">
              <w:rPr>
                <w:rFonts w:asciiTheme="majorHAnsi" w:hAnsiTheme="majorHAnsi"/>
                <w:i/>
                <w:iCs/>
                <w:sz w:val="22"/>
                <w:szCs w:val="22"/>
              </w:rPr>
              <w:t>Nachtdienst:</w:t>
            </w:r>
            <w:r w:rsidRPr="006D07ED">
              <w:rPr>
                <w:rFonts w:asciiTheme="majorHAnsi" w:hAnsiTheme="majorHAnsi"/>
                <w:sz w:val="22"/>
                <w:szCs w:val="22"/>
              </w:rPr>
              <w:t xml:space="preserve"> 22:30 uur t/m 07:30 uur</w:t>
            </w:r>
          </w:p>
          <w:p w14:paraId="30DA7657" w14:textId="77777777" w:rsidR="008D6B09" w:rsidRPr="006D07ED" w:rsidRDefault="008D6B09" w:rsidP="008D6B09">
            <w:pPr>
              <w:pStyle w:val="BasistekstGGNet"/>
              <w:rPr>
                <w:rFonts w:asciiTheme="majorHAnsi" w:hAnsiTheme="majorHAnsi"/>
                <w:sz w:val="22"/>
                <w:szCs w:val="22"/>
              </w:rPr>
            </w:pPr>
            <w:r w:rsidRPr="006D07ED">
              <w:rPr>
                <w:rFonts w:asciiTheme="majorHAnsi" w:hAnsiTheme="majorHAnsi"/>
                <w:i/>
                <w:iCs/>
                <w:sz w:val="22"/>
                <w:szCs w:val="22"/>
              </w:rPr>
              <w:t>Extra dagdienst</w:t>
            </w:r>
            <w:r w:rsidRPr="006D07ED">
              <w:rPr>
                <w:rFonts w:asciiTheme="majorHAnsi" w:hAnsiTheme="majorHAnsi"/>
                <w:sz w:val="22"/>
                <w:szCs w:val="22"/>
              </w:rPr>
              <w:t>: 08:30 uur t/m 16:30 uur</w:t>
            </w:r>
          </w:p>
          <w:p w14:paraId="47FAB48F" w14:textId="77777777" w:rsidR="008D6B09" w:rsidRPr="006D07ED" w:rsidRDefault="008D6B09" w:rsidP="008D6B09">
            <w:pPr>
              <w:pStyle w:val="BasistekstGGNet"/>
              <w:rPr>
                <w:rFonts w:asciiTheme="majorHAnsi" w:hAnsiTheme="majorHAnsi"/>
                <w:sz w:val="22"/>
                <w:szCs w:val="22"/>
              </w:rPr>
            </w:pPr>
            <w:r w:rsidRPr="006D07ED">
              <w:rPr>
                <w:rFonts w:asciiTheme="majorHAnsi" w:hAnsiTheme="majorHAnsi"/>
                <w:i/>
                <w:iCs/>
                <w:sz w:val="22"/>
                <w:szCs w:val="22"/>
              </w:rPr>
              <w:t>Extra late dagdienst:</w:t>
            </w:r>
            <w:r w:rsidRPr="006D07ED">
              <w:rPr>
                <w:rFonts w:asciiTheme="majorHAnsi" w:hAnsiTheme="majorHAnsi"/>
                <w:sz w:val="22"/>
                <w:szCs w:val="22"/>
              </w:rPr>
              <w:t xml:space="preserve"> 13:00 uur t/m 21:00 uur</w:t>
            </w:r>
          </w:p>
          <w:p w14:paraId="0C63F621" w14:textId="77777777" w:rsidR="00AC5E6A" w:rsidRPr="006D07ED" w:rsidRDefault="00AC5E6A" w:rsidP="00AC5E6A">
            <w:pPr>
              <w:pStyle w:val="BasistekstGGNet"/>
              <w:rPr>
                <w:sz w:val="22"/>
                <w:szCs w:val="22"/>
              </w:rPr>
            </w:pPr>
          </w:p>
          <w:p w14:paraId="71E60E8D" w14:textId="77777777" w:rsidR="00AC5E6A" w:rsidRPr="006D07ED" w:rsidRDefault="00AC5E6A" w:rsidP="00AC5E6A">
            <w:pPr>
              <w:pStyle w:val="BasistekstGGNet"/>
              <w:rPr>
                <w:sz w:val="22"/>
                <w:szCs w:val="22"/>
              </w:rPr>
            </w:pPr>
          </w:p>
          <w:p w14:paraId="1B36AD6A" w14:textId="77777777" w:rsidR="00AC5E6A" w:rsidRPr="006D07ED" w:rsidRDefault="00AC5E6A" w:rsidP="00AC5E6A">
            <w:pPr>
              <w:pStyle w:val="BasistekstGGNet"/>
              <w:rPr>
                <w:sz w:val="22"/>
                <w:szCs w:val="22"/>
              </w:rPr>
            </w:pPr>
          </w:p>
        </w:tc>
      </w:tr>
    </w:tbl>
    <w:p w14:paraId="0153CB7B" w14:textId="29B69CE4" w:rsidR="00963CF4" w:rsidRDefault="00963CF4" w:rsidP="00963CF4">
      <w:pPr>
        <w:pStyle w:val="BasistekstGGNet"/>
      </w:pPr>
    </w:p>
    <w:p w14:paraId="5DAD8E93" w14:textId="66437CA2" w:rsidR="006D07ED" w:rsidRDefault="006D07ED" w:rsidP="00963CF4">
      <w:pPr>
        <w:pStyle w:val="BasistekstGGNet"/>
      </w:pPr>
    </w:p>
    <w:p w14:paraId="46114DE2" w14:textId="20E5BAAF" w:rsidR="006D07ED" w:rsidRDefault="006D07ED" w:rsidP="00963CF4">
      <w:pPr>
        <w:pStyle w:val="BasistekstGGNet"/>
      </w:pPr>
    </w:p>
    <w:p w14:paraId="28378E69" w14:textId="77777777" w:rsidR="006D07ED" w:rsidRDefault="006D07ED"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49137AC0" w14:textId="77777777" w:rsidTr="00E477A5">
        <w:tc>
          <w:tcPr>
            <w:tcW w:w="637" w:type="dxa"/>
            <w:shd w:val="clear" w:color="auto" w:fill="3D9EA0" w:themeFill="accent1" w:themeFillShade="BF"/>
          </w:tcPr>
          <w:p w14:paraId="06B1E8F5" w14:textId="77777777" w:rsidR="00B23254" w:rsidRDefault="00B23254" w:rsidP="00741551">
            <w:pPr>
              <w:rPr>
                <w:b/>
                <w:sz w:val="24"/>
              </w:rPr>
            </w:pPr>
            <w:r>
              <w:rPr>
                <w:b/>
                <w:sz w:val="24"/>
              </w:rPr>
              <w:lastRenderedPageBreak/>
              <w:t>2.</w:t>
            </w:r>
          </w:p>
        </w:tc>
        <w:tc>
          <w:tcPr>
            <w:tcW w:w="8572" w:type="dxa"/>
            <w:shd w:val="clear" w:color="auto" w:fill="3D9EA0" w:themeFill="accent1" w:themeFillShade="BF"/>
          </w:tcPr>
          <w:p w14:paraId="7242A61D" w14:textId="77777777" w:rsidR="00B23254" w:rsidRDefault="00B23254" w:rsidP="00741551">
            <w:pPr>
              <w:rPr>
                <w:b/>
                <w:sz w:val="24"/>
              </w:rPr>
            </w:pPr>
            <w:r>
              <w:rPr>
                <w:b/>
                <w:sz w:val="24"/>
              </w:rPr>
              <w:t>Begeleiding van leerlingen en stagiaires</w:t>
            </w:r>
          </w:p>
          <w:p w14:paraId="01EBAB33" w14:textId="77777777" w:rsidR="00B23254" w:rsidRDefault="00B23254" w:rsidP="00741551">
            <w:pPr>
              <w:rPr>
                <w:b/>
                <w:sz w:val="24"/>
              </w:rPr>
            </w:pPr>
          </w:p>
        </w:tc>
      </w:tr>
      <w:tr w:rsidR="00B23254" w14:paraId="09B0DAA6" w14:textId="77777777" w:rsidTr="00E477A5">
        <w:tc>
          <w:tcPr>
            <w:tcW w:w="637" w:type="dxa"/>
          </w:tcPr>
          <w:p w14:paraId="0B58EC93" w14:textId="77777777" w:rsidR="00B23254" w:rsidRDefault="00B23254" w:rsidP="00741551">
            <w:pPr>
              <w:rPr>
                <w:sz w:val="24"/>
              </w:rPr>
            </w:pPr>
          </w:p>
        </w:tc>
        <w:tc>
          <w:tcPr>
            <w:tcW w:w="8572" w:type="dxa"/>
          </w:tcPr>
          <w:p w14:paraId="3BE82D94" w14:textId="77777777" w:rsidR="008D6B09" w:rsidRPr="005738B3" w:rsidRDefault="008D6B09" w:rsidP="008D6B09">
            <w:pPr>
              <w:rPr>
                <w:rFonts w:asciiTheme="majorHAnsi" w:hAnsiTheme="majorHAnsi"/>
                <w:sz w:val="22"/>
                <w:szCs w:val="22"/>
              </w:rPr>
            </w:pPr>
            <w:r w:rsidRPr="005738B3">
              <w:rPr>
                <w:rFonts w:asciiTheme="majorHAnsi" w:hAnsiTheme="majorHAnsi"/>
                <w:sz w:val="22"/>
                <w:szCs w:val="22"/>
              </w:rPr>
              <w:t xml:space="preserve">Wat kunnen leerlingen en stagiaires </w:t>
            </w:r>
            <w:r w:rsidRPr="005738B3">
              <w:rPr>
                <w:rFonts w:asciiTheme="majorHAnsi" w:hAnsiTheme="majorHAnsi"/>
                <w:b/>
                <w:sz w:val="22"/>
                <w:szCs w:val="22"/>
              </w:rPr>
              <w:t>verwachten van begeleiding op deze afdeling</w:t>
            </w:r>
            <w:r w:rsidRPr="005738B3">
              <w:rPr>
                <w:rFonts w:asciiTheme="majorHAnsi" w:hAnsiTheme="majorHAnsi"/>
                <w:sz w:val="22"/>
                <w:szCs w:val="22"/>
              </w:rPr>
              <w:t xml:space="preserve"> (beschrijving van leerklimaat):</w:t>
            </w:r>
          </w:p>
          <w:p w14:paraId="55294C4C" w14:textId="77777777" w:rsidR="008D6B09" w:rsidRPr="005738B3" w:rsidRDefault="008D6B09" w:rsidP="008D6B09">
            <w:pPr>
              <w:rPr>
                <w:rFonts w:asciiTheme="majorHAnsi" w:hAnsiTheme="majorHAnsi"/>
                <w:sz w:val="22"/>
                <w:szCs w:val="22"/>
              </w:rPr>
            </w:pPr>
          </w:p>
          <w:p w14:paraId="2C60EF07" w14:textId="6678B1EA" w:rsidR="008D6B09" w:rsidRPr="005738B3" w:rsidRDefault="008D6B09" w:rsidP="008D6B09">
            <w:pPr>
              <w:rPr>
                <w:rFonts w:asciiTheme="majorHAnsi" w:hAnsiTheme="majorHAnsi"/>
                <w:sz w:val="22"/>
                <w:szCs w:val="22"/>
              </w:rPr>
            </w:pPr>
            <w:r w:rsidRPr="005738B3">
              <w:rPr>
                <w:rFonts w:asciiTheme="majorHAnsi" w:hAnsiTheme="majorHAnsi"/>
                <w:sz w:val="22"/>
                <w:szCs w:val="22"/>
              </w:rPr>
              <w:t xml:space="preserve">Elke leerling wordt begeleid door 2 werkbegeleiders. Binnen het team is afgesproken dat de begeleider minimaal 3 diensten per 2 weken met de leerling werkt. Zowel op de </w:t>
            </w:r>
            <w:proofErr w:type="spellStart"/>
            <w:r w:rsidRPr="005738B3">
              <w:rPr>
                <w:rFonts w:asciiTheme="majorHAnsi" w:hAnsiTheme="majorHAnsi"/>
                <w:sz w:val="22"/>
                <w:szCs w:val="22"/>
              </w:rPr>
              <w:t>Praebsterkamp</w:t>
            </w:r>
            <w:proofErr w:type="spellEnd"/>
            <w:r w:rsidRPr="005738B3">
              <w:rPr>
                <w:rFonts w:asciiTheme="majorHAnsi" w:hAnsiTheme="majorHAnsi"/>
                <w:sz w:val="22"/>
                <w:szCs w:val="22"/>
              </w:rPr>
              <w:t xml:space="preserve"> </w:t>
            </w:r>
            <w:r w:rsidR="005738B3" w:rsidRPr="005738B3">
              <w:rPr>
                <w:rFonts w:asciiTheme="majorHAnsi" w:hAnsiTheme="majorHAnsi"/>
                <w:sz w:val="22"/>
                <w:szCs w:val="22"/>
              </w:rPr>
              <w:t xml:space="preserve">als op </w:t>
            </w:r>
            <w:r w:rsidRPr="005738B3">
              <w:rPr>
                <w:rFonts w:asciiTheme="majorHAnsi" w:hAnsiTheme="majorHAnsi"/>
                <w:sz w:val="22"/>
                <w:szCs w:val="22"/>
              </w:rPr>
              <w:t xml:space="preserve">de </w:t>
            </w:r>
            <w:proofErr w:type="spellStart"/>
            <w:r w:rsidRPr="005738B3">
              <w:rPr>
                <w:rFonts w:asciiTheme="majorHAnsi" w:hAnsiTheme="majorHAnsi"/>
                <w:sz w:val="22"/>
                <w:szCs w:val="22"/>
              </w:rPr>
              <w:t>Polbeek</w:t>
            </w:r>
            <w:proofErr w:type="spellEnd"/>
            <w:r w:rsidRPr="005738B3">
              <w:rPr>
                <w:rFonts w:asciiTheme="majorHAnsi" w:hAnsiTheme="majorHAnsi"/>
                <w:sz w:val="22"/>
                <w:szCs w:val="22"/>
              </w:rPr>
              <w:t xml:space="preserve"> werk je individueel. Elke leerling/nieuwe collega krijgt eerst een inwerkperiode van 2 weken en staat dan als extra dienst. Na deze inwerkperiode werkt de leerling individueel. Voor de begeleiding kan de leerling bij zijn/haar werkbegeleiders terecht. Voor vragen tijdens de dienst en voor feedback kan de leerling altijd in het team terecht.</w:t>
            </w:r>
          </w:p>
          <w:p w14:paraId="1DBEBD35" w14:textId="77777777" w:rsidR="008D6B09" w:rsidRPr="005738B3" w:rsidRDefault="008D6B09" w:rsidP="008D6B09">
            <w:pPr>
              <w:rPr>
                <w:rFonts w:asciiTheme="majorHAnsi" w:hAnsiTheme="majorHAnsi"/>
                <w:sz w:val="22"/>
                <w:szCs w:val="22"/>
              </w:rPr>
            </w:pPr>
          </w:p>
          <w:p w14:paraId="396D4FAE" w14:textId="77777777" w:rsidR="008D6B09" w:rsidRPr="005738B3" w:rsidRDefault="008D6B09" w:rsidP="008D6B09">
            <w:pPr>
              <w:rPr>
                <w:rFonts w:asciiTheme="majorHAnsi" w:hAnsiTheme="majorHAnsi"/>
                <w:sz w:val="22"/>
                <w:szCs w:val="22"/>
              </w:rPr>
            </w:pPr>
            <w:r w:rsidRPr="005738B3">
              <w:rPr>
                <w:rFonts w:asciiTheme="majorHAnsi" w:hAnsiTheme="majorHAnsi"/>
                <w:sz w:val="22"/>
                <w:szCs w:val="22"/>
              </w:rPr>
              <w:t xml:space="preserve">Proeven worden beoordeeld door een gekwalificeerde beoordelaar binnen de woonvorm. Het leerproces van de leerling is een terugkerende agendapunt in de teamvergadering. De afdeling gaat ervan uit dat er fouten gemaakt mogen worden en wil graag een veilig leerklimaat bieden. </w:t>
            </w:r>
          </w:p>
          <w:p w14:paraId="31968D3F" w14:textId="77777777" w:rsidR="008D6B09" w:rsidRPr="005738B3" w:rsidRDefault="008D6B09" w:rsidP="008D6B09">
            <w:pPr>
              <w:rPr>
                <w:rFonts w:asciiTheme="majorHAnsi" w:hAnsiTheme="majorHAnsi"/>
                <w:sz w:val="22"/>
                <w:szCs w:val="22"/>
              </w:rPr>
            </w:pPr>
          </w:p>
          <w:p w14:paraId="77B564DA" w14:textId="77777777" w:rsidR="008D6B09" w:rsidRPr="005738B3" w:rsidRDefault="008D6B09" w:rsidP="008D6B09">
            <w:pPr>
              <w:rPr>
                <w:rFonts w:asciiTheme="majorHAnsi" w:hAnsiTheme="majorHAnsi"/>
                <w:sz w:val="22"/>
                <w:szCs w:val="22"/>
              </w:rPr>
            </w:pPr>
            <w:r w:rsidRPr="005738B3">
              <w:rPr>
                <w:rFonts w:asciiTheme="majorHAnsi" w:hAnsiTheme="majorHAnsi"/>
                <w:b/>
                <w:sz w:val="22"/>
                <w:szCs w:val="22"/>
              </w:rPr>
              <w:t>Verwachtingen van leerlingen en stagiaires</w:t>
            </w:r>
            <w:r w:rsidRPr="005738B3">
              <w:rPr>
                <w:rFonts w:asciiTheme="majorHAnsi" w:hAnsiTheme="majorHAnsi"/>
                <w:sz w:val="22"/>
                <w:szCs w:val="22"/>
              </w:rPr>
              <w:t xml:space="preserve"> om op deze specifieke afdeling te kunnen leren (beginsituatie met betrekking tot attitude/competenties/ reflectievaardigheden/agressie hantering etc.):</w:t>
            </w:r>
          </w:p>
          <w:p w14:paraId="04EAFD87" w14:textId="77777777" w:rsidR="008D6B09" w:rsidRPr="005738B3" w:rsidRDefault="008D6B09" w:rsidP="008D6B09">
            <w:pPr>
              <w:rPr>
                <w:rFonts w:asciiTheme="majorHAnsi" w:hAnsiTheme="majorHAnsi"/>
                <w:sz w:val="22"/>
                <w:szCs w:val="22"/>
              </w:rPr>
            </w:pPr>
          </w:p>
          <w:p w14:paraId="460CE11C" w14:textId="77777777" w:rsidR="008D6B09" w:rsidRPr="005738B3" w:rsidRDefault="008D6B09" w:rsidP="008D6B09">
            <w:pPr>
              <w:rPr>
                <w:rFonts w:asciiTheme="majorHAnsi" w:hAnsiTheme="majorHAnsi"/>
                <w:sz w:val="22"/>
                <w:szCs w:val="22"/>
              </w:rPr>
            </w:pPr>
            <w:r w:rsidRPr="005738B3">
              <w:rPr>
                <w:rFonts w:asciiTheme="majorHAnsi" w:hAnsiTheme="majorHAnsi"/>
                <w:sz w:val="22"/>
                <w:szCs w:val="22"/>
              </w:rPr>
              <w:t>Zowel op de Praebsterkamp en de Polbeek werk je individueel. Van een leerling worden daarom onderstaande punten verwacht:</w:t>
            </w:r>
          </w:p>
          <w:p w14:paraId="7724CA6E" w14:textId="77777777" w:rsidR="008D6B09" w:rsidRPr="005738B3" w:rsidRDefault="008D6B09" w:rsidP="008D6B09">
            <w:pPr>
              <w:numPr>
                <w:ilvl w:val="0"/>
                <w:numId w:val="39"/>
              </w:numPr>
              <w:spacing w:line="240" w:lineRule="auto"/>
              <w:rPr>
                <w:rFonts w:asciiTheme="majorHAnsi" w:hAnsiTheme="majorHAnsi"/>
                <w:sz w:val="22"/>
                <w:szCs w:val="22"/>
              </w:rPr>
            </w:pPr>
            <w:r w:rsidRPr="005738B3">
              <w:rPr>
                <w:rFonts w:asciiTheme="majorHAnsi" w:hAnsiTheme="majorHAnsi"/>
                <w:sz w:val="22"/>
                <w:szCs w:val="22"/>
              </w:rPr>
              <w:t>Zelfstandig werken</w:t>
            </w:r>
          </w:p>
          <w:p w14:paraId="5976E74E" w14:textId="77777777" w:rsidR="008D6B09" w:rsidRPr="005738B3" w:rsidRDefault="008D6B09" w:rsidP="008D6B09">
            <w:pPr>
              <w:numPr>
                <w:ilvl w:val="0"/>
                <w:numId w:val="39"/>
              </w:numPr>
              <w:spacing w:line="240" w:lineRule="auto"/>
              <w:rPr>
                <w:rFonts w:asciiTheme="majorHAnsi" w:hAnsiTheme="majorHAnsi"/>
                <w:sz w:val="22"/>
                <w:szCs w:val="22"/>
              </w:rPr>
            </w:pPr>
            <w:r w:rsidRPr="005738B3">
              <w:rPr>
                <w:rFonts w:asciiTheme="majorHAnsi" w:hAnsiTheme="majorHAnsi"/>
                <w:sz w:val="22"/>
                <w:szCs w:val="22"/>
              </w:rPr>
              <w:t>Inzichtelijk kunnen maken waar je mee bezig bent</w:t>
            </w:r>
          </w:p>
          <w:p w14:paraId="4194733A" w14:textId="77777777" w:rsidR="008D6B09" w:rsidRPr="005738B3" w:rsidRDefault="008D6B09" w:rsidP="008D6B09">
            <w:pPr>
              <w:numPr>
                <w:ilvl w:val="0"/>
                <w:numId w:val="39"/>
              </w:numPr>
              <w:spacing w:line="240" w:lineRule="auto"/>
              <w:rPr>
                <w:rFonts w:asciiTheme="majorHAnsi" w:hAnsiTheme="majorHAnsi"/>
                <w:sz w:val="22"/>
                <w:szCs w:val="22"/>
              </w:rPr>
            </w:pPr>
            <w:r w:rsidRPr="005738B3">
              <w:rPr>
                <w:rFonts w:asciiTheme="majorHAnsi" w:hAnsiTheme="majorHAnsi"/>
                <w:sz w:val="22"/>
                <w:szCs w:val="22"/>
              </w:rPr>
              <w:t>Reflecteren</w:t>
            </w:r>
          </w:p>
          <w:p w14:paraId="77155461" w14:textId="77777777" w:rsidR="008D6B09" w:rsidRPr="005738B3" w:rsidRDefault="008D6B09" w:rsidP="008D6B09">
            <w:pPr>
              <w:numPr>
                <w:ilvl w:val="0"/>
                <w:numId w:val="39"/>
              </w:numPr>
              <w:spacing w:line="240" w:lineRule="auto"/>
              <w:rPr>
                <w:rFonts w:asciiTheme="majorHAnsi" w:hAnsiTheme="majorHAnsi"/>
                <w:sz w:val="22"/>
                <w:szCs w:val="22"/>
              </w:rPr>
            </w:pPr>
            <w:r w:rsidRPr="005738B3">
              <w:rPr>
                <w:rFonts w:asciiTheme="majorHAnsi" w:hAnsiTheme="majorHAnsi"/>
                <w:sz w:val="22"/>
                <w:szCs w:val="22"/>
              </w:rPr>
              <w:t>Prioriteiten kunnen stellen</w:t>
            </w:r>
          </w:p>
          <w:p w14:paraId="0A76168C" w14:textId="77777777" w:rsidR="00AC5E6A" w:rsidRDefault="008D6B09" w:rsidP="00AC5E6A">
            <w:pPr>
              <w:numPr>
                <w:ilvl w:val="0"/>
                <w:numId w:val="39"/>
              </w:numPr>
              <w:spacing w:line="240" w:lineRule="auto"/>
              <w:rPr>
                <w:rFonts w:asciiTheme="majorHAnsi" w:hAnsiTheme="majorHAnsi"/>
                <w:sz w:val="22"/>
                <w:szCs w:val="22"/>
              </w:rPr>
            </w:pPr>
            <w:r w:rsidRPr="005738B3">
              <w:rPr>
                <w:rFonts w:asciiTheme="majorHAnsi" w:hAnsiTheme="majorHAnsi"/>
                <w:sz w:val="22"/>
                <w:szCs w:val="22"/>
              </w:rPr>
              <w:t>De leerling is verantwoordelijk voor zijn/haar leerproces en neemt werkbegeleiding hierin mee.</w:t>
            </w:r>
          </w:p>
          <w:p w14:paraId="43EE7E9F" w14:textId="77777777" w:rsidR="005738B3" w:rsidRDefault="005738B3" w:rsidP="005738B3">
            <w:pPr>
              <w:pStyle w:val="BasistekstGGNet"/>
            </w:pPr>
          </w:p>
          <w:p w14:paraId="4F339A3C" w14:textId="6F4BA464" w:rsidR="005738B3" w:rsidRPr="005738B3" w:rsidRDefault="005738B3" w:rsidP="005738B3">
            <w:pPr>
              <w:pStyle w:val="BasistekstGGNet"/>
            </w:pPr>
          </w:p>
        </w:tc>
      </w:tr>
    </w:tbl>
    <w:p w14:paraId="60C0C687" w14:textId="77777777" w:rsidR="00AE5BA2" w:rsidRDefault="00AE5BA2" w:rsidP="00963CF4">
      <w:pPr>
        <w:pStyle w:val="BasistekstGGNet"/>
      </w:pPr>
    </w:p>
    <w:p w14:paraId="5E8D1A09"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4277B1CB" w14:textId="77777777" w:rsidTr="00902049">
        <w:tc>
          <w:tcPr>
            <w:tcW w:w="637" w:type="dxa"/>
            <w:tcBorders>
              <w:bottom w:val="single" w:sz="4" w:space="0" w:color="auto"/>
            </w:tcBorders>
            <w:shd w:val="clear" w:color="auto" w:fill="3D9EA0" w:themeFill="accent1" w:themeFillShade="BF"/>
          </w:tcPr>
          <w:p w14:paraId="36E70A9E" w14:textId="77777777"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14:paraId="588F293C"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072DDAD6" w14:textId="77777777" w:rsidR="00B23254" w:rsidRPr="00902049" w:rsidRDefault="00B23254" w:rsidP="00741551">
            <w:pPr>
              <w:pStyle w:val="Koptekst"/>
              <w:rPr>
                <w:b/>
                <w:sz w:val="28"/>
                <w:szCs w:val="28"/>
              </w:rPr>
            </w:pPr>
            <w:r w:rsidRPr="00902049">
              <w:rPr>
                <w:b/>
                <w:sz w:val="28"/>
                <w:szCs w:val="28"/>
              </w:rPr>
              <w:t xml:space="preserve">MBO-V </w:t>
            </w:r>
          </w:p>
          <w:p w14:paraId="0530F6C6" w14:textId="77777777" w:rsidR="00B23254" w:rsidRPr="00902049" w:rsidRDefault="00B23254" w:rsidP="00741551">
            <w:pPr>
              <w:pStyle w:val="Koptekst"/>
              <w:rPr>
                <w:sz w:val="28"/>
                <w:szCs w:val="28"/>
              </w:rPr>
            </w:pPr>
          </w:p>
        </w:tc>
      </w:tr>
      <w:tr w:rsidR="00B23254" w:rsidRPr="00902049" w14:paraId="2EE8626A" w14:textId="77777777" w:rsidTr="00741551">
        <w:tc>
          <w:tcPr>
            <w:tcW w:w="637" w:type="dxa"/>
            <w:vMerge w:val="restart"/>
            <w:shd w:val="clear" w:color="auto" w:fill="auto"/>
          </w:tcPr>
          <w:p w14:paraId="04EC8481" w14:textId="77777777" w:rsidR="00B23254" w:rsidRPr="00902049" w:rsidRDefault="00B23254" w:rsidP="00741551">
            <w:pPr>
              <w:pStyle w:val="Koptekst"/>
              <w:rPr>
                <w:b/>
                <w:sz w:val="22"/>
                <w:szCs w:val="22"/>
              </w:rPr>
            </w:pPr>
          </w:p>
        </w:tc>
        <w:tc>
          <w:tcPr>
            <w:tcW w:w="4286" w:type="dxa"/>
            <w:vMerge w:val="restart"/>
            <w:shd w:val="clear" w:color="auto" w:fill="auto"/>
          </w:tcPr>
          <w:p w14:paraId="00A3EE7B"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2C009F34" w14:textId="77777777" w:rsidR="00B23254" w:rsidRPr="00902049" w:rsidRDefault="00B23254" w:rsidP="00741551">
            <w:pPr>
              <w:rPr>
                <w:sz w:val="22"/>
                <w:szCs w:val="22"/>
              </w:rPr>
            </w:pPr>
            <w:r w:rsidRPr="00902049">
              <w:rPr>
                <w:sz w:val="22"/>
                <w:szCs w:val="22"/>
              </w:rPr>
              <w:t>Starters- fase</w:t>
            </w:r>
          </w:p>
        </w:tc>
      </w:tr>
      <w:tr w:rsidR="00B23254" w14:paraId="2E539755" w14:textId="77777777" w:rsidTr="00902049">
        <w:tc>
          <w:tcPr>
            <w:tcW w:w="637" w:type="dxa"/>
            <w:vMerge/>
            <w:shd w:val="clear" w:color="auto" w:fill="auto"/>
          </w:tcPr>
          <w:p w14:paraId="2414374B" w14:textId="77777777" w:rsidR="00B23254" w:rsidRDefault="00B23254" w:rsidP="00741551">
            <w:pPr>
              <w:pStyle w:val="Koptekst"/>
              <w:rPr>
                <w:b/>
                <w:sz w:val="24"/>
              </w:rPr>
            </w:pPr>
          </w:p>
        </w:tc>
        <w:tc>
          <w:tcPr>
            <w:tcW w:w="4286" w:type="dxa"/>
            <w:vMerge/>
            <w:shd w:val="clear" w:color="auto" w:fill="auto"/>
          </w:tcPr>
          <w:p w14:paraId="3699EB9C" w14:textId="77777777" w:rsidR="00B23254" w:rsidRPr="000B42D8" w:rsidRDefault="00B23254" w:rsidP="00741551"/>
        </w:tc>
        <w:tc>
          <w:tcPr>
            <w:tcW w:w="9606" w:type="dxa"/>
            <w:tcBorders>
              <w:bottom w:val="single" w:sz="4" w:space="0" w:color="auto"/>
            </w:tcBorders>
            <w:shd w:val="clear" w:color="auto" w:fill="auto"/>
          </w:tcPr>
          <w:p w14:paraId="49F09A13" w14:textId="77777777" w:rsidR="00B23254" w:rsidRPr="000B42D8" w:rsidRDefault="00B23254" w:rsidP="00741551">
            <w:r>
              <w:t>Gevorderde fase</w:t>
            </w:r>
          </w:p>
        </w:tc>
      </w:tr>
      <w:tr w:rsidR="00B23254" w14:paraId="3E2FA8D7" w14:textId="77777777" w:rsidTr="00741551">
        <w:tc>
          <w:tcPr>
            <w:tcW w:w="637" w:type="dxa"/>
            <w:vMerge/>
            <w:shd w:val="clear" w:color="auto" w:fill="auto"/>
          </w:tcPr>
          <w:p w14:paraId="57E155D8" w14:textId="77777777" w:rsidR="00B23254" w:rsidRDefault="00B23254" w:rsidP="00741551">
            <w:pPr>
              <w:pStyle w:val="Koptekst"/>
              <w:rPr>
                <w:b/>
                <w:sz w:val="24"/>
              </w:rPr>
            </w:pPr>
          </w:p>
        </w:tc>
        <w:tc>
          <w:tcPr>
            <w:tcW w:w="4286" w:type="dxa"/>
            <w:vMerge/>
            <w:shd w:val="clear" w:color="auto" w:fill="auto"/>
          </w:tcPr>
          <w:p w14:paraId="7AA7219F" w14:textId="77777777" w:rsidR="00B23254" w:rsidRPr="000B42D8" w:rsidRDefault="00B23254" w:rsidP="00741551"/>
        </w:tc>
        <w:tc>
          <w:tcPr>
            <w:tcW w:w="9606" w:type="dxa"/>
            <w:shd w:val="clear" w:color="auto" w:fill="FFFFFF"/>
          </w:tcPr>
          <w:p w14:paraId="78C1CF03" w14:textId="77777777" w:rsidR="00B23254" w:rsidRPr="000B42D8" w:rsidRDefault="00B23254" w:rsidP="00741551">
            <w:r>
              <w:t>Beroeps bekwame  fase</w:t>
            </w:r>
          </w:p>
        </w:tc>
      </w:tr>
    </w:tbl>
    <w:p w14:paraId="456D1899" w14:textId="77777777"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14:paraId="3FB5FDCE" w14:textId="77777777" w:rsidTr="002475EB">
        <w:trPr>
          <w:trHeight w:val="675"/>
        </w:trPr>
        <w:tc>
          <w:tcPr>
            <w:tcW w:w="4487" w:type="dxa"/>
            <w:gridSpan w:val="2"/>
            <w:vMerge w:val="restart"/>
            <w:shd w:val="clear" w:color="auto" w:fill="auto"/>
          </w:tcPr>
          <w:p w14:paraId="05556CEB"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14:paraId="394023DA"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14:paraId="6CAC29AD"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14:paraId="23C7B6A1" w14:textId="77777777"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14:paraId="14D52CD3" w14:textId="77777777" w:rsidTr="002475EB">
        <w:trPr>
          <w:trHeight w:val="377"/>
        </w:trPr>
        <w:tc>
          <w:tcPr>
            <w:tcW w:w="4487" w:type="dxa"/>
            <w:gridSpan w:val="2"/>
            <w:vMerge/>
            <w:shd w:val="clear" w:color="auto" w:fill="auto"/>
          </w:tcPr>
          <w:p w14:paraId="43D68DF8" w14:textId="77777777" w:rsidR="00B23254" w:rsidRPr="00902049" w:rsidRDefault="00B23254" w:rsidP="00741551">
            <w:pPr>
              <w:rPr>
                <w:rFonts w:asciiTheme="majorHAnsi" w:hAnsiTheme="majorHAnsi"/>
                <w:b/>
                <w:sz w:val="22"/>
                <w:szCs w:val="22"/>
              </w:rPr>
            </w:pPr>
          </w:p>
        </w:tc>
        <w:tc>
          <w:tcPr>
            <w:tcW w:w="4120" w:type="dxa"/>
            <w:vMerge/>
            <w:shd w:val="clear" w:color="auto" w:fill="FFFFFF"/>
          </w:tcPr>
          <w:p w14:paraId="19113D89" w14:textId="77777777" w:rsidR="00B23254" w:rsidRPr="00902049" w:rsidRDefault="00B23254" w:rsidP="00741551">
            <w:pPr>
              <w:rPr>
                <w:rFonts w:asciiTheme="majorHAnsi" w:hAnsiTheme="majorHAnsi"/>
                <w:b/>
                <w:sz w:val="22"/>
                <w:szCs w:val="22"/>
              </w:rPr>
            </w:pPr>
          </w:p>
        </w:tc>
        <w:tc>
          <w:tcPr>
            <w:tcW w:w="4146" w:type="dxa"/>
            <w:vMerge/>
            <w:shd w:val="clear" w:color="auto" w:fill="auto"/>
          </w:tcPr>
          <w:p w14:paraId="45726D76" w14:textId="77777777" w:rsidR="00B23254" w:rsidRPr="00902049" w:rsidRDefault="00B23254" w:rsidP="00741551">
            <w:pPr>
              <w:rPr>
                <w:rFonts w:asciiTheme="majorHAnsi" w:hAnsiTheme="majorHAnsi"/>
                <w:b/>
                <w:sz w:val="22"/>
                <w:szCs w:val="22"/>
              </w:rPr>
            </w:pPr>
          </w:p>
        </w:tc>
        <w:tc>
          <w:tcPr>
            <w:tcW w:w="850" w:type="dxa"/>
            <w:shd w:val="clear" w:color="auto" w:fill="auto"/>
          </w:tcPr>
          <w:p w14:paraId="51DE26A7"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14:paraId="527DA5E4" w14:textId="77777777" w:rsidR="00B23254" w:rsidRPr="00902049" w:rsidRDefault="00B23254" w:rsidP="00741551">
            <w:pPr>
              <w:rPr>
                <w:rFonts w:asciiTheme="majorHAnsi" w:hAnsiTheme="majorHAnsi"/>
                <w:b/>
                <w:sz w:val="22"/>
                <w:szCs w:val="22"/>
              </w:rPr>
            </w:pPr>
          </w:p>
        </w:tc>
        <w:tc>
          <w:tcPr>
            <w:tcW w:w="899" w:type="dxa"/>
            <w:shd w:val="clear" w:color="auto" w:fill="auto"/>
          </w:tcPr>
          <w:p w14:paraId="3951F1C6" w14:textId="77777777"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14:paraId="17B4F985" w14:textId="77777777" w:rsidR="00B23254" w:rsidRPr="00902049" w:rsidRDefault="00B23254" w:rsidP="00741551">
            <w:pPr>
              <w:rPr>
                <w:rFonts w:asciiTheme="majorHAnsi" w:hAnsiTheme="majorHAnsi"/>
                <w:b/>
                <w:sz w:val="22"/>
                <w:szCs w:val="22"/>
              </w:rPr>
            </w:pPr>
          </w:p>
        </w:tc>
      </w:tr>
      <w:tr w:rsidR="006220D2" w:rsidRPr="00902049" w14:paraId="6DF44873" w14:textId="77777777" w:rsidTr="009B5A2C">
        <w:trPr>
          <w:trHeight w:val="96"/>
        </w:trPr>
        <w:tc>
          <w:tcPr>
            <w:tcW w:w="1555" w:type="dxa"/>
            <w:vMerge w:val="restart"/>
            <w:shd w:val="clear" w:color="auto" w:fill="auto"/>
          </w:tcPr>
          <w:p w14:paraId="51255565"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2049ED1E"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14:paraId="4F1A612D"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14:paraId="420EEDEA"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14:paraId="51C9F96E" w14:textId="77777777" w:rsidR="006220D2" w:rsidRPr="006165C6" w:rsidRDefault="006220D2" w:rsidP="006220D2">
            <w:pPr>
              <w:rPr>
                <w:rFonts w:asciiTheme="majorHAnsi" w:hAnsiTheme="majorHAnsi"/>
                <w:b/>
                <w:sz w:val="22"/>
                <w:szCs w:val="22"/>
              </w:rPr>
            </w:pPr>
          </w:p>
        </w:tc>
        <w:tc>
          <w:tcPr>
            <w:tcW w:w="899" w:type="dxa"/>
            <w:shd w:val="clear" w:color="auto" w:fill="auto"/>
          </w:tcPr>
          <w:p w14:paraId="4C72DF7B" w14:textId="552A3258" w:rsidR="006220D2" w:rsidRPr="006165C6" w:rsidRDefault="008D6B09" w:rsidP="006220D2">
            <w:pPr>
              <w:rPr>
                <w:rFonts w:asciiTheme="majorHAnsi" w:hAnsiTheme="majorHAnsi"/>
                <w:b/>
                <w:sz w:val="22"/>
                <w:szCs w:val="22"/>
              </w:rPr>
            </w:pPr>
            <w:r>
              <w:rPr>
                <w:rFonts w:asciiTheme="majorHAnsi" w:hAnsiTheme="majorHAnsi"/>
                <w:b/>
                <w:sz w:val="22"/>
                <w:szCs w:val="22"/>
              </w:rPr>
              <w:t>X</w:t>
            </w:r>
          </w:p>
        </w:tc>
      </w:tr>
      <w:tr w:rsidR="006220D2" w:rsidRPr="00902049" w14:paraId="3E2C4A75" w14:textId="77777777" w:rsidTr="009B5A2C">
        <w:trPr>
          <w:trHeight w:val="96"/>
        </w:trPr>
        <w:tc>
          <w:tcPr>
            <w:tcW w:w="1555" w:type="dxa"/>
            <w:vMerge/>
            <w:shd w:val="clear" w:color="auto" w:fill="auto"/>
          </w:tcPr>
          <w:p w14:paraId="4F8C4AA7"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5418D1A4" w14:textId="77777777" w:rsidR="006220D2" w:rsidRPr="00902049" w:rsidRDefault="006220D2" w:rsidP="006220D2">
            <w:pPr>
              <w:rPr>
                <w:rFonts w:asciiTheme="majorHAnsi" w:hAnsiTheme="majorHAnsi"/>
                <w:b/>
                <w:sz w:val="22"/>
                <w:szCs w:val="22"/>
              </w:rPr>
            </w:pPr>
          </w:p>
        </w:tc>
        <w:tc>
          <w:tcPr>
            <w:tcW w:w="4120" w:type="dxa"/>
            <w:shd w:val="clear" w:color="auto" w:fill="auto"/>
          </w:tcPr>
          <w:p w14:paraId="572F6CC6"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14:paraId="516CCCDB" w14:textId="77777777" w:rsidR="006220D2" w:rsidRPr="00902049" w:rsidRDefault="006220D2" w:rsidP="006220D2">
            <w:pPr>
              <w:rPr>
                <w:rFonts w:asciiTheme="majorHAnsi" w:hAnsiTheme="majorHAnsi"/>
                <w:b/>
                <w:sz w:val="22"/>
                <w:szCs w:val="22"/>
              </w:rPr>
            </w:pPr>
          </w:p>
        </w:tc>
        <w:tc>
          <w:tcPr>
            <w:tcW w:w="850" w:type="dxa"/>
            <w:shd w:val="clear" w:color="auto" w:fill="auto"/>
          </w:tcPr>
          <w:p w14:paraId="55FBE119" w14:textId="77777777" w:rsidR="006220D2" w:rsidRPr="006165C6" w:rsidRDefault="006220D2" w:rsidP="006220D2">
            <w:pPr>
              <w:rPr>
                <w:rFonts w:asciiTheme="majorHAnsi" w:hAnsiTheme="majorHAnsi"/>
                <w:b/>
                <w:sz w:val="22"/>
                <w:szCs w:val="22"/>
              </w:rPr>
            </w:pPr>
          </w:p>
        </w:tc>
        <w:tc>
          <w:tcPr>
            <w:tcW w:w="899" w:type="dxa"/>
            <w:shd w:val="clear" w:color="auto" w:fill="auto"/>
          </w:tcPr>
          <w:p w14:paraId="3AF7595E" w14:textId="4EDA4B1C" w:rsidR="006220D2" w:rsidRPr="006165C6" w:rsidRDefault="008D6B09" w:rsidP="006220D2">
            <w:pPr>
              <w:rPr>
                <w:rFonts w:asciiTheme="majorHAnsi" w:hAnsiTheme="majorHAnsi"/>
                <w:b/>
                <w:sz w:val="22"/>
                <w:szCs w:val="22"/>
              </w:rPr>
            </w:pPr>
            <w:r>
              <w:rPr>
                <w:rFonts w:asciiTheme="majorHAnsi" w:hAnsiTheme="majorHAnsi"/>
                <w:b/>
                <w:sz w:val="22"/>
                <w:szCs w:val="22"/>
              </w:rPr>
              <w:t>X</w:t>
            </w:r>
          </w:p>
        </w:tc>
      </w:tr>
      <w:tr w:rsidR="006220D2" w:rsidRPr="00902049" w14:paraId="07D7186C" w14:textId="77777777" w:rsidTr="009B5A2C">
        <w:trPr>
          <w:trHeight w:val="96"/>
        </w:trPr>
        <w:tc>
          <w:tcPr>
            <w:tcW w:w="1555" w:type="dxa"/>
            <w:vMerge/>
            <w:shd w:val="clear" w:color="auto" w:fill="auto"/>
          </w:tcPr>
          <w:p w14:paraId="44314624"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315CB28A" w14:textId="77777777"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14:paraId="4C3A1B58"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14:paraId="6C37D62F" w14:textId="77777777" w:rsidR="006220D2" w:rsidRPr="00902049" w:rsidRDefault="006220D2" w:rsidP="006220D2">
            <w:pPr>
              <w:rPr>
                <w:rFonts w:asciiTheme="majorHAnsi" w:hAnsiTheme="majorHAnsi"/>
                <w:b/>
                <w:sz w:val="22"/>
                <w:szCs w:val="22"/>
              </w:rPr>
            </w:pPr>
          </w:p>
        </w:tc>
        <w:tc>
          <w:tcPr>
            <w:tcW w:w="850" w:type="dxa"/>
            <w:shd w:val="clear" w:color="auto" w:fill="auto"/>
          </w:tcPr>
          <w:p w14:paraId="3520B366" w14:textId="617A753C" w:rsidR="006220D2" w:rsidRPr="006165C6" w:rsidRDefault="008D6B09"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28F204E" w14:textId="31F076E8" w:rsidR="006220D2" w:rsidRPr="006165C6" w:rsidRDefault="006220D2" w:rsidP="006220D2">
            <w:pPr>
              <w:rPr>
                <w:rFonts w:asciiTheme="majorHAnsi" w:hAnsiTheme="majorHAnsi"/>
                <w:b/>
                <w:sz w:val="22"/>
                <w:szCs w:val="22"/>
              </w:rPr>
            </w:pPr>
          </w:p>
        </w:tc>
      </w:tr>
      <w:tr w:rsidR="006220D2" w:rsidRPr="00902049" w14:paraId="32976F53" w14:textId="77777777" w:rsidTr="009B5A2C">
        <w:trPr>
          <w:trHeight w:val="361"/>
        </w:trPr>
        <w:tc>
          <w:tcPr>
            <w:tcW w:w="1555" w:type="dxa"/>
            <w:vMerge w:val="restart"/>
            <w:shd w:val="clear" w:color="auto" w:fill="auto"/>
          </w:tcPr>
          <w:p w14:paraId="61D090AB"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194ADB1F"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14:paraId="67C4F66C"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14:paraId="0A2E75FD"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14:paraId="33711BD7" w14:textId="710E82A3" w:rsidR="006220D2" w:rsidRPr="006165C6" w:rsidRDefault="008D6B09"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545D209" w14:textId="77777777" w:rsidR="006220D2" w:rsidRPr="006165C6" w:rsidRDefault="006220D2" w:rsidP="006220D2">
            <w:pPr>
              <w:rPr>
                <w:rFonts w:asciiTheme="majorHAnsi" w:hAnsiTheme="majorHAnsi"/>
                <w:b/>
                <w:sz w:val="22"/>
                <w:szCs w:val="22"/>
              </w:rPr>
            </w:pPr>
          </w:p>
        </w:tc>
      </w:tr>
      <w:tr w:rsidR="006220D2" w:rsidRPr="00902049" w14:paraId="5D58822A" w14:textId="77777777" w:rsidTr="009B5A2C">
        <w:trPr>
          <w:trHeight w:val="297"/>
        </w:trPr>
        <w:tc>
          <w:tcPr>
            <w:tcW w:w="1555" w:type="dxa"/>
            <w:vMerge/>
            <w:shd w:val="clear" w:color="auto" w:fill="auto"/>
          </w:tcPr>
          <w:p w14:paraId="769684A3"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076B57FB" w14:textId="77777777" w:rsidR="006220D2" w:rsidRPr="00902049" w:rsidRDefault="006220D2" w:rsidP="006220D2">
            <w:pPr>
              <w:rPr>
                <w:rFonts w:asciiTheme="majorHAnsi" w:hAnsiTheme="majorHAnsi"/>
                <w:b/>
                <w:sz w:val="22"/>
                <w:szCs w:val="22"/>
              </w:rPr>
            </w:pPr>
          </w:p>
        </w:tc>
        <w:tc>
          <w:tcPr>
            <w:tcW w:w="4120" w:type="dxa"/>
            <w:shd w:val="clear" w:color="auto" w:fill="auto"/>
          </w:tcPr>
          <w:p w14:paraId="3C1AE7EA"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14:paraId="6F3FCA88"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14:paraId="7D49AB07" w14:textId="525988AA" w:rsidR="006220D2" w:rsidRPr="006165C6" w:rsidRDefault="008D6B09"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E3333D7" w14:textId="77777777" w:rsidR="006220D2" w:rsidRPr="006165C6" w:rsidRDefault="006220D2" w:rsidP="006220D2">
            <w:pPr>
              <w:rPr>
                <w:rFonts w:asciiTheme="majorHAnsi" w:hAnsiTheme="majorHAnsi"/>
                <w:b/>
                <w:sz w:val="22"/>
                <w:szCs w:val="22"/>
              </w:rPr>
            </w:pPr>
          </w:p>
        </w:tc>
      </w:tr>
      <w:tr w:rsidR="006220D2" w:rsidRPr="00902049" w14:paraId="71CA0EA2" w14:textId="77777777" w:rsidTr="009B5A2C">
        <w:trPr>
          <w:trHeight w:val="40"/>
        </w:trPr>
        <w:tc>
          <w:tcPr>
            <w:tcW w:w="1555" w:type="dxa"/>
            <w:vMerge/>
            <w:shd w:val="clear" w:color="auto" w:fill="auto"/>
          </w:tcPr>
          <w:p w14:paraId="278674E7"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6C3F8E1E" w14:textId="77777777" w:rsidR="006220D2" w:rsidRPr="00902049" w:rsidRDefault="006220D2" w:rsidP="006220D2">
            <w:pPr>
              <w:rPr>
                <w:rFonts w:asciiTheme="majorHAnsi" w:hAnsiTheme="majorHAnsi"/>
                <w:b/>
                <w:sz w:val="22"/>
                <w:szCs w:val="22"/>
              </w:rPr>
            </w:pPr>
          </w:p>
        </w:tc>
        <w:tc>
          <w:tcPr>
            <w:tcW w:w="4120" w:type="dxa"/>
            <w:shd w:val="clear" w:color="auto" w:fill="auto"/>
          </w:tcPr>
          <w:p w14:paraId="5D3C0AAF"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14:paraId="6372CA17"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14:paraId="45BFD17C" w14:textId="4FDCB78D" w:rsidR="006220D2" w:rsidRPr="006165C6" w:rsidRDefault="008D6B09"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AD468EC" w14:textId="77777777" w:rsidR="006220D2" w:rsidRPr="006165C6" w:rsidRDefault="006220D2" w:rsidP="006220D2">
            <w:pPr>
              <w:rPr>
                <w:rFonts w:asciiTheme="majorHAnsi" w:hAnsiTheme="majorHAnsi"/>
                <w:b/>
                <w:sz w:val="22"/>
                <w:szCs w:val="22"/>
              </w:rPr>
            </w:pPr>
          </w:p>
        </w:tc>
      </w:tr>
      <w:tr w:rsidR="006220D2" w:rsidRPr="00902049" w14:paraId="09CBFB40" w14:textId="77777777" w:rsidTr="009B5A2C">
        <w:trPr>
          <w:trHeight w:val="375"/>
        </w:trPr>
        <w:tc>
          <w:tcPr>
            <w:tcW w:w="1555" w:type="dxa"/>
            <w:vMerge w:val="restart"/>
            <w:shd w:val="clear" w:color="auto" w:fill="auto"/>
          </w:tcPr>
          <w:p w14:paraId="6FA04214"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7213E263"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14:paraId="7FE0EA2B"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14:paraId="72847DB6"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14:paraId="5FD7A654" w14:textId="77777777" w:rsidR="006220D2" w:rsidRPr="006165C6" w:rsidRDefault="006220D2" w:rsidP="006220D2">
            <w:pPr>
              <w:rPr>
                <w:rFonts w:asciiTheme="majorHAnsi" w:hAnsiTheme="majorHAnsi"/>
                <w:b/>
                <w:sz w:val="22"/>
                <w:szCs w:val="22"/>
              </w:rPr>
            </w:pPr>
          </w:p>
        </w:tc>
        <w:tc>
          <w:tcPr>
            <w:tcW w:w="899" w:type="dxa"/>
            <w:vMerge w:val="restart"/>
            <w:shd w:val="clear" w:color="auto" w:fill="auto"/>
          </w:tcPr>
          <w:p w14:paraId="6F14BE0D" w14:textId="54B697AE" w:rsidR="006220D2" w:rsidRPr="006165C6" w:rsidRDefault="008D6B09" w:rsidP="006220D2">
            <w:pPr>
              <w:rPr>
                <w:rFonts w:asciiTheme="majorHAnsi" w:hAnsiTheme="majorHAnsi"/>
                <w:b/>
                <w:sz w:val="22"/>
                <w:szCs w:val="22"/>
              </w:rPr>
            </w:pPr>
            <w:r>
              <w:rPr>
                <w:rFonts w:asciiTheme="majorHAnsi" w:hAnsiTheme="majorHAnsi"/>
                <w:b/>
                <w:sz w:val="22"/>
                <w:szCs w:val="22"/>
              </w:rPr>
              <w:t>X</w:t>
            </w:r>
          </w:p>
        </w:tc>
      </w:tr>
      <w:tr w:rsidR="006220D2" w:rsidRPr="00902049" w14:paraId="7BDAAF4A" w14:textId="77777777" w:rsidTr="009B5A2C">
        <w:trPr>
          <w:trHeight w:val="350"/>
        </w:trPr>
        <w:tc>
          <w:tcPr>
            <w:tcW w:w="1555" w:type="dxa"/>
            <w:vMerge/>
            <w:shd w:val="clear" w:color="auto" w:fill="auto"/>
          </w:tcPr>
          <w:p w14:paraId="717289E8"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52218A4F" w14:textId="77777777" w:rsidR="006220D2" w:rsidRPr="00902049" w:rsidRDefault="006220D2" w:rsidP="006220D2">
            <w:pPr>
              <w:rPr>
                <w:rFonts w:asciiTheme="majorHAnsi" w:hAnsiTheme="majorHAnsi"/>
                <w:b/>
                <w:sz w:val="22"/>
                <w:szCs w:val="22"/>
              </w:rPr>
            </w:pPr>
          </w:p>
        </w:tc>
        <w:tc>
          <w:tcPr>
            <w:tcW w:w="4120" w:type="dxa"/>
            <w:shd w:val="clear" w:color="auto" w:fill="auto"/>
          </w:tcPr>
          <w:p w14:paraId="6BC3CA72"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14:paraId="513A57C5" w14:textId="77777777" w:rsidR="006220D2" w:rsidRPr="00902049" w:rsidRDefault="006220D2" w:rsidP="006220D2">
            <w:pPr>
              <w:rPr>
                <w:rFonts w:asciiTheme="majorHAnsi" w:hAnsiTheme="majorHAnsi"/>
                <w:sz w:val="22"/>
                <w:szCs w:val="22"/>
              </w:rPr>
            </w:pPr>
          </w:p>
        </w:tc>
        <w:tc>
          <w:tcPr>
            <w:tcW w:w="850" w:type="dxa"/>
            <w:vMerge/>
            <w:shd w:val="clear" w:color="auto" w:fill="auto"/>
          </w:tcPr>
          <w:p w14:paraId="4646112F" w14:textId="77777777" w:rsidR="006220D2" w:rsidRPr="006165C6" w:rsidRDefault="006220D2" w:rsidP="006220D2">
            <w:pPr>
              <w:rPr>
                <w:rFonts w:asciiTheme="majorHAnsi" w:hAnsiTheme="majorHAnsi"/>
                <w:b/>
                <w:sz w:val="22"/>
                <w:szCs w:val="22"/>
              </w:rPr>
            </w:pPr>
          </w:p>
        </w:tc>
        <w:tc>
          <w:tcPr>
            <w:tcW w:w="899" w:type="dxa"/>
            <w:vMerge/>
            <w:shd w:val="clear" w:color="auto" w:fill="auto"/>
          </w:tcPr>
          <w:p w14:paraId="090E1224" w14:textId="77777777" w:rsidR="006220D2" w:rsidRPr="006165C6" w:rsidRDefault="006220D2" w:rsidP="006220D2">
            <w:pPr>
              <w:rPr>
                <w:rFonts w:asciiTheme="majorHAnsi" w:hAnsiTheme="majorHAnsi"/>
                <w:b/>
                <w:sz w:val="22"/>
                <w:szCs w:val="22"/>
              </w:rPr>
            </w:pPr>
          </w:p>
        </w:tc>
      </w:tr>
      <w:tr w:rsidR="006220D2" w:rsidRPr="00902049" w14:paraId="587229FB" w14:textId="77777777" w:rsidTr="009B5A2C">
        <w:trPr>
          <w:trHeight w:val="490"/>
        </w:trPr>
        <w:tc>
          <w:tcPr>
            <w:tcW w:w="1555" w:type="dxa"/>
            <w:vMerge w:val="restart"/>
            <w:shd w:val="clear" w:color="auto" w:fill="auto"/>
          </w:tcPr>
          <w:p w14:paraId="0F839D47"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473555C7"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14:paraId="64289AD8"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14:paraId="04C92B5C"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14:paraId="34912890" w14:textId="7BE5E0C6" w:rsidR="006220D2" w:rsidRPr="006165C6" w:rsidRDefault="008D6B09"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FCDE25F" w14:textId="77777777" w:rsidR="006220D2" w:rsidRPr="006165C6" w:rsidRDefault="006220D2" w:rsidP="006220D2">
            <w:pPr>
              <w:rPr>
                <w:rFonts w:asciiTheme="majorHAnsi" w:hAnsiTheme="majorHAnsi"/>
                <w:b/>
                <w:sz w:val="22"/>
                <w:szCs w:val="22"/>
              </w:rPr>
            </w:pPr>
          </w:p>
        </w:tc>
      </w:tr>
      <w:tr w:rsidR="006220D2" w:rsidRPr="00902049" w14:paraId="03058054" w14:textId="77777777" w:rsidTr="009B5A2C">
        <w:trPr>
          <w:trHeight w:val="28"/>
        </w:trPr>
        <w:tc>
          <w:tcPr>
            <w:tcW w:w="1555" w:type="dxa"/>
            <w:vMerge/>
            <w:shd w:val="clear" w:color="auto" w:fill="auto"/>
          </w:tcPr>
          <w:p w14:paraId="2EC1695C"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4CF3CCD5" w14:textId="77777777" w:rsidR="006220D2" w:rsidRPr="00902049" w:rsidRDefault="006220D2" w:rsidP="006220D2">
            <w:pPr>
              <w:rPr>
                <w:rFonts w:asciiTheme="majorHAnsi" w:hAnsiTheme="majorHAnsi"/>
                <w:sz w:val="22"/>
                <w:szCs w:val="22"/>
              </w:rPr>
            </w:pPr>
          </w:p>
        </w:tc>
        <w:tc>
          <w:tcPr>
            <w:tcW w:w="4120" w:type="dxa"/>
            <w:shd w:val="clear" w:color="auto" w:fill="auto"/>
          </w:tcPr>
          <w:p w14:paraId="4005DC20"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14:paraId="3BDA7BCF"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14:paraId="47CC9947" w14:textId="69ADB3E8" w:rsidR="006220D2" w:rsidRPr="006165C6" w:rsidRDefault="008D6B09"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F2113E9" w14:textId="77777777" w:rsidR="006220D2" w:rsidRPr="006165C6" w:rsidRDefault="006220D2" w:rsidP="006220D2">
            <w:pPr>
              <w:rPr>
                <w:rFonts w:asciiTheme="majorHAnsi" w:hAnsiTheme="majorHAnsi"/>
                <w:b/>
                <w:sz w:val="22"/>
                <w:szCs w:val="22"/>
              </w:rPr>
            </w:pPr>
          </w:p>
        </w:tc>
      </w:tr>
      <w:tr w:rsidR="006220D2" w:rsidRPr="00902049" w14:paraId="7283B451" w14:textId="77777777" w:rsidTr="009B5A2C">
        <w:trPr>
          <w:trHeight w:val="28"/>
        </w:trPr>
        <w:tc>
          <w:tcPr>
            <w:tcW w:w="1555" w:type="dxa"/>
            <w:vMerge/>
            <w:shd w:val="clear" w:color="auto" w:fill="auto"/>
          </w:tcPr>
          <w:p w14:paraId="0518D037"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23F87C37" w14:textId="77777777" w:rsidR="006220D2" w:rsidRPr="00902049" w:rsidRDefault="006220D2" w:rsidP="006220D2">
            <w:pPr>
              <w:rPr>
                <w:rFonts w:asciiTheme="majorHAnsi" w:hAnsiTheme="majorHAnsi"/>
                <w:sz w:val="22"/>
                <w:szCs w:val="22"/>
              </w:rPr>
            </w:pPr>
          </w:p>
        </w:tc>
        <w:tc>
          <w:tcPr>
            <w:tcW w:w="4120" w:type="dxa"/>
            <w:shd w:val="clear" w:color="auto" w:fill="auto"/>
          </w:tcPr>
          <w:p w14:paraId="0EC2173A"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14:paraId="4701BAB7"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14:paraId="2864C7E0" w14:textId="77777777" w:rsidR="006220D2" w:rsidRPr="006165C6" w:rsidRDefault="006220D2" w:rsidP="006220D2">
            <w:pPr>
              <w:rPr>
                <w:rFonts w:asciiTheme="majorHAnsi" w:hAnsiTheme="majorHAnsi"/>
                <w:b/>
                <w:sz w:val="22"/>
                <w:szCs w:val="22"/>
              </w:rPr>
            </w:pPr>
          </w:p>
        </w:tc>
        <w:tc>
          <w:tcPr>
            <w:tcW w:w="899" w:type="dxa"/>
            <w:shd w:val="clear" w:color="auto" w:fill="auto"/>
          </w:tcPr>
          <w:p w14:paraId="3D549FD0" w14:textId="47DBA844" w:rsidR="006220D2" w:rsidRPr="006165C6" w:rsidRDefault="008D6B09" w:rsidP="006220D2">
            <w:pPr>
              <w:rPr>
                <w:rFonts w:asciiTheme="majorHAnsi" w:hAnsiTheme="majorHAnsi"/>
                <w:b/>
                <w:sz w:val="22"/>
                <w:szCs w:val="22"/>
              </w:rPr>
            </w:pPr>
            <w:r>
              <w:rPr>
                <w:rFonts w:asciiTheme="majorHAnsi" w:hAnsiTheme="majorHAnsi"/>
                <w:b/>
                <w:sz w:val="22"/>
                <w:szCs w:val="22"/>
              </w:rPr>
              <w:t>X</w:t>
            </w:r>
          </w:p>
        </w:tc>
      </w:tr>
      <w:tr w:rsidR="006220D2" w:rsidRPr="00902049" w14:paraId="187AE547" w14:textId="77777777" w:rsidTr="009B5A2C">
        <w:trPr>
          <w:trHeight w:val="28"/>
        </w:trPr>
        <w:tc>
          <w:tcPr>
            <w:tcW w:w="1555" w:type="dxa"/>
            <w:vMerge/>
            <w:shd w:val="clear" w:color="auto" w:fill="auto"/>
          </w:tcPr>
          <w:p w14:paraId="41A98BC0"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20631633" w14:textId="77777777" w:rsidR="006220D2" w:rsidRPr="00902049" w:rsidRDefault="006220D2" w:rsidP="006220D2">
            <w:pPr>
              <w:rPr>
                <w:rFonts w:asciiTheme="majorHAnsi" w:hAnsiTheme="majorHAnsi"/>
                <w:sz w:val="22"/>
                <w:szCs w:val="22"/>
              </w:rPr>
            </w:pPr>
          </w:p>
        </w:tc>
        <w:tc>
          <w:tcPr>
            <w:tcW w:w="4120" w:type="dxa"/>
            <w:shd w:val="clear" w:color="auto" w:fill="auto"/>
          </w:tcPr>
          <w:p w14:paraId="14576704"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14:paraId="7817B8AD"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14:paraId="4114B5D7" w14:textId="77777777" w:rsidR="006220D2" w:rsidRPr="006165C6" w:rsidRDefault="006220D2" w:rsidP="006220D2">
            <w:pPr>
              <w:rPr>
                <w:rFonts w:asciiTheme="majorHAnsi" w:hAnsiTheme="majorHAnsi"/>
                <w:b/>
                <w:sz w:val="22"/>
                <w:szCs w:val="22"/>
              </w:rPr>
            </w:pPr>
          </w:p>
        </w:tc>
        <w:tc>
          <w:tcPr>
            <w:tcW w:w="899" w:type="dxa"/>
            <w:shd w:val="clear" w:color="auto" w:fill="auto"/>
          </w:tcPr>
          <w:p w14:paraId="5290CFA6" w14:textId="54F4BEA1" w:rsidR="006220D2" w:rsidRPr="006165C6" w:rsidRDefault="008D6B09" w:rsidP="006220D2">
            <w:pPr>
              <w:rPr>
                <w:rFonts w:asciiTheme="majorHAnsi" w:hAnsiTheme="majorHAnsi"/>
                <w:b/>
                <w:sz w:val="22"/>
                <w:szCs w:val="22"/>
              </w:rPr>
            </w:pPr>
            <w:r>
              <w:rPr>
                <w:rFonts w:asciiTheme="majorHAnsi" w:hAnsiTheme="majorHAnsi"/>
                <w:b/>
                <w:sz w:val="22"/>
                <w:szCs w:val="22"/>
              </w:rPr>
              <w:t>X</w:t>
            </w:r>
          </w:p>
        </w:tc>
      </w:tr>
      <w:tr w:rsidR="00EB2E7D" w:rsidRPr="00902049" w14:paraId="01461F85" w14:textId="77777777" w:rsidTr="009B5A2C">
        <w:trPr>
          <w:trHeight w:val="28"/>
        </w:trPr>
        <w:tc>
          <w:tcPr>
            <w:tcW w:w="1555" w:type="dxa"/>
            <w:vMerge/>
            <w:shd w:val="clear" w:color="auto" w:fill="auto"/>
          </w:tcPr>
          <w:p w14:paraId="3DBAA3B1"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C26A168" w14:textId="77777777" w:rsidR="00EB2E7D" w:rsidRPr="00902049" w:rsidRDefault="00EB2E7D" w:rsidP="00EB2E7D">
            <w:pPr>
              <w:rPr>
                <w:rFonts w:asciiTheme="majorHAnsi" w:hAnsiTheme="majorHAnsi"/>
                <w:sz w:val="22"/>
                <w:szCs w:val="22"/>
              </w:rPr>
            </w:pPr>
          </w:p>
        </w:tc>
        <w:tc>
          <w:tcPr>
            <w:tcW w:w="4120" w:type="dxa"/>
            <w:shd w:val="clear" w:color="auto" w:fill="auto"/>
          </w:tcPr>
          <w:p w14:paraId="310AE009"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14:paraId="0941772A" w14:textId="77777777" w:rsidR="00EB2E7D" w:rsidRPr="00902049" w:rsidRDefault="00EB2E7D" w:rsidP="00EB2E7D">
            <w:pPr>
              <w:rPr>
                <w:rFonts w:asciiTheme="majorHAnsi" w:hAnsiTheme="majorHAnsi"/>
                <w:b/>
                <w:sz w:val="22"/>
                <w:szCs w:val="22"/>
              </w:rPr>
            </w:pPr>
          </w:p>
        </w:tc>
        <w:tc>
          <w:tcPr>
            <w:tcW w:w="850" w:type="dxa"/>
            <w:shd w:val="clear" w:color="auto" w:fill="auto"/>
          </w:tcPr>
          <w:p w14:paraId="2F853B15" w14:textId="77777777" w:rsidR="00EB2E7D" w:rsidRPr="006165C6" w:rsidRDefault="00EB2E7D" w:rsidP="00EB2E7D">
            <w:pPr>
              <w:rPr>
                <w:rFonts w:asciiTheme="majorHAnsi" w:hAnsiTheme="majorHAnsi"/>
                <w:b/>
                <w:sz w:val="22"/>
                <w:szCs w:val="22"/>
              </w:rPr>
            </w:pPr>
          </w:p>
        </w:tc>
        <w:tc>
          <w:tcPr>
            <w:tcW w:w="899" w:type="dxa"/>
            <w:shd w:val="clear" w:color="auto" w:fill="auto"/>
          </w:tcPr>
          <w:p w14:paraId="253870A5" w14:textId="2BCF90DA" w:rsidR="00EB2E7D" w:rsidRPr="006165C6" w:rsidRDefault="008D6B09" w:rsidP="00EB2E7D">
            <w:pPr>
              <w:rPr>
                <w:rFonts w:asciiTheme="majorHAnsi" w:hAnsiTheme="majorHAnsi"/>
                <w:b/>
                <w:sz w:val="22"/>
                <w:szCs w:val="22"/>
              </w:rPr>
            </w:pPr>
            <w:r>
              <w:rPr>
                <w:rFonts w:asciiTheme="majorHAnsi" w:hAnsiTheme="majorHAnsi"/>
                <w:b/>
                <w:sz w:val="22"/>
                <w:szCs w:val="22"/>
              </w:rPr>
              <w:t>X</w:t>
            </w:r>
          </w:p>
        </w:tc>
      </w:tr>
      <w:tr w:rsidR="00EB2E7D" w:rsidRPr="00902049" w14:paraId="295DEC3A" w14:textId="77777777" w:rsidTr="009B5A2C">
        <w:trPr>
          <w:trHeight w:val="28"/>
        </w:trPr>
        <w:tc>
          <w:tcPr>
            <w:tcW w:w="1555" w:type="dxa"/>
            <w:vMerge/>
            <w:shd w:val="clear" w:color="auto" w:fill="auto"/>
          </w:tcPr>
          <w:p w14:paraId="7A33DFEB"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32239D4" w14:textId="77777777" w:rsidR="00EB2E7D" w:rsidRPr="00902049" w:rsidRDefault="00EB2E7D" w:rsidP="00EB2E7D">
            <w:pPr>
              <w:rPr>
                <w:rFonts w:asciiTheme="majorHAnsi" w:hAnsiTheme="majorHAnsi"/>
                <w:sz w:val="22"/>
                <w:szCs w:val="22"/>
              </w:rPr>
            </w:pPr>
          </w:p>
        </w:tc>
        <w:tc>
          <w:tcPr>
            <w:tcW w:w="4120" w:type="dxa"/>
            <w:shd w:val="clear" w:color="auto" w:fill="auto"/>
          </w:tcPr>
          <w:p w14:paraId="431137FB"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14:paraId="069D7A58" w14:textId="77777777" w:rsidR="00EB2E7D" w:rsidRPr="00902049" w:rsidRDefault="00EB2E7D" w:rsidP="00EB2E7D">
            <w:pPr>
              <w:rPr>
                <w:rFonts w:asciiTheme="majorHAnsi" w:hAnsiTheme="majorHAnsi"/>
                <w:b/>
                <w:sz w:val="22"/>
                <w:szCs w:val="22"/>
              </w:rPr>
            </w:pPr>
          </w:p>
        </w:tc>
        <w:tc>
          <w:tcPr>
            <w:tcW w:w="850" w:type="dxa"/>
            <w:shd w:val="clear" w:color="auto" w:fill="auto"/>
          </w:tcPr>
          <w:p w14:paraId="626B337F" w14:textId="50D32280"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5A36B73" w14:textId="77777777" w:rsidR="00EB2E7D" w:rsidRPr="006165C6" w:rsidRDefault="00EB2E7D" w:rsidP="00EB2E7D">
            <w:pPr>
              <w:rPr>
                <w:rFonts w:asciiTheme="majorHAnsi" w:hAnsiTheme="majorHAnsi"/>
                <w:b/>
                <w:sz w:val="22"/>
                <w:szCs w:val="22"/>
              </w:rPr>
            </w:pPr>
          </w:p>
        </w:tc>
      </w:tr>
      <w:tr w:rsidR="00EB2E7D" w:rsidRPr="00902049" w14:paraId="034C18B9" w14:textId="77777777" w:rsidTr="009B5A2C">
        <w:trPr>
          <w:trHeight w:val="28"/>
        </w:trPr>
        <w:tc>
          <w:tcPr>
            <w:tcW w:w="1555" w:type="dxa"/>
            <w:vMerge/>
            <w:shd w:val="clear" w:color="auto" w:fill="auto"/>
          </w:tcPr>
          <w:p w14:paraId="133C318F"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0745EF2E" w14:textId="77777777" w:rsidR="00EB2E7D" w:rsidRPr="00902049" w:rsidRDefault="00EB2E7D" w:rsidP="00EB2E7D">
            <w:pPr>
              <w:rPr>
                <w:rFonts w:asciiTheme="majorHAnsi" w:hAnsiTheme="majorHAnsi"/>
                <w:sz w:val="22"/>
                <w:szCs w:val="22"/>
              </w:rPr>
            </w:pPr>
          </w:p>
        </w:tc>
        <w:tc>
          <w:tcPr>
            <w:tcW w:w="4120" w:type="dxa"/>
            <w:shd w:val="clear" w:color="auto" w:fill="auto"/>
          </w:tcPr>
          <w:p w14:paraId="20F55BFA"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14:paraId="7FD65C5C" w14:textId="77777777" w:rsidR="00EB2E7D" w:rsidRPr="00902049" w:rsidRDefault="00EB2E7D" w:rsidP="00EB2E7D">
            <w:pPr>
              <w:rPr>
                <w:rFonts w:asciiTheme="majorHAnsi" w:hAnsiTheme="majorHAnsi"/>
                <w:b/>
                <w:sz w:val="22"/>
                <w:szCs w:val="22"/>
              </w:rPr>
            </w:pPr>
          </w:p>
        </w:tc>
        <w:tc>
          <w:tcPr>
            <w:tcW w:w="850" w:type="dxa"/>
            <w:shd w:val="clear" w:color="auto" w:fill="auto"/>
          </w:tcPr>
          <w:p w14:paraId="5DA22DC1" w14:textId="77777777" w:rsidR="00EB2E7D" w:rsidRPr="006165C6" w:rsidRDefault="00EB2E7D" w:rsidP="00EB2E7D">
            <w:pPr>
              <w:rPr>
                <w:rFonts w:asciiTheme="majorHAnsi" w:hAnsiTheme="majorHAnsi"/>
                <w:b/>
                <w:sz w:val="22"/>
                <w:szCs w:val="22"/>
              </w:rPr>
            </w:pPr>
          </w:p>
        </w:tc>
        <w:tc>
          <w:tcPr>
            <w:tcW w:w="899" w:type="dxa"/>
            <w:shd w:val="clear" w:color="auto" w:fill="auto"/>
          </w:tcPr>
          <w:p w14:paraId="31C23A87" w14:textId="5BD8EB81" w:rsidR="00EB2E7D" w:rsidRPr="006165C6" w:rsidRDefault="008D6B09" w:rsidP="00EB2E7D">
            <w:pPr>
              <w:rPr>
                <w:rFonts w:asciiTheme="majorHAnsi" w:hAnsiTheme="majorHAnsi"/>
                <w:b/>
                <w:sz w:val="22"/>
                <w:szCs w:val="22"/>
              </w:rPr>
            </w:pPr>
            <w:r>
              <w:rPr>
                <w:rFonts w:asciiTheme="majorHAnsi" w:hAnsiTheme="majorHAnsi"/>
                <w:b/>
                <w:sz w:val="22"/>
                <w:szCs w:val="22"/>
              </w:rPr>
              <w:t>X</w:t>
            </w:r>
          </w:p>
        </w:tc>
      </w:tr>
      <w:tr w:rsidR="00EB2E7D" w:rsidRPr="00902049" w14:paraId="4A7EB7D6" w14:textId="77777777" w:rsidTr="009B5A2C">
        <w:trPr>
          <w:trHeight w:val="28"/>
        </w:trPr>
        <w:tc>
          <w:tcPr>
            <w:tcW w:w="1555" w:type="dxa"/>
            <w:vMerge/>
            <w:shd w:val="clear" w:color="auto" w:fill="auto"/>
          </w:tcPr>
          <w:p w14:paraId="195D3638"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27F5C0FD" w14:textId="77777777" w:rsidR="00EB2E7D" w:rsidRPr="00902049" w:rsidRDefault="00EB2E7D" w:rsidP="00EB2E7D">
            <w:pPr>
              <w:rPr>
                <w:rFonts w:asciiTheme="majorHAnsi" w:hAnsiTheme="majorHAnsi"/>
                <w:sz w:val="22"/>
                <w:szCs w:val="22"/>
              </w:rPr>
            </w:pPr>
          </w:p>
        </w:tc>
        <w:tc>
          <w:tcPr>
            <w:tcW w:w="4120" w:type="dxa"/>
            <w:shd w:val="clear" w:color="auto" w:fill="auto"/>
          </w:tcPr>
          <w:p w14:paraId="19F96EB2"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14:paraId="111872C4" w14:textId="77777777" w:rsidR="00EB2E7D" w:rsidRPr="00902049" w:rsidRDefault="00EB2E7D" w:rsidP="00EB2E7D">
            <w:pPr>
              <w:rPr>
                <w:rFonts w:asciiTheme="majorHAnsi" w:hAnsiTheme="majorHAnsi"/>
                <w:b/>
                <w:sz w:val="22"/>
                <w:szCs w:val="22"/>
              </w:rPr>
            </w:pPr>
          </w:p>
        </w:tc>
        <w:tc>
          <w:tcPr>
            <w:tcW w:w="850" w:type="dxa"/>
            <w:shd w:val="clear" w:color="auto" w:fill="auto"/>
          </w:tcPr>
          <w:p w14:paraId="71F78358" w14:textId="4EDF749F"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F76C560" w14:textId="77777777" w:rsidR="00EB2E7D" w:rsidRPr="006165C6" w:rsidRDefault="00EB2E7D" w:rsidP="00EB2E7D">
            <w:pPr>
              <w:rPr>
                <w:rFonts w:asciiTheme="majorHAnsi" w:hAnsiTheme="majorHAnsi"/>
                <w:b/>
                <w:sz w:val="22"/>
                <w:szCs w:val="22"/>
              </w:rPr>
            </w:pPr>
          </w:p>
        </w:tc>
      </w:tr>
      <w:tr w:rsidR="00EB2E7D" w:rsidRPr="00902049" w14:paraId="2B12203E" w14:textId="77777777" w:rsidTr="009B5A2C">
        <w:trPr>
          <w:trHeight w:val="28"/>
        </w:trPr>
        <w:tc>
          <w:tcPr>
            <w:tcW w:w="1555" w:type="dxa"/>
            <w:vMerge/>
            <w:shd w:val="clear" w:color="auto" w:fill="auto"/>
          </w:tcPr>
          <w:p w14:paraId="7A5F5CEA"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77C647C" w14:textId="77777777" w:rsidR="00EB2E7D" w:rsidRPr="00902049" w:rsidRDefault="00EB2E7D" w:rsidP="00EB2E7D">
            <w:pPr>
              <w:rPr>
                <w:rFonts w:asciiTheme="majorHAnsi" w:hAnsiTheme="majorHAnsi"/>
                <w:sz w:val="22"/>
                <w:szCs w:val="22"/>
              </w:rPr>
            </w:pPr>
          </w:p>
        </w:tc>
        <w:tc>
          <w:tcPr>
            <w:tcW w:w="4120" w:type="dxa"/>
            <w:shd w:val="clear" w:color="auto" w:fill="FFFFFF"/>
          </w:tcPr>
          <w:p w14:paraId="3A27BD0B"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14:paraId="218C1A3A" w14:textId="77777777" w:rsidR="00EB2E7D" w:rsidRPr="00902049" w:rsidRDefault="00EB2E7D" w:rsidP="00EB2E7D">
            <w:pPr>
              <w:rPr>
                <w:rFonts w:asciiTheme="majorHAnsi" w:hAnsiTheme="majorHAnsi"/>
                <w:b/>
                <w:sz w:val="22"/>
                <w:szCs w:val="22"/>
              </w:rPr>
            </w:pPr>
          </w:p>
        </w:tc>
        <w:tc>
          <w:tcPr>
            <w:tcW w:w="850" w:type="dxa"/>
            <w:shd w:val="clear" w:color="auto" w:fill="auto"/>
          </w:tcPr>
          <w:p w14:paraId="16D6E4A3" w14:textId="6D89D5B8"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D0DF238" w14:textId="77777777" w:rsidR="00EB2E7D" w:rsidRPr="006165C6" w:rsidRDefault="00EB2E7D" w:rsidP="00EB2E7D">
            <w:pPr>
              <w:rPr>
                <w:rFonts w:asciiTheme="majorHAnsi" w:hAnsiTheme="majorHAnsi"/>
                <w:b/>
                <w:sz w:val="22"/>
                <w:szCs w:val="22"/>
              </w:rPr>
            </w:pPr>
          </w:p>
        </w:tc>
      </w:tr>
      <w:tr w:rsidR="00EB2E7D" w:rsidRPr="001B7FBA" w14:paraId="0D7737C9" w14:textId="77777777" w:rsidTr="009B5A2C">
        <w:trPr>
          <w:trHeight w:val="160"/>
        </w:trPr>
        <w:tc>
          <w:tcPr>
            <w:tcW w:w="1555" w:type="dxa"/>
            <w:vMerge w:val="restart"/>
            <w:shd w:val="clear" w:color="auto" w:fill="auto"/>
          </w:tcPr>
          <w:p w14:paraId="716BB274" w14:textId="77777777"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14:paraId="4BA9F45E" w14:textId="77777777"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14:paraId="52108719" w14:textId="77777777"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14:paraId="5F1BB8D3" w14:textId="77777777"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14:paraId="458E6253" w14:textId="6DADC025"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25EE4AB" w14:textId="1DD0C8A2" w:rsidR="00EB2E7D" w:rsidRPr="006165C6" w:rsidRDefault="00EB2E7D" w:rsidP="00EB2E7D">
            <w:pPr>
              <w:rPr>
                <w:rFonts w:asciiTheme="majorHAnsi" w:hAnsiTheme="majorHAnsi"/>
                <w:b/>
                <w:sz w:val="22"/>
                <w:szCs w:val="22"/>
              </w:rPr>
            </w:pPr>
          </w:p>
        </w:tc>
      </w:tr>
      <w:tr w:rsidR="00EB2E7D" w:rsidRPr="001B7FBA" w14:paraId="329CD792" w14:textId="77777777" w:rsidTr="009B5A2C">
        <w:trPr>
          <w:trHeight w:val="160"/>
        </w:trPr>
        <w:tc>
          <w:tcPr>
            <w:tcW w:w="1555" w:type="dxa"/>
            <w:vMerge/>
            <w:shd w:val="clear" w:color="auto" w:fill="auto"/>
          </w:tcPr>
          <w:p w14:paraId="31A3CE53" w14:textId="77777777" w:rsidR="00EB2E7D" w:rsidRPr="00902049" w:rsidRDefault="00EB2E7D" w:rsidP="00EB2E7D">
            <w:pPr>
              <w:jc w:val="both"/>
              <w:rPr>
                <w:sz w:val="22"/>
                <w:szCs w:val="22"/>
              </w:rPr>
            </w:pPr>
          </w:p>
        </w:tc>
        <w:tc>
          <w:tcPr>
            <w:tcW w:w="2932" w:type="dxa"/>
            <w:vMerge/>
            <w:shd w:val="clear" w:color="auto" w:fill="auto"/>
          </w:tcPr>
          <w:p w14:paraId="742F0863"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4B61ADAF" w14:textId="77777777" w:rsidR="00EB2E7D" w:rsidRPr="00902049" w:rsidRDefault="00EB2E7D" w:rsidP="00EB2E7D">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14:paraId="7D50E5D1" w14:textId="77777777" w:rsidR="00EB2E7D" w:rsidRPr="00902049" w:rsidRDefault="00EB2E7D" w:rsidP="00EB2E7D">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14:paraId="238D7B90" w14:textId="3DB14EB7"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5CA07E0" w14:textId="77777777" w:rsidR="00EB2E7D" w:rsidRPr="006165C6" w:rsidRDefault="00EB2E7D" w:rsidP="00EB2E7D">
            <w:pPr>
              <w:rPr>
                <w:rFonts w:asciiTheme="majorHAnsi" w:hAnsiTheme="majorHAnsi"/>
                <w:b/>
                <w:sz w:val="22"/>
                <w:szCs w:val="22"/>
              </w:rPr>
            </w:pPr>
          </w:p>
        </w:tc>
      </w:tr>
      <w:tr w:rsidR="00EB2E7D" w:rsidRPr="001B7FBA" w14:paraId="6F40135E" w14:textId="77777777" w:rsidTr="009B5A2C">
        <w:trPr>
          <w:trHeight w:val="160"/>
        </w:trPr>
        <w:tc>
          <w:tcPr>
            <w:tcW w:w="1555" w:type="dxa"/>
            <w:vMerge/>
            <w:shd w:val="clear" w:color="auto" w:fill="auto"/>
          </w:tcPr>
          <w:p w14:paraId="4606C28C" w14:textId="77777777" w:rsidR="00EB2E7D" w:rsidRPr="00902049" w:rsidRDefault="00EB2E7D" w:rsidP="00EB2E7D">
            <w:pPr>
              <w:jc w:val="both"/>
              <w:rPr>
                <w:sz w:val="22"/>
                <w:szCs w:val="22"/>
              </w:rPr>
            </w:pPr>
          </w:p>
        </w:tc>
        <w:tc>
          <w:tcPr>
            <w:tcW w:w="2932" w:type="dxa"/>
            <w:vMerge/>
            <w:shd w:val="clear" w:color="auto" w:fill="auto"/>
          </w:tcPr>
          <w:p w14:paraId="0C624BC8" w14:textId="77777777" w:rsidR="00EB2E7D" w:rsidRPr="00902049" w:rsidRDefault="00EB2E7D" w:rsidP="00EB2E7D">
            <w:pPr>
              <w:rPr>
                <w:sz w:val="22"/>
                <w:szCs w:val="22"/>
              </w:rPr>
            </w:pPr>
          </w:p>
        </w:tc>
        <w:tc>
          <w:tcPr>
            <w:tcW w:w="4120" w:type="dxa"/>
            <w:shd w:val="clear" w:color="auto" w:fill="auto"/>
          </w:tcPr>
          <w:p w14:paraId="3201DFBE" w14:textId="77777777"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14:paraId="0CF15CAF" w14:textId="77777777"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14:paraId="227D6531" w14:textId="5625A54F"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F9FC472" w14:textId="77777777" w:rsidR="00EB2E7D" w:rsidRPr="006165C6" w:rsidRDefault="00EB2E7D" w:rsidP="00EB2E7D">
            <w:pPr>
              <w:rPr>
                <w:rFonts w:asciiTheme="majorHAnsi" w:hAnsiTheme="majorHAnsi"/>
                <w:b/>
                <w:sz w:val="22"/>
                <w:szCs w:val="22"/>
              </w:rPr>
            </w:pPr>
          </w:p>
        </w:tc>
      </w:tr>
      <w:tr w:rsidR="00EB2E7D" w:rsidRPr="001B7FBA" w14:paraId="24ABDCBF" w14:textId="77777777" w:rsidTr="009B5A2C">
        <w:trPr>
          <w:trHeight w:val="160"/>
        </w:trPr>
        <w:tc>
          <w:tcPr>
            <w:tcW w:w="1555" w:type="dxa"/>
            <w:vMerge/>
            <w:shd w:val="clear" w:color="auto" w:fill="auto"/>
          </w:tcPr>
          <w:p w14:paraId="0833E1B5" w14:textId="77777777" w:rsidR="00EB2E7D" w:rsidRPr="00902049" w:rsidRDefault="00EB2E7D" w:rsidP="00EB2E7D">
            <w:pPr>
              <w:jc w:val="both"/>
              <w:rPr>
                <w:sz w:val="22"/>
                <w:szCs w:val="22"/>
              </w:rPr>
            </w:pPr>
          </w:p>
        </w:tc>
        <w:tc>
          <w:tcPr>
            <w:tcW w:w="2932" w:type="dxa"/>
            <w:vMerge/>
            <w:shd w:val="clear" w:color="auto" w:fill="auto"/>
          </w:tcPr>
          <w:p w14:paraId="4966873D" w14:textId="77777777" w:rsidR="00EB2E7D" w:rsidRPr="00902049" w:rsidRDefault="00EB2E7D" w:rsidP="00EB2E7D">
            <w:pPr>
              <w:rPr>
                <w:sz w:val="22"/>
                <w:szCs w:val="22"/>
              </w:rPr>
            </w:pPr>
          </w:p>
        </w:tc>
        <w:tc>
          <w:tcPr>
            <w:tcW w:w="4120" w:type="dxa"/>
            <w:shd w:val="clear" w:color="auto" w:fill="auto"/>
          </w:tcPr>
          <w:p w14:paraId="7D5F089F" w14:textId="77777777"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14:paraId="41DAB752" w14:textId="77777777" w:rsidR="00EB2E7D" w:rsidRPr="00902049" w:rsidRDefault="00EB2E7D" w:rsidP="00EB2E7D">
            <w:pPr>
              <w:rPr>
                <w:b/>
                <w:sz w:val="22"/>
                <w:szCs w:val="22"/>
              </w:rPr>
            </w:pPr>
          </w:p>
        </w:tc>
        <w:tc>
          <w:tcPr>
            <w:tcW w:w="850" w:type="dxa"/>
            <w:shd w:val="clear" w:color="auto" w:fill="auto"/>
          </w:tcPr>
          <w:p w14:paraId="7EB78C7E" w14:textId="7D43B7F0"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295B775" w14:textId="77777777" w:rsidR="00EB2E7D" w:rsidRPr="006165C6" w:rsidRDefault="00EB2E7D" w:rsidP="00EB2E7D">
            <w:pPr>
              <w:rPr>
                <w:rFonts w:asciiTheme="majorHAnsi" w:hAnsiTheme="majorHAnsi"/>
                <w:b/>
                <w:sz w:val="22"/>
                <w:szCs w:val="22"/>
              </w:rPr>
            </w:pPr>
          </w:p>
        </w:tc>
      </w:tr>
      <w:tr w:rsidR="00EB2E7D" w:rsidRPr="001B7FBA" w14:paraId="5AC73DE3" w14:textId="77777777" w:rsidTr="009B5A2C">
        <w:trPr>
          <w:trHeight w:val="160"/>
        </w:trPr>
        <w:tc>
          <w:tcPr>
            <w:tcW w:w="1555" w:type="dxa"/>
            <w:vMerge/>
            <w:shd w:val="clear" w:color="auto" w:fill="auto"/>
          </w:tcPr>
          <w:p w14:paraId="70404BAC" w14:textId="77777777" w:rsidR="00EB2E7D" w:rsidRPr="00902049" w:rsidRDefault="00EB2E7D" w:rsidP="00EB2E7D">
            <w:pPr>
              <w:jc w:val="both"/>
              <w:rPr>
                <w:sz w:val="22"/>
                <w:szCs w:val="22"/>
              </w:rPr>
            </w:pPr>
          </w:p>
        </w:tc>
        <w:tc>
          <w:tcPr>
            <w:tcW w:w="2932" w:type="dxa"/>
            <w:vMerge/>
            <w:shd w:val="clear" w:color="auto" w:fill="auto"/>
          </w:tcPr>
          <w:p w14:paraId="6DA3FFD7" w14:textId="77777777" w:rsidR="00EB2E7D" w:rsidRPr="00902049" w:rsidRDefault="00EB2E7D" w:rsidP="00EB2E7D">
            <w:pPr>
              <w:rPr>
                <w:sz w:val="22"/>
                <w:szCs w:val="22"/>
              </w:rPr>
            </w:pPr>
          </w:p>
        </w:tc>
        <w:tc>
          <w:tcPr>
            <w:tcW w:w="4120" w:type="dxa"/>
            <w:shd w:val="clear" w:color="auto" w:fill="auto"/>
          </w:tcPr>
          <w:p w14:paraId="479ACCC6" w14:textId="77777777" w:rsidR="00EB2E7D" w:rsidRPr="00902049" w:rsidRDefault="00EB2E7D" w:rsidP="00EB2E7D">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14:paraId="18AE908A" w14:textId="77777777" w:rsidR="00EB2E7D" w:rsidRPr="00902049" w:rsidRDefault="00EB2E7D" w:rsidP="00EB2E7D">
            <w:pPr>
              <w:rPr>
                <w:b/>
                <w:sz w:val="22"/>
                <w:szCs w:val="22"/>
              </w:rPr>
            </w:pPr>
          </w:p>
        </w:tc>
        <w:tc>
          <w:tcPr>
            <w:tcW w:w="850" w:type="dxa"/>
            <w:shd w:val="clear" w:color="auto" w:fill="auto"/>
          </w:tcPr>
          <w:p w14:paraId="7BEBB1FB" w14:textId="29F47623"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C17DEB3" w14:textId="77777777" w:rsidR="00EB2E7D" w:rsidRPr="006165C6" w:rsidRDefault="00EB2E7D" w:rsidP="00EB2E7D">
            <w:pPr>
              <w:rPr>
                <w:rFonts w:asciiTheme="majorHAnsi" w:hAnsiTheme="majorHAnsi"/>
                <w:b/>
                <w:sz w:val="22"/>
                <w:szCs w:val="22"/>
              </w:rPr>
            </w:pPr>
          </w:p>
        </w:tc>
      </w:tr>
      <w:tr w:rsidR="00EB2E7D" w:rsidRPr="001B7FBA" w14:paraId="20FDC30A" w14:textId="77777777" w:rsidTr="009B5A2C">
        <w:trPr>
          <w:trHeight w:val="240"/>
        </w:trPr>
        <w:tc>
          <w:tcPr>
            <w:tcW w:w="1555" w:type="dxa"/>
            <w:vMerge w:val="restart"/>
            <w:shd w:val="clear" w:color="auto" w:fill="auto"/>
          </w:tcPr>
          <w:p w14:paraId="289E0489" w14:textId="77777777" w:rsidR="00EB2E7D" w:rsidRPr="00902049" w:rsidRDefault="00EB2E7D" w:rsidP="00EB2E7D">
            <w:pPr>
              <w:jc w:val="both"/>
              <w:rPr>
                <w:b/>
                <w:sz w:val="22"/>
                <w:szCs w:val="22"/>
              </w:rPr>
            </w:pPr>
            <w:r w:rsidRPr="00902049">
              <w:rPr>
                <w:b/>
                <w:sz w:val="22"/>
                <w:szCs w:val="22"/>
              </w:rPr>
              <w:t>B1-K1-W7</w:t>
            </w:r>
          </w:p>
        </w:tc>
        <w:tc>
          <w:tcPr>
            <w:tcW w:w="2932" w:type="dxa"/>
            <w:vMerge w:val="restart"/>
            <w:shd w:val="clear" w:color="auto" w:fill="auto"/>
          </w:tcPr>
          <w:p w14:paraId="5120B1CB" w14:textId="77777777" w:rsidR="00EB2E7D" w:rsidRPr="00902049" w:rsidRDefault="00EB2E7D" w:rsidP="00EB2E7D">
            <w:pPr>
              <w:rPr>
                <w:b/>
                <w:sz w:val="22"/>
                <w:szCs w:val="22"/>
              </w:rPr>
            </w:pPr>
            <w:r w:rsidRPr="00902049">
              <w:rPr>
                <w:b/>
                <w:sz w:val="22"/>
                <w:szCs w:val="22"/>
              </w:rPr>
              <w:t>Geeft voorlichting, advies en instructie (VAI)</w:t>
            </w:r>
          </w:p>
        </w:tc>
        <w:tc>
          <w:tcPr>
            <w:tcW w:w="4120" w:type="dxa"/>
            <w:shd w:val="clear" w:color="auto" w:fill="auto"/>
          </w:tcPr>
          <w:p w14:paraId="6E519129" w14:textId="77777777" w:rsidR="00EB2E7D" w:rsidRPr="00902049" w:rsidRDefault="00EB2E7D" w:rsidP="00EB2E7D">
            <w:pPr>
              <w:numPr>
                <w:ilvl w:val="0"/>
                <w:numId w:val="31"/>
              </w:numPr>
              <w:spacing w:line="240" w:lineRule="auto"/>
              <w:rPr>
                <w:sz w:val="22"/>
                <w:szCs w:val="22"/>
              </w:rPr>
            </w:pPr>
            <w:r w:rsidRPr="00902049">
              <w:rPr>
                <w:sz w:val="22"/>
                <w:szCs w:val="22"/>
              </w:rPr>
              <w:t>Geven van (VAI)</w:t>
            </w:r>
          </w:p>
        </w:tc>
        <w:tc>
          <w:tcPr>
            <w:tcW w:w="4146" w:type="dxa"/>
            <w:shd w:val="clear" w:color="auto" w:fill="auto"/>
          </w:tcPr>
          <w:p w14:paraId="4A3AB89F" w14:textId="77777777" w:rsidR="00EB2E7D" w:rsidRPr="00902049" w:rsidRDefault="00EB2E7D" w:rsidP="00EB2E7D">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14:paraId="49C986CD" w14:textId="2264F19C"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345348C" w14:textId="77777777" w:rsidR="00EB2E7D" w:rsidRPr="006165C6" w:rsidRDefault="00EB2E7D" w:rsidP="00EB2E7D">
            <w:pPr>
              <w:rPr>
                <w:rFonts w:asciiTheme="majorHAnsi" w:hAnsiTheme="majorHAnsi"/>
                <w:b/>
                <w:sz w:val="22"/>
                <w:szCs w:val="22"/>
              </w:rPr>
            </w:pPr>
          </w:p>
        </w:tc>
      </w:tr>
      <w:tr w:rsidR="00EB2E7D" w:rsidRPr="001B7FBA" w14:paraId="55B2C87A" w14:textId="77777777" w:rsidTr="009B5A2C">
        <w:trPr>
          <w:trHeight w:val="240"/>
        </w:trPr>
        <w:tc>
          <w:tcPr>
            <w:tcW w:w="1555" w:type="dxa"/>
            <w:vMerge/>
            <w:shd w:val="clear" w:color="auto" w:fill="auto"/>
          </w:tcPr>
          <w:p w14:paraId="42302ADA" w14:textId="77777777" w:rsidR="00EB2E7D" w:rsidRPr="00902049" w:rsidRDefault="00EB2E7D" w:rsidP="00EB2E7D">
            <w:pPr>
              <w:jc w:val="both"/>
              <w:rPr>
                <w:sz w:val="22"/>
                <w:szCs w:val="22"/>
              </w:rPr>
            </w:pPr>
          </w:p>
        </w:tc>
        <w:tc>
          <w:tcPr>
            <w:tcW w:w="2932" w:type="dxa"/>
            <w:vMerge/>
            <w:shd w:val="clear" w:color="auto" w:fill="auto"/>
          </w:tcPr>
          <w:p w14:paraId="4CE8CD54"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1A19EB15" w14:textId="77777777" w:rsidR="00EB2E7D" w:rsidRPr="00902049" w:rsidRDefault="00EB2E7D" w:rsidP="00EB2E7D">
            <w:pPr>
              <w:rPr>
                <w:sz w:val="22"/>
                <w:szCs w:val="22"/>
              </w:rPr>
            </w:pPr>
          </w:p>
        </w:tc>
        <w:tc>
          <w:tcPr>
            <w:tcW w:w="4146" w:type="dxa"/>
            <w:shd w:val="clear" w:color="auto" w:fill="auto"/>
          </w:tcPr>
          <w:p w14:paraId="6F5C36C1" w14:textId="77777777" w:rsidR="00EB2E7D" w:rsidRPr="00902049" w:rsidRDefault="00EB2E7D" w:rsidP="00EB2E7D">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14:paraId="3FAD77CF" w14:textId="1595BFCC"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CDA170A" w14:textId="77777777" w:rsidR="00EB2E7D" w:rsidRPr="006165C6" w:rsidRDefault="00EB2E7D" w:rsidP="00EB2E7D">
            <w:pPr>
              <w:rPr>
                <w:rFonts w:asciiTheme="majorHAnsi" w:hAnsiTheme="majorHAnsi"/>
                <w:b/>
                <w:sz w:val="22"/>
                <w:szCs w:val="22"/>
              </w:rPr>
            </w:pPr>
          </w:p>
        </w:tc>
      </w:tr>
      <w:tr w:rsidR="00EB2E7D" w:rsidRPr="001B7FBA" w14:paraId="644D2D1B" w14:textId="77777777" w:rsidTr="009B5A2C">
        <w:trPr>
          <w:trHeight w:val="240"/>
        </w:trPr>
        <w:tc>
          <w:tcPr>
            <w:tcW w:w="1555" w:type="dxa"/>
            <w:vMerge/>
            <w:shd w:val="clear" w:color="auto" w:fill="auto"/>
          </w:tcPr>
          <w:p w14:paraId="46C1D540" w14:textId="77777777" w:rsidR="00EB2E7D" w:rsidRPr="00902049" w:rsidRDefault="00EB2E7D" w:rsidP="00EB2E7D">
            <w:pPr>
              <w:jc w:val="both"/>
              <w:rPr>
                <w:sz w:val="22"/>
                <w:szCs w:val="22"/>
              </w:rPr>
            </w:pPr>
          </w:p>
        </w:tc>
        <w:tc>
          <w:tcPr>
            <w:tcW w:w="2932" w:type="dxa"/>
            <w:vMerge/>
            <w:shd w:val="clear" w:color="auto" w:fill="auto"/>
          </w:tcPr>
          <w:p w14:paraId="151EC56E" w14:textId="77777777" w:rsidR="00EB2E7D" w:rsidRPr="00902049" w:rsidRDefault="00EB2E7D" w:rsidP="00EB2E7D">
            <w:pPr>
              <w:rPr>
                <w:sz w:val="22"/>
                <w:szCs w:val="22"/>
              </w:rPr>
            </w:pPr>
          </w:p>
        </w:tc>
        <w:tc>
          <w:tcPr>
            <w:tcW w:w="4120" w:type="dxa"/>
            <w:shd w:val="clear" w:color="auto" w:fill="auto"/>
          </w:tcPr>
          <w:p w14:paraId="5888C3E2" w14:textId="77777777" w:rsidR="00EB2E7D" w:rsidRPr="00902049" w:rsidRDefault="00EB2E7D" w:rsidP="00EB2E7D">
            <w:pPr>
              <w:rPr>
                <w:sz w:val="22"/>
                <w:szCs w:val="22"/>
              </w:rPr>
            </w:pPr>
          </w:p>
        </w:tc>
        <w:tc>
          <w:tcPr>
            <w:tcW w:w="4146" w:type="dxa"/>
            <w:shd w:val="clear" w:color="auto" w:fill="auto"/>
          </w:tcPr>
          <w:p w14:paraId="11CF946A" w14:textId="77777777" w:rsidR="00EB2E7D" w:rsidRPr="00902049" w:rsidRDefault="00EB2E7D" w:rsidP="00EB2E7D">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14:paraId="637D5BC8" w14:textId="2CEBAB95"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B36E71D" w14:textId="77777777" w:rsidR="00EB2E7D" w:rsidRPr="006165C6" w:rsidRDefault="00EB2E7D" w:rsidP="00EB2E7D">
            <w:pPr>
              <w:rPr>
                <w:rFonts w:asciiTheme="majorHAnsi" w:hAnsiTheme="majorHAnsi"/>
                <w:b/>
                <w:sz w:val="22"/>
                <w:szCs w:val="22"/>
              </w:rPr>
            </w:pPr>
          </w:p>
        </w:tc>
      </w:tr>
      <w:tr w:rsidR="00EB2E7D" w:rsidRPr="001B7FBA" w14:paraId="665DBB48" w14:textId="77777777" w:rsidTr="009B5A2C">
        <w:trPr>
          <w:trHeight w:val="240"/>
        </w:trPr>
        <w:tc>
          <w:tcPr>
            <w:tcW w:w="1555" w:type="dxa"/>
            <w:vMerge w:val="restart"/>
            <w:shd w:val="clear" w:color="auto" w:fill="auto"/>
          </w:tcPr>
          <w:p w14:paraId="7FC86263" w14:textId="77777777" w:rsidR="00EB2E7D" w:rsidRPr="00902049" w:rsidRDefault="00EB2E7D" w:rsidP="00EB2E7D">
            <w:pPr>
              <w:jc w:val="both"/>
              <w:rPr>
                <w:b/>
                <w:sz w:val="22"/>
                <w:szCs w:val="22"/>
              </w:rPr>
            </w:pPr>
            <w:r w:rsidRPr="00902049">
              <w:rPr>
                <w:b/>
                <w:sz w:val="22"/>
                <w:szCs w:val="22"/>
              </w:rPr>
              <w:t>B1-K1-W8</w:t>
            </w:r>
          </w:p>
        </w:tc>
        <w:tc>
          <w:tcPr>
            <w:tcW w:w="2932" w:type="dxa"/>
            <w:vMerge w:val="restart"/>
            <w:shd w:val="clear" w:color="auto" w:fill="auto"/>
          </w:tcPr>
          <w:p w14:paraId="45735A4A" w14:textId="77777777" w:rsidR="00EB2E7D" w:rsidRPr="00902049" w:rsidRDefault="00EB2E7D" w:rsidP="00EB2E7D">
            <w:pPr>
              <w:rPr>
                <w:b/>
                <w:sz w:val="22"/>
                <w:szCs w:val="22"/>
              </w:rPr>
            </w:pPr>
            <w:r w:rsidRPr="00902049">
              <w:rPr>
                <w:b/>
                <w:sz w:val="22"/>
                <w:szCs w:val="22"/>
              </w:rPr>
              <w:t>Reageert op onvoorziene en crisissituaties</w:t>
            </w:r>
          </w:p>
        </w:tc>
        <w:tc>
          <w:tcPr>
            <w:tcW w:w="4120" w:type="dxa"/>
            <w:shd w:val="clear" w:color="auto" w:fill="auto"/>
          </w:tcPr>
          <w:p w14:paraId="755B9921" w14:textId="77777777" w:rsidR="00EB2E7D" w:rsidRPr="00902049" w:rsidRDefault="00EB2E7D" w:rsidP="00EB2E7D">
            <w:pPr>
              <w:rPr>
                <w:sz w:val="22"/>
                <w:szCs w:val="22"/>
              </w:rPr>
            </w:pPr>
          </w:p>
        </w:tc>
        <w:tc>
          <w:tcPr>
            <w:tcW w:w="4146" w:type="dxa"/>
            <w:shd w:val="clear" w:color="auto" w:fill="auto"/>
          </w:tcPr>
          <w:p w14:paraId="560E756E" w14:textId="77777777" w:rsidR="00EB2E7D" w:rsidRPr="00902049" w:rsidRDefault="00EB2E7D" w:rsidP="00EB2E7D">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14:paraId="03BBF347" w14:textId="68224EFD"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C709700" w14:textId="77777777" w:rsidR="00EB2E7D" w:rsidRPr="006165C6" w:rsidRDefault="00EB2E7D" w:rsidP="00EB2E7D">
            <w:pPr>
              <w:rPr>
                <w:rFonts w:asciiTheme="majorHAnsi" w:hAnsiTheme="majorHAnsi"/>
                <w:sz w:val="22"/>
                <w:szCs w:val="22"/>
              </w:rPr>
            </w:pPr>
          </w:p>
        </w:tc>
      </w:tr>
      <w:tr w:rsidR="00EB2E7D" w:rsidRPr="001B7FBA" w14:paraId="3C32736E" w14:textId="77777777" w:rsidTr="009B5A2C">
        <w:trPr>
          <w:trHeight w:val="240"/>
        </w:trPr>
        <w:tc>
          <w:tcPr>
            <w:tcW w:w="1555" w:type="dxa"/>
            <w:vMerge/>
            <w:shd w:val="clear" w:color="auto" w:fill="auto"/>
          </w:tcPr>
          <w:p w14:paraId="34E6A2A8" w14:textId="77777777" w:rsidR="00EB2E7D" w:rsidRPr="00902049" w:rsidRDefault="00EB2E7D" w:rsidP="00EB2E7D">
            <w:pPr>
              <w:rPr>
                <w:sz w:val="22"/>
                <w:szCs w:val="22"/>
              </w:rPr>
            </w:pPr>
          </w:p>
        </w:tc>
        <w:tc>
          <w:tcPr>
            <w:tcW w:w="2932" w:type="dxa"/>
            <w:vMerge/>
            <w:shd w:val="clear" w:color="auto" w:fill="auto"/>
          </w:tcPr>
          <w:p w14:paraId="0EFAD748"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4821AD3D" w14:textId="77777777" w:rsidR="00EB2E7D" w:rsidRPr="00902049" w:rsidRDefault="00EB2E7D" w:rsidP="00EB2E7D">
            <w:pPr>
              <w:rPr>
                <w:sz w:val="22"/>
                <w:szCs w:val="22"/>
              </w:rPr>
            </w:pPr>
          </w:p>
        </w:tc>
        <w:tc>
          <w:tcPr>
            <w:tcW w:w="4146" w:type="dxa"/>
            <w:shd w:val="clear" w:color="auto" w:fill="auto"/>
          </w:tcPr>
          <w:p w14:paraId="4EFFCCF5" w14:textId="77777777" w:rsidR="00EB2E7D" w:rsidRPr="00902049" w:rsidRDefault="00EB2E7D" w:rsidP="00EB2E7D">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14:paraId="4666BE00" w14:textId="073D3447"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E93EE86" w14:textId="77777777" w:rsidR="00EB2E7D" w:rsidRPr="006165C6" w:rsidRDefault="00EB2E7D" w:rsidP="00EB2E7D">
            <w:pPr>
              <w:rPr>
                <w:rFonts w:asciiTheme="majorHAnsi" w:hAnsiTheme="majorHAnsi"/>
                <w:sz w:val="22"/>
                <w:szCs w:val="22"/>
              </w:rPr>
            </w:pPr>
          </w:p>
        </w:tc>
      </w:tr>
      <w:tr w:rsidR="00EB2E7D" w:rsidRPr="001B7FBA" w14:paraId="43321210" w14:textId="77777777" w:rsidTr="009B5A2C">
        <w:trPr>
          <w:trHeight w:val="375"/>
        </w:trPr>
        <w:tc>
          <w:tcPr>
            <w:tcW w:w="1555" w:type="dxa"/>
            <w:vMerge w:val="restart"/>
            <w:shd w:val="clear" w:color="auto" w:fill="auto"/>
          </w:tcPr>
          <w:p w14:paraId="76831A66" w14:textId="77777777" w:rsidR="00EB2E7D" w:rsidRPr="00902049" w:rsidRDefault="00EB2E7D" w:rsidP="00EB2E7D">
            <w:pPr>
              <w:rPr>
                <w:b/>
                <w:sz w:val="22"/>
                <w:szCs w:val="22"/>
              </w:rPr>
            </w:pPr>
            <w:r w:rsidRPr="00902049">
              <w:rPr>
                <w:b/>
                <w:sz w:val="22"/>
                <w:szCs w:val="22"/>
              </w:rPr>
              <w:t>B1-K1-W9</w:t>
            </w:r>
          </w:p>
        </w:tc>
        <w:tc>
          <w:tcPr>
            <w:tcW w:w="2932" w:type="dxa"/>
            <w:vMerge w:val="restart"/>
            <w:shd w:val="clear" w:color="auto" w:fill="auto"/>
          </w:tcPr>
          <w:p w14:paraId="1E98BA49" w14:textId="77777777" w:rsidR="00EB2E7D" w:rsidRPr="00902049" w:rsidRDefault="00EB2E7D" w:rsidP="00EB2E7D">
            <w:pPr>
              <w:rPr>
                <w:b/>
                <w:sz w:val="22"/>
                <w:szCs w:val="22"/>
              </w:rPr>
            </w:pPr>
            <w:r w:rsidRPr="00902049">
              <w:rPr>
                <w:b/>
                <w:sz w:val="22"/>
                <w:szCs w:val="22"/>
              </w:rPr>
              <w:t>Coördineert de zorgverlening van individuele zorgvragers</w:t>
            </w:r>
          </w:p>
        </w:tc>
        <w:tc>
          <w:tcPr>
            <w:tcW w:w="4120" w:type="dxa"/>
            <w:shd w:val="clear" w:color="auto" w:fill="auto"/>
          </w:tcPr>
          <w:p w14:paraId="642F467A" w14:textId="77777777" w:rsidR="00EB2E7D" w:rsidRPr="00902049" w:rsidRDefault="00EB2E7D" w:rsidP="00EB2E7D">
            <w:pPr>
              <w:numPr>
                <w:ilvl w:val="0"/>
                <w:numId w:val="33"/>
              </w:numPr>
              <w:spacing w:line="240" w:lineRule="auto"/>
              <w:rPr>
                <w:sz w:val="22"/>
                <w:szCs w:val="22"/>
              </w:rPr>
            </w:pPr>
            <w:r w:rsidRPr="00902049">
              <w:rPr>
                <w:sz w:val="22"/>
                <w:szCs w:val="22"/>
              </w:rPr>
              <w:t>Mantelzorger</w:t>
            </w:r>
          </w:p>
        </w:tc>
        <w:tc>
          <w:tcPr>
            <w:tcW w:w="4146" w:type="dxa"/>
            <w:shd w:val="clear" w:color="auto" w:fill="auto"/>
          </w:tcPr>
          <w:p w14:paraId="04AFACDC" w14:textId="77777777" w:rsidR="00EB2E7D" w:rsidRPr="00902049" w:rsidRDefault="00EB2E7D" w:rsidP="00EB2E7D">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14:paraId="62873508" w14:textId="520B3EA4"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80A6E30" w14:textId="77777777" w:rsidR="00EB2E7D" w:rsidRPr="006165C6" w:rsidRDefault="00EB2E7D" w:rsidP="00EB2E7D">
            <w:pPr>
              <w:rPr>
                <w:rFonts w:asciiTheme="majorHAnsi" w:hAnsiTheme="majorHAnsi"/>
                <w:b/>
                <w:sz w:val="22"/>
                <w:szCs w:val="22"/>
              </w:rPr>
            </w:pPr>
          </w:p>
        </w:tc>
      </w:tr>
      <w:tr w:rsidR="00EB2E7D" w:rsidRPr="001B7FBA" w14:paraId="03FCEEE7" w14:textId="77777777" w:rsidTr="009B5A2C">
        <w:trPr>
          <w:trHeight w:val="255"/>
        </w:trPr>
        <w:tc>
          <w:tcPr>
            <w:tcW w:w="1555" w:type="dxa"/>
            <w:vMerge/>
            <w:shd w:val="clear" w:color="auto" w:fill="auto"/>
          </w:tcPr>
          <w:p w14:paraId="72EBB591" w14:textId="77777777" w:rsidR="00EB2E7D" w:rsidRPr="00902049" w:rsidRDefault="00EB2E7D" w:rsidP="00EB2E7D">
            <w:pPr>
              <w:rPr>
                <w:b/>
                <w:sz w:val="22"/>
                <w:szCs w:val="22"/>
              </w:rPr>
            </w:pPr>
          </w:p>
        </w:tc>
        <w:tc>
          <w:tcPr>
            <w:tcW w:w="2932" w:type="dxa"/>
            <w:vMerge/>
            <w:shd w:val="clear" w:color="auto" w:fill="auto"/>
          </w:tcPr>
          <w:p w14:paraId="57A17FFF" w14:textId="77777777" w:rsidR="00EB2E7D" w:rsidRPr="00902049" w:rsidRDefault="00EB2E7D" w:rsidP="00EB2E7D">
            <w:pPr>
              <w:rPr>
                <w:b/>
                <w:sz w:val="22"/>
                <w:szCs w:val="22"/>
              </w:rPr>
            </w:pPr>
          </w:p>
        </w:tc>
        <w:tc>
          <w:tcPr>
            <w:tcW w:w="4120" w:type="dxa"/>
            <w:shd w:val="clear" w:color="auto" w:fill="auto"/>
          </w:tcPr>
          <w:p w14:paraId="69B85172" w14:textId="77777777" w:rsidR="00EB2E7D" w:rsidRPr="00902049" w:rsidRDefault="00EB2E7D" w:rsidP="00EB2E7D">
            <w:pPr>
              <w:numPr>
                <w:ilvl w:val="0"/>
                <w:numId w:val="33"/>
              </w:numPr>
              <w:spacing w:line="240" w:lineRule="auto"/>
              <w:rPr>
                <w:sz w:val="22"/>
                <w:szCs w:val="22"/>
              </w:rPr>
            </w:pPr>
            <w:r w:rsidRPr="00902049">
              <w:rPr>
                <w:sz w:val="22"/>
                <w:szCs w:val="22"/>
              </w:rPr>
              <w:t>Sociaal netwerk</w:t>
            </w:r>
          </w:p>
        </w:tc>
        <w:tc>
          <w:tcPr>
            <w:tcW w:w="4146" w:type="dxa"/>
            <w:shd w:val="clear" w:color="auto" w:fill="auto"/>
          </w:tcPr>
          <w:p w14:paraId="5F196D43" w14:textId="77777777" w:rsidR="00EB2E7D" w:rsidRPr="00902049" w:rsidRDefault="00EB2E7D" w:rsidP="00EB2E7D">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14:paraId="6D817DED" w14:textId="146EF1EC"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BC8DE18" w14:textId="77777777" w:rsidR="00EB2E7D" w:rsidRPr="006165C6" w:rsidRDefault="00EB2E7D" w:rsidP="00EB2E7D">
            <w:pPr>
              <w:rPr>
                <w:rFonts w:asciiTheme="majorHAnsi" w:hAnsiTheme="majorHAnsi"/>
                <w:b/>
                <w:sz w:val="22"/>
                <w:szCs w:val="22"/>
              </w:rPr>
            </w:pPr>
          </w:p>
        </w:tc>
      </w:tr>
      <w:tr w:rsidR="00EB2E7D" w:rsidRPr="001B7FBA" w14:paraId="713016F7" w14:textId="77777777" w:rsidTr="009B5A2C">
        <w:trPr>
          <w:trHeight w:val="450"/>
        </w:trPr>
        <w:tc>
          <w:tcPr>
            <w:tcW w:w="1555" w:type="dxa"/>
            <w:vMerge/>
            <w:shd w:val="clear" w:color="auto" w:fill="auto"/>
          </w:tcPr>
          <w:p w14:paraId="1965BF87" w14:textId="77777777" w:rsidR="00EB2E7D" w:rsidRPr="00902049" w:rsidRDefault="00EB2E7D" w:rsidP="00EB2E7D">
            <w:pPr>
              <w:rPr>
                <w:b/>
                <w:sz w:val="22"/>
                <w:szCs w:val="22"/>
              </w:rPr>
            </w:pPr>
          </w:p>
        </w:tc>
        <w:tc>
          <w:tcPr>
            <w:tcW w:w="2932" w:type="dxa"/>
            <w:vMerge/>
            <w:shd w:val="clear" w:color="auto" w:fill="auto"/>
          </w:tcPr>
          <w:p w14:paraId="6F716CF1" w14:textId="77777777" w:rsidR="00EB2E7D" w:rsidRPr="00902049" w:rsidRDefault="00EB2E7D" w:rsidP="00EB2E7D">
            <w:pPr>
              <w:rPr>
                <w:b/>
                <w:sz w:val="22"/>
                <w:szCs w:val="22"/>
              </w:rPr>
            </w:pPr>
          </w:p>
        </w:tc>
        <w:tc>
          <w:tcPr>
            <w:tcW w:w="4120" w:type="dxa"/>
            <w:shd w:val="clear" w:color="auto" w:fill="auto"/>
          </w:tcPr>
          <w:p w14:paraId="6D6D3DA7" w14:textId="77777777" w:rsidR="00EB2E7D" w:rsidRPr="00902049" w:rsidRDefault="00EB2E7D" w:rsidP="00EB2E7D">
            <w:pPr>
              <w:ind w:left="720"/>
              <w:rPr>
                <w:sz w:val="22"/>
                <w:szCs w:val="22"/>
              </w:rPr>
            </w:pPr>
          </w:p>
        </w:tc>
        <w:tc>
          <w:tcPr>
            <w:tcW w:w="4146" w:type="dxa"/>
            <w:shd w:val="clear" w:color="auto" w:fill="auto"/>
          </w:tcPr>
          <w:p w14:paraId="12E32349" w14:textId="77777777" w:rsidR="00EB2E7D" w:rsidRPr="00902049" w:rsidRDefault="00EB2E7D" w:rsidP="00EB2E7D">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14:paraId="2ECD657D" w14:textId="7F43A420"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8BB2835" w14:textId="77777777" w:rsidR="00EB2E7D" w:rsidRPr="006165C6" w:rsidRDefault="00EB2E7D" w:rsidP="00EB2E7D">
            <w:pPr>
              <w:rPr>
                <w:rFonts w:asciiTheme="majorHAnsi" w:hAnsiTheme="majorHAnsi"/>
                <w:b/>
                <w:sz w:val="22"/>
                <w:szCs w:val="22"/>
              </w:rPr>
            </w:pPr>
          </w:p>
          <w:p w14:paraId="5F022AC8" w14:textId="77777777" w:rsidR="00EB2E7D" w:rsidRPr="006165C6" w:rsidRDefault="00EB2E7D" w:rsidP="00EB2E7D">
            <w:pPr>
              <w:rPr>
                <w:rFonts w:asciiTheme="majorHAnsi" w:hAnsiTheme="majorHAnsi"/>
                <w:b/>
                <w:sz w:val="22"/>
                <w:szCs w:val="22"/>
              </w:rPr>
            </w:pPr>
          </w:p>
        </w:tc>
      </w:tr>
      <w:tr w:rsidR="00EB2E7D" w:rsidRPr="00902049" w14:paraId="05209A46" w14:textId="77777777" w:rsidTr="009B5A2C">
        <w:tc>
          <w:tcPr>
            <w:tcW w:w="1555" w:type="dxa"/>
            <w:vMerge w:val="restart"/>
            <w:shd w:val="clear" w:color="auto" w:fill="auto"/>
          </w:tcPr>
          <w:p w14:paraId="5CEDF98A" w14:textId="77777777" w:rsidR="00EB2E7D" w:rsidRPr="00902049" w:rsidRDefault="00EB2E7D" w:rsidP="00EB2E7D">
            <w:pPr>
              <w:rPr>
                <w:b/>
                <w:sz w:val="22"/>
                <w:szCs w:val="22"/>
              </w:rPr>
            </w:pPr>
            <w:r w:rsidRPr="00902049">
              <w:rPr>
                <w:b/>
                <w:sz w:val="22"/>
                <w:szCs w:val="22"/>
              </w:rPr>
              <w:lastRenderedPageBreak/>
              <w:t>B1-K1-W10</w:t>
            </w:r>
          </w:p>
        </w:tc>
        <w:tc>
          <w:tcPr>
            <w:tcW w:w="2932" w:type="dxa"/>
            <w:vMerge w:val="restart"/>
            <w:shd w:val="clear" w:color="auto" w:fill="auto"/>
          </w:tcPr>
          <w:p w14:paraId="308B0E0F" w14:textId="77777777" w:rsidR="00EB2E7D" w:rsidRPr="00902049" w:rsidRDefault="00EB2E7D" w:rsidP="00EB2E7D">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14:paraId="61A710A4"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14:paraId="61365072"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14:paraId="7BB922B1" w14:textId="60FC6512"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874D51E" w14:textId="77777777" w:rsidR="00EB2E7D" w:rsidRPr="006165C6" w:rsidRDefault="00EB2E7D" w:rsidP="00EB2E7D">
            <w:pPr>
              <w:rPr>
                <w:rFonts w:asciiTheme="majorHAnsi" w:hAnsiTheme="majorHAnsi"/>
                <w:b/>
                <w:sz w:val="22"/>
                <w:szCs w:val="22"/>
              </w:rPr>
            </w:pPr>
          </w:p>
        </w:tc>
      </w:tr>
      <w:tr w:rsidR="00EB2E7D" w:rsidRPr="00902049" w14:paraId="5CB90934" w14:textId="77777777" w:rsidTr="009B5A2C">
        <w:tc>
          <w:tcPr>
            <w:tcW w:w="1555" w:type="dxa"/>
            <w:vMerge/>
            <w:shd w:val="clear" w:color="auto" w:fill="auto"/>
          </w:tcPr>
          <w:p w14:paraId="4ECB0FA6" w14:textId="77777777" w:rsidR="00EB2E7D" w:rsidRPr="00902049" w:rsidRDefault="00EB2E7D" w:rsidP="00EB2E7D">
            <w:pPr>
              <w:rPr>
                <w:sz w:val="22"/>
                <w:szCs w:val="22"/>
              </w:rPr>
            </w:pPr>
          </w:p>
        </w:tc>
        <w:tc>
          <w:tcPr>
            <w:tcW w:w="2932" w:type="dxa"/>
            <w:vMerge/>
            <w:shd w:val="clear" w:color="auto" w:fill="auto"/>
          </w:tcPr>
          <w:p w14:paraId="5F243130" w14:textId="77777777" w:rsidR="00EB2E7D" w:rsidRPr="00902049" w:rsidRDefault="00EB2E7D" w:rsidP="00EB2E7D">
            <w:pPr>
              <w:rPr>
                <w:sz w:val="22"/>
                <w:szCs w:val="22"/>
              </w:rPr>
            </w:pPr>
          </w:p>
        </w:tc>
        <w:tc>
          <w:tcPr>
            <w:tcW w:w="4120" w:type="dxa"/>
            <w:shd w:val="clear" w:color="auto" w:fill="auto"/>
          </w:tcPr>
          <w:p w14:paraId="0A7FEF22"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14:paraId="6905A605"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14:paraId="18BEF046" w14:textId="77777777" w:rsidR="00EB2E7D" w:rsidRPr="006165C6" w:rsidRDefault="00EB2E7D" w:rsidP="00EB2E7D">
            <w:pPr>
              <w:rPr>
                <w:rFonts w:asciiTheme="majorHAnsi" w:hAnsiTheme="majorHAnsi"/>
                <w:b/>
                <w:sz w:val="22"/>
                <w:szCs w:val="22"/>
              </w:rPr>
            </w:pPr>
          </w:p>
        </w:tc>
        <w:tc>
          <w:tcPr>
            <w:tcW w:w="899" w:type="dxa"/>
            <w:shd w:val="clear" w:color="auto" w:fill="auto"/>
          </w:tcPr>
          <w:p w14:paraId="70147AD4" w14:textId="4DBE50B6" w:rsidR="00EB2E7D" w:rsidRPr="006165C6" w:rsidRDefault="008D6B09" w:rsidP="00EB2E7D">
            <w:pPr>
              <w:rPr>
                <w:rFonts w:asciiTheme="majorHAnsi" w:hAnsiTheme="majorHAnsi"/>
                <w:b/>
                <w:sz w:val="22"/>
                <w:szCs w:val="22"/>
              </w:rPr>
            </w:pPr>
            <w:r>
              <w:rPr>
                <w:rFonts w:asciiTheme="majorHAnsi" w:hAnsiTheme="majorHAnsi"/>
                <w:b/>
                <w:sz w:val="22"/>
                <w:szCs w:val="22"/>
              </w:rPr>
              <w:t>X</w:t>
            </w:r>
          </w:p>
        </w:tc>
      </w:tr>
      <w:tr w:rsidR="00EB2E7D" w:rsidRPr="00902049" w14:paraId="52D60C61" w14:textId="77777777" w:rsidTr="009B5A2C">
        <w:trPr>
          <w:trHeight w:val="345"/>
        </w:trPr>
        <w:tc>
          <w:tcPr>
            <w:tcW w:w="1555" w:type="dxa"/>
            <w:vMerge w:val="restart"/>
            <w:shd w:val="clear" w:color="auto" w:fill="auto"/>
          </w:tcPr>
          <w:p w14:paraId="41A30933" w14:textId="77777777" w:rsidR="00EB2E7D" w:rsidRPr="00902049" w:rsidRDefault="00EB2E7D" w:rsidP="00EB2E7D">
            <w:pPr>
              <w:rPr>
                <w:sz w:val="22"/>
                <w:szCs w:val="22"/>
              </w:rPr>
            </w:pPr>
          </w:p>
        </w:tc>
        <w:tc>
          <w:tcPr>
            <w:tcW w:w="2932" w:type="dxa"/>
            <w:vMerge w:val="restart"/>
            <w:shd w:val="clear" w:color="auto" w:fill="auto"/>
          </w:tcPr>
          <w:p w14:paraId="26A4C64A" w14:textId="77777777" w:rsidR="00EB2E7D" w:rsidRPr="00902049" w:rsidRDefault="00EB2E7D" w:rsidP="00EB2E7D">
            <w:pPr>
              <w:rPr>
                <w:sz w:val="22"/>
                <w:szCs w:val="22"/>
              </w:rPr>
            </w:pPr>
          </w:p>
        </w:tc>
        <w:tc>
          <w:tcPr>
            <w:tcW w:w="4120" w:type="dxa"/>
            <w:shd w:val="clear" w:color="auto" w:fill="auto"/>
          </w:tcPr>
          <w:p w14:paraId="1A57D9C7" w14:textId="77777777" w:rsidR="00EB2E7D" w:rsidRPr="00902049" w:rsidRDefault="00EB2E7D" w:rsidP="00EB2E7D">
            <w:pPr>
              <w:rPr>
                <w:sz w:val="22"/>
                <w:szCs w:val="22"/>
              </w:rPr>
            </w:pPr>
          </w:p>
        </w:tc>
        <w:tc>
          <w:tcPr>
            <w:tcW w:w="4146" w:type="dxa"/>
            <w:shd w:val="clear" w:color="auto" w:fill="auto"/>
          </w:tcPr>
          <w:p w14:paraId="374A796A"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14:paraId="3F20B458" w14:textId="192B228C"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4B36FD4" w14:textId="77777777" w:rsidR="00EB2E7D" w:rsidRPr="006165C6" w:rsidRDefault="00EB2E7D" w:rsidP="00EB2E7D">
            <w:pPr>
              <w:rPr>
                <w:rFonts w:asciiTheme="majorHAnsi" w:hAnsiTheme="majorHAnsi"/>
                <w:b/>
                <w:sz w:val="22"/>
                <w:szCs w:val="22"/>
              </w:rPr>
            </w:pPr>
          </w:p>
        </w:tc>
      </w:tr>
      <w:tr w:rsidR="00EB2E7D" w:rsidRPr="00902049" w14:paraId="1DA7AE92" w14:textId="77777777" w:rsidTr="009B5A2C">
        <w:trPr>
          <w:trHeight w:val="205"/>
        </w:trPr>
        <w:tc>
          <w:tcPr>
            <w:tcW w:w="1555" w:type="dxa"/>
            <w:vMerge/>
            <w:shd w:val="clear" w:color="auto" w:fill="auto"/>
          </w:tcPr>
          <w:p w14:paraId="78A5C272" w14:textId="77777777" w:rsidR="00EB2E7D" w:rsidRPr="00902049" w:rsidRDefault="00EB2E7D" w:rsidP="00EB2E7D">
            <w:pPr>
              <w:rPr>
                <w:sz w:val="22"/>
                <w:szCs w:val="22"/>
              </w:rPr>
            </w:pPr>
          </w:p>
        </w:tc>
        <w:tc>
          <w:tcPr>
            <w:tcW w:w="2932" w:type="dxa"/>
            <w:vMerge/>
            <w:shd w:val="clear" w:color="auto" w:fill="auto"/>
          </w:tcPr>
          <w:p w14:paraId="0A218E1F" w14:textId="77777777" w:rsidR="00EB2E7D" w:rsidRPr="00902049" w:rsidRDefault="00EB2E7D" w:rsidP="00EB2E7D">
            <w:pPr>
              <w:rPr>
                <w:sz w:val="22"/>
                <w:szCs w:val="22"/>
              </w:rPr>
            </w:pPr>
          </w:p>
        </w:tc>
        <w:tc>
          <w:tcPr>
            <w:tcW w:w="4120" w:type="dxa"/>
            <w:shd w:val="clear" w:color="auto" w:fill="auto"/>
          </w:tcPr>
          <w:p w14:paraId="4455F4BB" w14:textId="77777777" w:rsidR="00EB2E7D" w:rsidRPr="00902049" w:rsidRDefault="00EB2E7D" w:rsidP="00EB2E7D">
            <w:pPr>
              <w:rPr>
                <w:sz w:val="22"/>
                <w:szCs w:val="22"/>
              </w:rPr>
            </w:pPr>
          </w:p>
        </w:tc>
        <w:tc>
          <w:tcPr>
            <w:tcW w:w="4146" w:type="dxa"/>
            <w:shd w:val="clear" w:color="auto" w:fill="auto"/>
          </w:tcPr>
          <w:p w14:paraId="309A8FFD"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14:paraId="34929F86" w14:textId="26D912D4"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7FE9D83" w14:textId="77777777" w:rsidR="00EB2E7D" w:rsidRPr="006165C6" w:rsidRDefault="00EB2E7D" w:rsidP="00EB2E7D">
            <w:pPr>
              <w:rPr>
                <w:rFonts w:asciiTheme="majorHAnsi" w:hAnsiTheme="majorHAnsi"/>
                <w:b/>
                <w:sz w:val="22"/>
                <w:szCs w:val="22"/>
              </w:rPr>
            </w:pPr>
          </w:p>
          <w:p w14:paraId="7DED8F84" w14:textId="77777777" w:rsidR="00EB2E7D" w:rsidRPr="006165C6" w:rsidRDefault="00EB2E7D" w:rsidP="00EB2E7D">
            <w:pPr>
              <w:rPr>
                <w:rFonts w:asciiTheme="majorHAnsi" w:hAnsiTheme="majorHAnsi"/>
                <w:b/>
                <w:sz w:val="22"/>
                <w:szCs w:val="22"/>
              </w:rPr>
            </w:pPr>
          </w:p>
        </w:tc>
      </w:tr>
      <w:tr w:rsidR="00EB2E7D" w:rsidRPr="00902049" w14:paraId="750E8FC4" w14:textId="77777777" w:rsidTr="009B5A2C">
        <w:trPr>
          <w:trHeight w:val="240"/>
        </w:trPr>
        <w:tc>
          <w:tcPr>
            <w:tcW w:w="1555" w:type="dxa"/>
            <w:vMerge/>
            <w:shd w:val="clear" w:color="auto" w:fill="auto"/>
          </w:tcPr>
          <w:p w14:paraId="44E0D501" w14:textId="77777777" w:rsidR="00EB2E7D" w:rsidRPr="00902049" w:rsidRDefault="00EB2E7D" w:rsidP="00EB2E7D">
            <w:pPr>
              <w:rPr>
                <w:sz w:val="22"/>
                <w:szCs w:val="22"/>
              </w:rPr>
            </w:pPr>
          </w:p>
        </w:tc>
        <w:tc>
          <w:tcPr>
            <w:tcW w:w="2932" w:type="dxa"/>
            <w:vMerge/>
            <w:shd w:val="clear" w:color="auto" w:fill="auto"/>
          </w:tcPr>
          <w:p w14:paraId="00586986" w14:textId="77777777" w:rsidR="00EB2E7D" w:rsidRPr="00902049" w:rsidRDefault="00EB2E7D" w:rsidP="00EB2E7D">
            <w:pPr>
              <w:rPr>
                <w:sz w:val="22"/>
                <w:szCs w:val="22"/>
              </w:rPr>
            </w:pPr>
          </w:p>
        </w:tc>
        <w:tc>
          <w:tcPr>
            <w:tcW w:w="4120" w:type="dxa"/>
            <w:shd w:val="clear" w:color="auto" w:fill="auto"/>
          </w:tcPr>
          <w:p w14:paraId="5AD4EB35" w14:textId="77777777" w:rsidR="00EB2E7D" w:rsidRPr="00902049" w:rsidRDefault="00EB2E7D" w:rsidP="00EB2E7D">
            <w:pPr>
              <w:rPr>
                <w:sz w:val="22"/>
                <w:szCs w:val="22"/>
              </w:rPr>
            </w:pPr>
          </w:p>
        </w:tc>
        <w:tc>
          <w:tcPr>
            <w:tcW w:w="4146" w:type="dxa"/>
            <w:shd w:val="clear" w:color="auto" w:fill="auto"/>
          </w:tcPr>
          <w:p w14:paraId="35502C91"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14:paraId="5FCA9682" w14:textId="70B40ACE"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9FCDF47" w14:textId="77777777" w:rsidR="00EB2E7D" w:rsidRPr="006165C6" w:rsidRDefault="00EB2E7D" w:rsidP="00EB2E7D">
            <w:pPr>
              <w:rPr>
                <w:rFonts w:asciiTheme="majorHAnsi" w:hAnsiTheme="majorHAnsi"/>
                <w:b/>
                <w:sz w:val="22"/>
                <w:szCs w:val="22"/>
              </w:rPr>
            </w:pPr>
          </w:p>
        </w:tc>
      </w:tr>
      <w:tr w:rsidR="00EB2E7D" w:rsidRPr="00902049" w14:paraId="2EAC2E39" w14:textId="77777777" w:rsidTr="009B5A2C">
        <w:tc>
          <w:tcPr>
            <w:tcW w:w="1555" w:type="dxa"/>
            <w:vMerge w:val="restart"/>
            <w:shd w:val="clear" w:color="auto" w:fill="auto"/>
          </w:tcPr>
          <w:p w14:paraId="4AAE3E79" w14:textId="77777777" w:rsidR="00EB2E7D" w:rsidRPr="00902049" w:rsidRDefault="00EB2E7D" w:rsidP="00EB2E7D">
            <w:pPr>
              <w:rPr>
                <w:b/>
                <w:sz w:val="22"/>
                <w:szCs w:val="22"/>
              </w:rPr>
            </w:pPr>
            <w:r w:rsidRPr="00902049">
              <w:rPr>
                <w:b/>
                <w:sz w:val="22"/>
                <w:szCs w:val="22"/>
              </w:rPr>
              <w:t>B1-K2-W2</w:t>
            </w:r>
          </w:p>
        </w:tc>
        <w:tc>
          <w:tcPr>
            <w:tcW w:w="2932" w:type="dxa"/>
            <w:vMerge w:val="restart"/>
            <w:shd w:val="clear" w:color="auto" w:fill="auto"/>
          </w:tcPr>
          <w:p w14:paraId="199F93EE" w14:textId="77777777" w:rsidR="00EB2E7D" w:rsidRPr="00902049" w:rsidRDefault="00EB2E7D" w:rsidP="00EB2E7D">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14:paraId="19FAE17D" w14:textId="77777777" w:rsidR="00EB2E7D" w:rsidRPr="00902049" w:rsidRDefault="00EB2E7D" w:rsidP="00EB2E7D">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14:paraId="48A92B96" w14:textId="77777777" w:rsidR="00EB2E7D" w:rsidRPr="00902049" w:rsidRDefault="00EB2E7D" w:rsidP="00EB2E7D">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14:paraId="1CF9F5A8" w14:textId="460F7F17"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C51F18B" w14:textId="77777777" w:rsidR="00EB2E7D" w:rsidRPr="006165C6" w:rsidRDefault="00EB2E7D" w:rsidP="00EB2E7D">
            <w:pPr>
              <w:rPr>
                <w:rFonts w:asciiTheme="majorHAnsi" w:hAnsiTheme="majorHAnsi"/>
                <w:b/>
                <w:sz w:val="22"/>
                <w:szCs w:val="22"/>
              </w:rPr>
            </w:pPr>
          </w:p>
        </w:tc>
      </w:tr>
      <w:tr w:rsidR="00EB2E7D" w:rsidRPr="00902049" w14:paraId="75A95FEA" w14:textId="77777777" w:rsidTr="009B5A2C">
        <w:tc>
          <w:tcPr>
            <w:tcW w:w="1555" w:type="dxa"/>
            <w:vMerge/>
            <w:shd w:val="clear" w:color="auto" w:fill="auto"/>
          </w:tcPr>
          <w:p w14:paraId="1E761A8C" w14:textId="77777777" w:rsidR="00EB2E7D" w:rsidRPr="00902049" w:rsidRDefault="00EB2E7D" w:rsidP="00EB2E7D">
            <w:pPr>
              <w:rPr>
                <w:sz w:val="22"/>
                <w:szCs w:val="22"/>
              </w:rPr>
            </w:pPr>
          </w:p>
        </w:tc>
        <w:tc>
          <w:tcPr>
            <w:tcW w:w="2932" w:type="dxa"/>
            <w:vMerge/>
            <w:shd w:val="clear" w:color="auto" w:fill="auto"/>
          </w:tcPr>
          <w:p w14:paraId="33E53E88" w14:textId="77777777" w:rsidR="00EB2E7D" w:rsidRPr="00902049" w:rsidRDefault="00EB2E7D" w:rsidP="00EB2E7D">
            <w:pPr>
              <w:rPr>
                <w:sz w:val="22"/>
                <w:szCs w:val="22"/>
              </w:rPr>
            </w:pPr>
          </w:p>
        </w:tc>
        <w:tc>
          <w:tcPr>
            <w:tcW w:w="4120" w:type="dxa"/>
            <w:shd w:val="clear" w:color="auto" w:fill="FFFFFF"/>
          </w:tcPr>
          <w:p w14:paraId="7C9CC0CB" w14:textId="77777777" w:rsidR="00EB2E7D" w:rsidRPr="00902049" w:rsidRDefault="00EB2E7D" w:rsidP="00EB2E7D">
            <w:pPr>
              <w:rPr>
                <w:sz w:val="22"/>
                <w:szCs w:val="22"/>
              </w:rPr>
            </w:pPr>
          </w:p>
        </w:tc>
        <w:tc>
          <w:tcPr>
            <w:tcW w:w="4146" w:type="dxa"/>
            <w:shd w:val="clear" w:color="auto" w:fill="auto"/>
          </w:tcPr>
          <w:p w14:paraId="249D2056" w14:textId="77777777" w:rsidR="00EB2E7D" w:rsidRPr="00902049" w:rsidRDefault="00EB2E7D" w:rsidP="00EB2E7D">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14:paraId="3AEE4EFF" w14:textId="5B8B71BE"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359589D" w14:textId="77777777" w:rsidR="00EB2E7D" w:rsidRPr="006165C6" w:rsidRDefault="00EB2E7D" w:rsidP="00EB2E7D">
            <w:pPr>
              <w:rPr>
                <w:rFonts w:asciiTheme="majorHAnsi" w:hAnsiTheme="majorHAnsi"/>
                <w:b/>
                <w:sz w:val="22"/>
                <w:szCs w:val="22"/>
              </w:rPr>
            </w:pPr>
          </w:p>
        </w:tc>
      </w:tr>
      <w:tr w:rsidR="00EB2E7D" w:rsidRPr="00902049" w14:paraId="2CF03E33" w14:textId="77777777" w:rsidTr="009B5A2C">
        <w:tc>
          <w:tcPr>
            <w:tcW w:w="1555" w:type="dxa"/>
            <w:shd w:val="clear" w:color="auto" w:fill="auto"/>
          </w:tcPr>
          <w:p w14:paraId="7DD18EE3" w14:textId="77777777" w:rsidR="00EB2E7D" w:rsidRPr="00902049" w:rsidRDefault="00EB2E7D" w:rsidP="00EB2E7D">
            <w:pPr>
              <w:rPr>
                <w:b/>
                <w:sz w:val="22"/>
                <w:szCs w:val="22"/>
              </w:rPr>
            </w:pPr>
            <w:r w:rsidRPr="00902049">
              <w:rPr>
                <w:b/>
                <w:sz w:val="22"/>
                <w:szCs w:val="22"/>
              </w:rPr>
              <w:t>B1-K2-W3</w:t>
            </w:r>
          </w:p>
        </w:tc>
        <w:tc>
          <w:tcPr>
            <w:tcW w:w="2932" w:type="dxa"/>
            <w:shd w:val="clear" w:color="auto" w:fill="auto"/>
          </w:tcPr>
          <w:p w14:paraId="6B639678" w14:textId="77777777" w:rsidR="00EB2E7D" w:rsidRPr="00902049" w:rsidRDefault="00EB2E7D" w:rsidP="00EB2E7D">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14:paraId="66906B1C" w14:textId="77777777" w:rsidR="00EB2E7D" w:rsidRPr="00902049" w:rsidRDefault="00EB2E7D" w:rsidP="00EB2E7D">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14:paraId="4D69F234" w14:textId="77777777" w:rsidR="00EB2E7D" w:rsidRPr="00902049" w:rsidRDefault="00EB2E7D" w:rsidP="00EB2E7D">
            <w:pPr>
              <w:rPr>
                <w:b/>
                <w:sz w:val="22"/>
                <w:szCs w:val="22"/>
              </w:rPr>
            </w:pPr>
          </w:p>
        </w:tc>
        <w:tc>
          <w:tcPr>
            <w:tcW w:w="850" w:type="dxa"/>
            <w:shd w:val="clear" w:color="auto" w:fill="auto"/>
          </w:tcPr>
          <w:p w14:paraId="747D9758" w14:textId="77777777" w:rsidR="00EB2E7D" w:rsidRPr="006165C6" w:rsidRDefault="00EB2E7D" w:rsidP="00EB2E7D">
            <w:pPr>
              <w:rPr>
                <w:rFonts w:asciiTheme="majorHAnsi" w:hAnsiTheme="majorHAnsi"/>
                <w:b/>
                <w:sz w:val="22"/>
                <w:szCs w:val="22"/>
              </w:rPr>
            </w:pPr>
          </w:p>
        </w:tc>
        <w:tc>
          <w:tcPr>
            <w:tcW w:w="899" w:type="dxa"/>
            <w:shd w:val="clear" w:color="auto" w:fill="auto"/>
          </w:tcPr>
          <w:p w14:paraId="1123FEBC" w14:textId="77777777" w:rsidR="00EB2E7D" w:rsidRPr="006165C6" w:rsidRDefault="00EB2E7D" w:rsidP="00EB2E7D">
            <w:pPr>
              <w:rPr>
                <w:rFonts w:asciiTheme="majorHAnsi" w:hAnsiTheme="majorHAnsi"/>
                <w:b/>
                <w:sz w:val="22"/>
                <w:szCs w:val="22"/>
              </w:rPr>
            </w:pPr>
          </w:p>
        </w:tc>
      </w:tr>
      <w:tr w:rsidR="00EB2E7D" w:rsidRPr="00902049" w14:paraId="7660883D" w14:textId="77777777" w:rsidTr="009B5A2C">
        <w:tc>
          <w:tcPr>
            <w:tcW w:w="1555" w:type="dxa"/>
            <w:shd w:val="clear" w:color="auto" w:fill="auto"/>
          </w:tcPr>
          <w:p w14:paraId="178F0472" w14:textId="77777777" w:rsidR="00EB2E7D" w:rsidRPr="00902049" w:rsidRDefault="00EB2E7D" w:rsidP="00EB2E7D">
            <w:pPr>
              <w:rPr>
                <w:b/>
                <w:sz w:val="22"/>
                <w:szCs w:val="22"/>
              </w:rPr>
            </w:pPr>
            <w:r w:rsidRPr="00902049">
              <w:rPr>
                <w:b/>
                <w:sz w:val="22"/>
                <w:szCs w:val="22"/>
              </w:rPr>
              <w:t>P3-K1-W1</w:t>
            </w:r>
          </w:p>
          <w:p w14:paraId="64AA3BB0" w14:textId="77777777" w:rsidR="00EB2E7D" w:rsidRPr="00902049" w:rsidRDefault="00EB2E7D" w:rsidP="00EB2E7D">
            <w:pPr>
              <w:rPr>
                <w:b/>
                <w:sz w:val="22"/>
                <w:szCs w:val="22"/>
              </w:rPr>
            </w:pPr>
            <w:r w:rsidRPr="00902049">
              <w:rPr>
                <w:b/>
                <w:sz w:val="22"/>
                <w:szCs w:val="22"/>
              </w:rPr>
              <w:t>(branche psychiatrie)</w:t>
            </w:r>
          </w:p>
        </w:tc>
        <w:tc>
          <w:tcPr>
            <w:tcW w:w="2932" w:type="dxa"/>
            <w:shd w:val="clear" w:color="auto" w:fill="auto"/>
          </w:tcPr>
          <w:p w14:paraId="71C0CA91" w14:textId="77777777" w:rsidR="00EB2E7D" w:rsidRPr="00902049" w:rsidRDefault="00EB2E7D" w:rsidP="00EB2E7D">
            <w:pPr>
              <w:rPr>
                <w:b/>
                <w:sz w:val="22"/>
                <w:szCs w:val="22"/>
              </w:rPr>
            </w:pPr>
            <w:r w:rsidRPr="00902049">
              <w:rPr>
                <w:b/>
                <w:sz w:val="22"/>
                <w:szCs w:val="22"/>
              </w:rPr>
              <w:t>Biedt een zorgvrager herstel ondersteunende zorg (HOZ)</w:t>
            </w:r>
          </w:p>
        </w:tc>
        <w:tc>
          <w:tcPr>
            <w:tcW w:w="4120" w:type="dxa"/>
            <w:shd w:val="clear" w:color="auto" w:fill="auto"/>
          </w:tcPr>
          <w:p w14:paraId="0C2811A4" w14:textId="77777777" w:rsidR="00EB2E7D" w:rsidRPr="00902049" w:rsidRDefault="00EB2E7D" w:rsidP="00EB2E7D">
            <w:pPr>
              <w:ind w:left="720"/>
              <w:rPr>
                <w:sz w:val="22"/>
                <w:szCs w:val="22"/>
              </w:rPr>
            </w:pPr>
          </w:p>
        </w:tc>
        <w:tc>
          <w:tcPr>
            <w:tcW w:w="4146" w:type="dxa"/>
            <w:shd w:val="clear" w:color="auto" w:fill="auto"/>
          </w:tcPr>
          <w:p w14:paraId="783988E1" w14:textId="77777777" w:rsidR="00EB2E7D" w:rsidRPr="00902049" w:rsidRDefault="00EB2E7D" w:rsidP="00EB2E7D">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14:paraId="52452ACE" w14:textId="0F975E71"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287FF78" w14:textId="77777777" w:rsidR="00EB2E7D" w:rsidRPr="006165C6" w:rsidRDefault="00EB2E7D" w:rsidP="00EB2E7D">
            <w:pPr>
              <w:rPr>
                <w:rFonts w:asciiTheme="majorHAnsi" w:hAnsiTheme="majorHAnsi"/>
                <w:b/>
                <w:sz w:val="22"/>
                <w:szCs w:val="22"/>
              </w:rPr>
            </w:pPr>
          </w:p>
        </w:tc>
      </w:tr>
      <w:tr w:rsidR="00EB2E7D" w:rsidRPr="00902049" w14:paraId="2A9AD40C" w14:textId="77777777" w:rsidTr="009B5A2C">
        <w:trPr>
          <w:trHeight w:val="490"/>
        </w:trPr>
        <w:tc>
          <w:tcPr>
            <w:tcW w:w="1555" w:type="dxa"/>
            <w:shd w:val="clear" w:color="auto" w:fill="auto"/>
          </w:tcPr>
          <w:p w14:paraId="705790B5" w14:textId="77777777" w:rsidR="00EB2E7D" w:rsidRPr="00902049" w:rsidRDefault="00EB2E7D" w:rsidP="00EB2E7D">
            <w:pPr>
              <w:rPr>
                <w:b/>
                <w:sz w:val="22"/>
                <w:szCs w:val="22"/>
              </w:rPr>
            </w:pPr>
            <w:r w:rsidRPr="00902049">
              <w:rPr>
                <w:b/>
                <w:sz w:val="22"/>
                <w:szCs w:val="22"/>
              </w:rPr>
              <w:t>P3-K1-W2</w:t>
            </w:r>
          </w:p>
          <w:p w14:paraId="6A575607" w14:textId="77777777" w:rsidR="00EB2E7D" w:rsidRPr="00902049" w:rsidRDefault="00EB2E7D" w:rsidP="00EB2E7D">
            <w:pPr>
              <w:rPr>
                <w:b/>
                <w:sz w:val="22"/>
                <w:szCs w:val="22"/>
              </w:rPr>
            </w:pPr>
            <w:r w:rsidRPr="00902049">
              <w:rPr>
                <w:b/>
                <w:sz w:val="22"/>
                <w:szCs w:val="22"/>
              </w:rPr>
              <w:t>(branche</w:t>
            </w:r>
          </w:p>
          <w:p w14:paraId="338C4880" w14:textId="77777777" w:rsidR="00EB2E7D" w:rsidRPr="00902049" w:rsidRDefault="00EB2E7D" w:rsidP="00EB2E7D">
            <w:pPr>
              <w:rPr>
                <w:b/>
                <w:sz w:val="22"/>
                <w:szCs w:val="22"/>
              </w:rPr>
            </w:pPr>
            <w:r w:rsidRPr="00902049">
              <w:rPr>
                <w:b/>
                <w:sz w:val="22"/>
                <w:szCs w:val="22"/>
              </w:rPr>
              <w:t>psychiatrie)</w:t>
            </w:r>
          </w:p>
        </w:tc>
        <w:tc>
          <w:tcPr>
            <w:tcW w:w="2932" w:type="dxa"/>
            <w:shd w:val="clear" w:color="auto" w:fill="auto"/>
          </w:tcPr>
          <w:p w14:paraId="27C616F1" w14:textId="77777777" w:rsidR="00EB2E7D" w:rsidRPr="00902049" w:rsidRDefault="00EB2E7D" w:rsidP="00EB2E7D">
            <w:pPr>
              <w:rPr>
                <w:b/>
                <w:sz w:val="22"/>
                <w:szCs w:val="22"/>
              </w:rPr>
            </w:pPr>
            <w:r w:rsidRPr="00902049">
              <w:rPr>
                <w:b/>
                <w:sz w:val="22"/>
                <w:szCs w:val="22"/>
              </w:rPr>
              <w:t>Communiceert met de zorgvragers gericht op maatschappelijke participatie</w:t>
            </w:r>
          </w:p>
        </w:tc>
        <w:tc>
          <w:tcPr>
            <w:tcW w:w="4120" w:type="dxa"/>
            <w:shd w:val="clear" w:color="auto" w:fill="auto"/>
          </w:tcPr>
          <w:p w14:paraId="756AD71E" w14:textId="77777777" w:rsidR="00EB2E7D" w:rsidRPr="00902049" w:rsidRDefault="00EB2E7D" w:rsidP="00EB2E7D">
            <w:pPr>
              <w:rPr>
                <w:sz w:val="22"/>
                <w:szCs w:val="22"/>
              </w:rPr>
            </w:pPr>
          </w:p>
        </w:tc>
        <w:tc>
          <w:tcPr>
            <w:tcW w:w="4146" w:type="dxa"/>
            <w:shd w:val="clear" w:color="auto" w:fill="auto"/>
          </w:tcPr>
          <w:p w14:paraId="1ECB8340" w14:textId="77777777" w:rsidR="00EB2E7D" w:rsidRPr="00902049" w:rsidRDefault="00EB2E7D" w:rsidP="00EB2E7D">
            <w:pPr>
              <w:numPr>
                <w:ilvl w:val="0"/>
                <w:numId w:val="36"/>
              </w:numPr>
              <w:spacing w:line="240" w:lineRule="auto"/>
              <w:rPr>
                <w:sz w:val="22"/>
                <w:szCs w:val="22"/>
              </w:rPr>
            </w:pPr>
            <w:r w:rsidRPr="00902049">
              <w:rPr>
                <w:sz w:val="22"/>
                <w:szCs w:val="22"/>
              </w:rPr>
              <w:t>Rehabilitatie</w:t>
            </w:r>
          </w:p>
        </w:tc>
        <w:tc>
          <w:tcPr>
            <w:tcW w:w="850" w:type="dxa"/>
            <w:shd w:val="clear" w:color="auto" w:fill="auto"/>
          </w:tcPr>
          <w:p w14:paraId="0076F0B7" w14:textId="3D0ED56A"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DFD5460" w14:textId="77777777" w:rsidR="00EB2E7D" w:rsidRPr="006165C6" w:rsidRDefault="00EB2E7D" w:rsidP="00EB2E7D">
            <w:pPr>
              <w:rPr>
                <w:rFonts w:asciiTheme="majorHAnsi" w:hAnsiTheme="majorHAnsi"/>
                <w:b/>
                <w:sz w:val="22"/>
                <w:szCs w:val="22"/>
              </w:rPr>
            </w:pPr>
          </w:p>
        </w:tc>
      </w:tr>
      <w:tr w:rsidR="00EB2E7D" w:rsidRPr="00902049" w14:paraId="55479BA1" w14:textId="77777777" w:rsidTr="009B5A2C">
        <w:trPr>
          <w:trHeight w:val="740"/>
        </w:trPr>
        <w:tc>
          <w:tcPr>
            <w:tcW w:w="1555" w:type="dxa"/>
            <w:shd w:val="clear" w:color="auto" w:fill="auto"/>
          </w:tcPr>
          <w:p w14:paraId="10C5A867" w14:textId="77777777" w:rsidR="00EB2E7D" w:rsidRPr="00902049" w:rsidRDefault="00EB2E7D" w:rsidP="00EB2E7D">
            <w:pPr>
              <w:rPr>
                <w:b/>
                <w:sz w:val="22"/>
                <w:szCs w:val="22"/>
              </w:rPr>
            </w:pPr>
            <w:r w:rsidRPr="00902049">
              <w:rPr>
                <w:b/>
                <w:sz w:val="22"/>
                <w:szCs w:val="22"/>
              </w:rPr>
              <w:t>P3-K1-W3</w:t>
            </w:r>
          </w:p>
          <w:p w14:paraId="09DA3B4E" w14:textId="77777777" w:rsidR="00EB2E7D" w:rsidRPr="00902049" w:rsidRDefault="00EB2E7D" w:rsidP="00EB2E7D">
            <w:pPr>
              <w:rPr>
                <w:b/>
                <w:sz w:val="22"/>
                <w:szCs w:val="22"/>
              </w:rPr>
            </w:pPr>
            <w:r w:rsidRPr="00902049">
              <w:rPr>
                <w:b/>
                <w:sz w:val="22"/>
                <w:szCs w:val="22"/>
              </w:rPr>
              <w:t>(branche</w:t>
            </w:r>
          </w:p>
          <w:p w14:paraId="1421E88B" w14:textId="77777777" w:rsidR="00EB2E7D" w:rsidRPr="00902049" w:rsidRDefault="00EB2E7D" w:rsidP="00EB2E7D">
            <w:pPr>
              <w:rPr>
                <w:b/>
                <w:sz w:val="22"/>
                <w:szCs w:val="22"/>
              </w:rPr>
            </w:pPr>
            <w:r w:rsidRPr="00902049">
              <w:rPr>
                <w:b/>
                <w:sz w:val="22"/>
                <w:szCs w:val="22"/>
              </w:rPr>
              <w:t>psychiatrie)</w:t>
            </w:r>
          </w:p>
        </w:tc>
        <w:tc>
          <w:tcPr>
            <w:tcW w:w="2932" w:type="dxa"/>
            <w:shd w:val="clear" w:color="auto" w:fill="auto"/>
          </w:tcPr>
          <w:p w14:paraId="73E2E1BA" w14:textId="77777777" w:rsidR="00EB2E7D" w:rsidRPr="00902049" w:rsidRDefault="00EB2E7D" w:rsidP="00EB2E7D">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14:paraId="61FA967A" w14:textId="77777777" w:rsidR="00EB2E7D" w:rsidRPr="00902049" w:rsidRDefault="00EB2E7D" w:rsidP="00EB2E7D">
            <w:pPr>
              <w:rPr>
                <w:sz w:val="22"/>
                <w:szCs w:val="22"/>
              </w:rPr>
            </w:pPr>
          </w:p>
        </w:tc>
        <w:tc>
          <w:tcPr>
            <w:tcW w:w="4146" w:type="dxa"/>
            <w:shd w:val="clear" w:color="auto" w:fill="auto"/>
          </w:tcPr>
          <w:p w14:paraId="656BB48A" w14:textId="77777777" w:rsidR="00EB2E7D" w:rsidRPr="00902049" w:rsidRDefault="00EB2E7D" w:rsidP="00EB2E7D">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6FF9F363" w14:textId="7D1E1E78" w:rsidR="00EB2E7D" w:rsidRPr="006165C6" w:rsidRDefault="008D6B09"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2FB1453" w14:textId="77777777" w:rsidR="00EB2E7D" w:rsidRPr="006165C6" w:rsidRDefault="00EB2E7D" w:rsidP="00EB2E7D">
            <w:pPr>
              <w:rPr>
                <w:rFonts w:asciiTheme="majorHAnsi" w:hAnsiTheme="majorHAnsi"/>
                <w:b/>
                <w:sz w:val="22"/>
                <w:szCs w:val="22"/>
              </w:rPr>
            </w:pPr>
          </w:p>
        </w:tc>
      </w:tr>
      <w:tr w:rsidR="00EB2E7D" w:rsidRPr="00902049" w14:paraId="6E746F1B" w14:textId="77777777" w:rsidTr="009B5A2C">
        <w:trPr>
          <w:trHeight w:val="740"/>
        </w:trPr>
        <w:tc>
          <w:tcPr>
            <w:tcW w:w="1555" w:type="dxa"/>
            <w:shd w:val="clear" w:color="auto" w:fill="auto"/>
          </w:tcPr>
          <w:p w14:paraId="372A4369" w14:textId="77777777" w:rsidR="00EB2E7D" w:rsidRPr="00902049" w:rsidRDefault="00EB2E7D" w:rsidP="00EB2E7D">
            <w:pPr>
              <w:rPr>
                <w:b/>
                <w:sz w:val="22"/>
                <w:szCs w:val="22"/>
              </w:rPr>
            </w:pPr>
            <w:r w:rsidRPr="00902049">
              <w:rPr>
                <w:b/>
                <w:sz w:val="22"/>
                <w:szCs w:val="22"/>
              </w:rPr>
              <w:t>P2-K1-W1</w:t>
            </w:r>
          </w:p>
          <w:p w14:paraId="6B68D767"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301C7677" w14:textId="77777777" w:rsidR="00EB2E7D" w:rsidRPr="00902049" w:rsidRDefault="00EB2E7D" w:rsidP="00EB2E7D">
            <w:pPr>
              <w:rPr>
                <w:b/>
                <w:sz w:val="22"/>
                <w:szCs w:val="22"/>
              </w:rPr>
            </w:pPr>
            <w:r w:rsidRPr="00902049">
              <w:rPr>
                <w:b/>
                <w:sz w:val="22"/>
                <w:szCs w:val="22"/>
              </w:rPr>
              <w:t>Ondersteunt en begeleidt bij het ontwikkelen en behouden van vaardigheden</w:t>
            </w:r>
          </w:p>
        </w:tc>
        <w:tc>
          <w:tcPr>
            <w:tcW w:w="4120" w:type="dxa"/>
            <w:shd w:val="clear" w:color="auto" w:fill="auto"/>
          </w:tcPr>
          <w:p w14:paraId="4EF98A5F" w14:textId="77777777" w:rsidR="00EB2E7D" w:rsidRPr="00902049" w:rsidRDefault="00EB2E7D" w:rsidP="00EB2E7D">
            <w:pPr>
              <w:rPr>
                <w:sz w:val="22"/>
                <w:szCs w:val="22"/>
              </w:rPr>
            </w:pPr>
          </w:p>
        </w:tc>
        <w:tc>
          <w:tcPr>
            <w:tcW w:w="4146" w:type="dxa"/>
            <w:shd w:val="clear" w:color="auto" w:fill="auto"/>
          </w:tcPr>
          <w:p w14:paraId="563E41DE" w14:textId="77777777" w:rsidR="00EB2E7D" w:rsidRPr="00902049" w:rsidRDefault="00EB2E7D" w:rsidP="00EB2E7D">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14:paraId="2D71B5F2" w14:textId="04487177" w:rsidR="00EB2E7D" w:rsidRPr="006165C6" w:rsidRDefault="00EB2E7D" w:rsidP="00EB2E7D">
            <w:pPr>
              <w:rPr>
                <w:rFonts w:asciiTheme="majorHAnsi" w:hAnsiTheme="majorHAnsi"/>
                <w:b/>
                <w:sz w:val="22"/>
                <w:szCs w:val="22"/>
              </w:rPr>
            </w:pPr>
          </w:p>
        </w:tc>
        <w:tc>
          <w:tcPr>
            <w:tcW w:w="899" w:type="dxa"/>
            <w:shd w:val="clear" w:color="auto" w:fill="auto"/>
          </w:tcPr>
          <w:p w14:paraId="7E5DC5A6" w14:textId="6A358884" w:rsidR="00EB2E7D" w:rsidRPr="006165C6" w:rsidRDefault="008D6B09" w:rsidP="00EB2E7D">
            <w:pPr>
              <w:rPr>
                <w:rFonts w:asciiTheme="majorHAnsi" w:hAnsiTheme="majorHAnsi"/>
                <w:b/>
                <w:sz w:val="22"/>
                <w:szCs w:val="22"/>
              </w:rPr>
            </w:pPr>
            <w:r>
              <w:rPr>
                <w:rFonts w:asciiTheme="majorHAnsi" w:hAnsiTheme="majorHAnsi"/>
                <w:b/>
                <w:sz w:val="22"/>
                <w:szCs w:val="22"/>
              </w:rPr>
              <w:t>X</w:t>
            </w:r>
          </w:p>
        </w:tc>
      </w:tr>
      <w:tr w:rsidR="00EB2E7D" w:rsidRPr="00902049" w14:paraId="21073978" w14:textId="77777777" w:rsidTr="009B5A2C">
        <w:trPr>
          <w:trHeight w:val="740"/>
        </w:trPr>
        <w:tc>
          <w:tcPr>
            <w:tcW w:w="1555" w:type="dxa"/>
            <w:shd w:val="clear" w:color="auto" w:fill="auto"/>
          </w:tcPr>
          <w:p w14:paraId="03D75E1E" w14:textId="77777777" w:rsidR="00EB2E7D" w:rsidRPr="00902049" w:rsidRDefault="00EB2E7D" w:rsidP="00EB2E7D">
            <w:pPr>
              <w:rPr>
                <w:b/>
                <w:sz w:val="22"/>
                <w:szCs w:val="22"/>
              </w:rPr>
            </w:pPr>
            <w:r w:rsidRPr="00902049">
              <w:rPr>
                <w:b/>
                <w:sz w:val="22"/>
                <w:szCs w:val="22"/>
              </w:rPr>
              <w:t>P2-K1-W2</w:t>
            </w:r>
          </w:p>
          <w:p w14:paraId="78424963"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2206466A" w14:textId="77777777" w:rsidR="00EB2E7D" w:rsidRPr="00902049" w:rsidRDefault="00EB2E7D" w:rsidP="00EB2E7D">
            <w:pPr>
              <w:rPr>
                <w:b/>
                <w:sz w:val="22"/>
                <w:szCs w:val="22"/>
              </w:rPr>
            </w:pPr>
            <w:r w:rsidRPr="00902049">
              <w:rPr>
                <w:b/>
                <w:sz w:val="22"/>
                <w:szCs w:val="22"/>
              </w:rPr>
              <w:t>Communiceert met en begeleidt doelgroepen in de gehandicaptenzorg</w:t>
            </w:r>
          </w:p>
        </w:tc>
        <w:tc>
          <w:tcPr>
            <w:tcW w:w="4120" w:type="dxa"/>
            <w:shd w:val="clear" w:color="auto" w:fill="auto"/>
          </w:tcPr>
          <w:p w14:paraId="65C81644" w14:textId="77777777" w:rsidR="00EB2E7D" w:rsidRPr="00902049" w:rsidRDefault="00EB2E7D" w:rsidP="00EB2E7D">
            <w:pPr>
              <w:rPr>
                <w:sz w:val="22"/>
                <w:szCs w:val="22"/>
              </w:rPr>
            </w:pPr>
          </w:p>
        </w:tc>
        <w:tc>
          <w:tcPr>
            <w:tcW w:w="4146" w:type="dxa"/>
            <w:shd w:val="clear" w:color="auto" w:fill="auto"/>
          </w:tcPr>
          <w:p w14:paraId="480B0CAA" w14:textId="77777777"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14:paraId="6AF1A70D" w14:textId="5C87E940" w:rsidR="00EB2E7D" w:rsidRPr="006165C6" w:rsidRDefault="00EB2E7D" w:rsidP="00EB2E7D">
            <w:pPr>
              <w:rPr>
                <w:rFonts w:asciiTheme="majorHAnsi" w:hAnsiTheme="majorHAnsi"/>
                <w:b/>
                <w:sz w:val="22"/>
                <w:szCs w:val="22"/>
              </w:rPr>
            </w:pPr>
          </w:p>
        </w:tc>
        <w:tc>
          <w:tcPr>
            <w:tcW w:w="899" w:type="dxa"/>
            <w:shd w:val="clear" w:color="auto" w:fill="auto"/>
          </w:tcPr>
          <w:p w14:paraId="53A2A0FF" w14:textId="650C1BC8" w:rsidR="00EB2E7D" w:rsidRPr="006165C6" w:rsidRDefault="008D6B09" w:rsidP="00EB2E7D">
            <w:pPr>
              <w:rPr>
                <w:rFonts w:asciiTheme="majorHAnsi" w:hAnsiTheme="majorHAnsi"/>
                <w:b/>
                <w:sz w:val="22"/>
                <w:szCs w:val="22"/>
              </w:rPr>
            </w:pPr>
            <w:r>
              <w:rPr>
                <w:rFonts w:asciiTheme="majorHAnsi" w:hAnsiTheme="majorHAnsi"/>
                <w:b/>
                <w:sz w:val="22"/>
                <w:szCs w:val="22"/>
              </w:rPr>
              <w:t>X</w:t>
            </w:r>
          </w:p>
        </w:tc>
      </w:tr>
      <w:tr w:rsidR="00EB2E7D" w:rsidRPr="00902049" w14:paraId="506CE8E4" w14:textId="77777777" w:rsidTr="009B5A2C">
        <w:trPr>
          <w:trHeight w:val="740"/>
        </w:trPr>
        <w:tc>
          <w:tcPr>
            <w:tcW w:w="1555" w:type="dxa"/>
            <w:shd w:val="clear" w:color="auto" w:fill="auto"/>
          </w:tcPr>
          <w:p w14:paraId="2D347A79" w14:textId="77777777" w:rsidR="00EB2E7D" w:rsidRPr="00902049" w:rsidRDefault="00EB2E7D" w:rsidP="00EB2E7D">
            <w:pPr>
              <w:rPr>
                <w:b/>
                <w:sz w:val="22"/>
                <w:szCs w:val="22"/>
              </w:rPr>
            </w:pPr>
            <w:r w:rsidRPr="00902049">
              <w:rPr>
                <w:b/>
                <w:sz w:val="22"/>
                <w:szCs w:val="22"/>
              </w:rPr>
              <w:lastRenderedPageBreak/>
              <w:t>P2-K1-W3</w:t>
            </w:r>
          </w:p>
          <w:p w14:paraId="514B518B"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51841650" w14:textId="77777777"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14:paraId="5358EC94" w14:textId="77777777" w:rsidR="00EB2E7D" w:rsidRPr="00902049" w:rsidRDefault="00EB2E7D" w:rsidP="00EB2E7D">
            <w:pPr>
              <w:rPr>
                <w:sz w:val="22"/>
                <w:szCs w:val="22"/>
              </w:rPr>
            </w:pPr>
          </w:p>
        </w:tc>
        <w:tc>
          <w:tcPr>
            <w:tcW w:w="4146" w:type="dxa"/>
            <w:shd w:val="clear" w:color="auto" w:fill="auto"/>
          </w:tcPr>
          <w:p w14:paraId="1578CABA" w14:textId="77777777"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14:paraId="5605F6B2" w14:textId="77777777" w:rsidR="00EB2E7D" w:rsidRPr="006165C6" w:rsidRDefault="00EB2E7D" w:rsidP="00EB2E7D">
            <w:pPr>
              <w:rPr>
                <w:rFonts w:asciiTheme="majorHAnsi" w:hAnsiTheme="majorHAnsi"/>
                <w:b/>
                <w:sz w:val="22"/>
                <w:szCs w:val="22"/>
              </w:rPr>
            </w:pPr>
          </w:p>
        </w:tc>
        <w:tc>
          <w:tcPr>
            <w:tcW w:w="899" w:type="dxa"/>
            <w:shd w:val="clear" w:color="auto" w:fill="auto"/>
          </w:tcPr>
          <w:p w14:paraId="3DD5DC30" w14:textId="22C32930" w:rsidR="00EB2E7D" w:rsidRPr="006165C6" w:rsidRDefault="008D6B09" w:rsidP="00EB2E7D">
            <w:pPr>
              <w:rPr>
                <w:rFonts w:asciiTheme="majorHAnsi" w:hAnsiTheme="majorHAnsi"/>
                <w:b/>
                <w:sz w:val="22"/>
                <w:szCs w:val="22"/>
              </w:rPr>
            </w:pPr>
            <w:r>
              <w:rPr>
                <w:rFonts w:asciiTheme="majorHAnsi" w:hAnsiTheme="majorHAnsi"/>
                <w:b/>
                <w:sz w:val="22"/>
                <w:szCs w:val="22"/>
              </w:rPr>
              <w:t>X</w:t>
            </w:r>
          </w:p>
        </w:tc>
      </w:tr>
    </w:tbl>
    <w:p w14:paraId="7D2F494B" w14:textId="77777777" w:rsidR="00D67CCE" w:rsidRPr="00902049" w:rsidRDefault="00D67CCE" w:rsidP="00D67CCE">
      <w:pPr>
        <w:rPr>
          <w:b/>
          <w:sz w:val="22"/>
          <w:szCs w:val="22"/>
        </w:rPr>
      </w:pPr>
    </w:p>
    <w:p w14:paraId="1A1BB39E" w14:textId="77777777" w:rsidR="00D67CCE" w:rsidRPr="00902049" w:rsidRDefault="00D67CCE" w:rsidP="00D67CCE">
      <w:pPr>
        <w:rPr>
          <w:b/>
          <w:sz w:val="22"/>
          <w:szCs w:val="22"/>
        </w:rPr>
      </w:pPr>
    </w:p>
    <w:p w14:paraId="33C66122" w14:textId="77777777" w:rsidR="005F5350" w:rsidRPr="00902049" w:rsidRDefault="005F5350" w:rsidP="005F5350">
      <w:pPr>
        <w:pStyle w:val="BasistekstGGNet"/>
        <w:rPr>
          <w:sz w:val="22"/>
          <w:szCs w:val="22"/>
        </w:rPr>
      </w:pPr>
    </w:p>
    <w:p w14:paraId="5C8919AF" w14:textId="77777777" w:rsidR="005F5350" w:rsidRPr="00902049" w:rsidRDefault="005F5350" w:rsidP="005F5350">
      <w:pPr>
        <w:pStyle w:val="BasistekstGGNet"/>
        <w:rPr>
          <w:sz w:val="22"/>
          <w:szCs w:val="22"/>
        </w:rPr>
      </w:pPr>
    </w:p>
    <w:p w14:paraId="12AB4198"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4F0010BA"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508E855D"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069F19CE" w14:textId="77777777" w:rsidR="001F5B7F" w:rsidRDefault="001F5B7F" w:rsidP="00985636">
      <w:pPr>
        <w:pStyle w:val="BasistekstGGNet"/>
      </w:pPr>
    </w:p>
    <w:p w14:paraId="20AD9F39" w14:textId="77777777" w:rsidR="002475EB" w:rsidRDefault="002475EB" w:rsidP="00985636">
      <w:pPr>
        <w:pStyle w:val="BasistekstGGNet"/>
      </w:pPr>
    </w:p>
    <w:p w14:paraId="3FC207B4" w14:textId="77777777" w:rsidR="00902049" w:rsidRDefault="00902049" w:rsidP="00985636">
      <w:pPr>
        <w:pStyle w:val="BasistekstGGNet"/>
      </w:pPr>
    </w:p>
    <w:p w14:paraId="11AE4E7F" w14:textId="77777777" w:rsidR="00902049" w:rsidRDefault="00902049" w:rsidP="00985636">
      <w:pPr>
        <w:pStyle w:val="BasistekstGGNet"/>
      </w:pPr>
    </w:p>
    <w:p w14:paraId="67062A43" w14:textId="77777777" w:rsidR="00902049" w:rsidRDefault="00902049" w:rsidP="00985636">
      <w:pPr>
        <w:pStyle w:val="BasistekstGGNet"/>
      </w:pPr>
    </w:p>
    <w:p w14:paraId="72903B28" w14:textId="77777777" w:rsidR="00902049" w:rsidRDefault="00902049" w:rsidP="00985636">
      <w:pPr>
        <w:pStyle w:val="BasistekstGGNet"/>
      </w:pPr>
    </w:p>
    <w:p w14:paraId="223A602C" w14:textId="77777777" w:rsidR="00902049" w:rsidRDefault="00902049" w:rsidP="00985636">
      <w:pPr>
        <w:pStyle w:val="BasistekstGGNet"/>
      </w:pPr>
    </w:p>
    <w:p w14:paraId="34884E87" w14:textId="77777777" w:rsidR="00902049" w:rsidRDefault="00902049" w:rsidP="00985636">
      <w:pPr>
        <w:pStyle w:val="BasistekstGGNet"/>
      </w:pPr>
    </w:p>
    <w:p w14:paraId="6C396303" w14:textId="77777777" w:rsidR="00AC5E6A" w:rsidRDefault="00AC5E6A" w:rsidP="00985636">
      <w:pPr>
        <w:pStyle w:val="BasistekstGGNet"/>
      </w:pPr>
    </w:p>
    <w:p w14:paraId="70985F5A" w14:textId="77777777" w:rsidR="00AC5E6A" w:rsidRDefault="00AC5E6A" w:rsidP="00985636">
      <w:pPr>
        <w:pStyle w:val="BasistekstGGNet"/>
      </w:pPr>
    </w:p>
    <w:p w14:paraId="208EE3E0" w14:textId="77777777" w:rsidR="00AC5E6A" w:rsidRDefault="00AC5E6A" w:rsidP="00985636">
      <w:pPr>
        <w:pStyle w:val="BasistekstGGNet"/>
      </w:pPr>
    </w:p>
    <w:p w14:paraId="24C8DCAC" w14:textId="77777777" w:rsidR="00AC5E6A" w:rsidRDefault="00AC5E6A" w:rsidP="00985636">
      <w:pPr>
        <w:pStyle w:val="BasistekstGGNet"/>
      </w:pPr>
    </w:p>
    <w:p w14:paraId="48C67339" w14:textId="77777777" w:rsidR="00AC5E6A" w:rsidRDefault="00AC5E6A" w:rsidP="00985636">
      <w:pPr>
        <w:pStyle w:val="BasistekstGGNet"/>
      </w:pPr>
    </w:p>
    <w:p w14:paraId="003F2927" w14:textId="77777777" w:rsidR="00AC5E6A" w:rsidRDefault="00AC5E6A" w:rsidP="00985636">
      <w:pPr>
        <w:pStyle w:val="BasistekstGGNet"/>
      </w:pPr>
    </w:p>
    <w:p w14:paraId="121A6FAC" w14:textId="77777777" w:rsidR="00AC5E6A" w:rsidRDefault="00AC5E6A" w:rsidP="00985636">
      <w:pPr>
        <w:pStyle w:val="BasistekstGGNet"/>
      </w:pPr>
    </w:p>
    <w:p w14:paraId="1B3ADD4C" w14:textId="77777777" w:rsidR="00AC5E6A" w:rsidRDefault="00AC5E6A" w:rsidP="00985636">
      <w:pPr>
        <w:pStyle w:val="BasistekstGGNet"/>
      </w:pPr>
    </w:p>
    <w:p w14:paraId="3C487D37" w14:textId="77777777" w:rsidR="00AC5E6A" w:rsidRDefault="00AC5E6A" w:rsidP="00985636">
      <w:pPr>
        <w:pStyle w:val="BasistekstGGNet"/>
      </w:pPr>
    </w:p>
    <w:p w14:paraId="43F87368" w14:textId="77777777" w:rsidR="00AC5E6A" w:rsidRDefault="00AC5E6A" w:rsidP="00985636">
      <w:pPr>
        <w:pStyle w:val="BasistekstGGNet"/>
      </w:pPr>
    </w:p>
    <w:p w14:paraId="2D70411D" w14:textId="77777777" w:rsidR="00AC5E6A" w:rsidRDefault="00AC5E6A" w:rsidP="00985636">
      <w:pPr>
        <w:pStyle w:val="BasistekstGGNet"/>
      </w:pPr>
    </w:p>
    <w:p w14:paraId="467EB154" w14:textId="77777777" w:rsidR="00902049" w:rsidRDefault="00902049" w:rsidP="00985636">
      <w:pPr>
        <w:pStyle w:val="BasistekstGGNet"/>
      </w:pPr>
    </w:p>
    <w:p w14:paraId="0565BB69" w14:textId="77777777" w:rsidR="00902049" w:rsidRDefault="00902049" w:rsidP="00985636">
      <w:pPr>
        <w:pStyle w:val="BasistekstGGNet"/>
      </w:pPr>
    </w:p>
    <w:p w14:paraId="2AD36118" w14:textId="77777777" w:rsidR="00902049" w:rsidRDefault="00902049" w:rsidP="00985636">
      <w:pPr>
        <w:pStyle w:val="BasistekstGGNet"/>
      </w:pPr>
    </w:p>
    <w:p w14:paraId="0A40A72B"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40CAD1FD" w14:textId="77777777" w:rsidTr="008347B2">
        <w:tc>
          <w:tcPr>
            <w:tcW w:w="637" w:type="dxa"/>
            <w:tcBorders>
              <w:bottom w:val="single" w:sz="4" w:space="0" w:color="auto"/>
            </w:tcBorders>
            <w:shd w:val="clear" w:color="auto" w:fill="3D9EA0" w:themeFill="accent1" w:themeFillShade="BF"/>
          </w:tcPr>
          <w:p w14:paraId="6D59E11A" w14:textId="77777777" w:rsidR="00985636" w:rsidRPr="008347B2" w:rsidRDefault="00985636" w:rsidP="00741551">
            <w:pPr>
              <w:pStyle w:val="Koptekst"/>
              <w:rPr>
                <w:b/>
                <w:sz w:val="28"/>
                <w:szCs w:val="28"/>
              </w:rPr>
            </w:pPr>
            <w:r w:rsidRPr="008347B2">
              <w:rPr>
                <w:b/>
                <w:sz w:val="28"/>
                <w:szCs w:val="28"/>
              </w:rPr>
              <w:lastRenderedPageBreak/>
              <w:t xml:space="preserve">4. </w:t>
            </w:r>
          </w:p>
          <w:p w14:paraId="2C1DA366"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08124AC3" w14:textId="77777777" w:rsidR="00985636" w:rsidRPr="008347B2" w:rsidRDefault="00985636" w:rsidP="00741551">
            <w:pPr>
              <w:pStyle w:val="Koptekst"/>
              <w:rPr>
                <w:sz w:val="28"/>
                <w:szCs w:val="28"/>
              </w:rPr>
            </w:pPr>
            <w:r w:rsidRPr="008347B2">
              <w:rPr>
                <w:b/>
                <w:sz w:val="28"/>
                <w:szCs w:val="28"/>
              </w:rPr>
              <w:t xml:space="preserve">HBO-V </w:t>
            </w:r>
          </w:p>
        </w:tc>
      </w:tr>
    </w:tbl>
    <w:p w14:paraId="3FE6A4C3" w14:textId="77777777" w:rsidR="00985636" w:rsidRDefault="00985636" w:rsidP="00985636"/>
    <w:p w14:paraId="0E4B9C1E"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05B0E51F" w14:textId="77777777" w:rsidR="001A57A7" w:rsidRDefault="001A57A7" w:rsidP="001A57A7">
      <w:pPr>
        <w:pStyle w:val="BasistekstGGNet"/>
      </w:pPr>
    </w:p>
    <w:p w14:paraId="6E528EE8" w14:textId="77777777" w:rsidR="001A57A7" w:rsidRPr="001A57A7" w:rsidRDefault="001A57A7" w:rsidP="001A57A7">
      <w:pPr>
        <w:pStyle w:val="BasistekstGGNet"/>
      </w:pPr>
    </w:p>
    <w:p w14:paraId="70414068" w14:textId="77777777" w:rsidR="00985636" w:rsidRPr="008347B2" w:rsidRDefault="00985636" w:rsidP="00D67CCE">
      <w:pPr>
        <w:pStyle w:val="BasistekstGGNet"/>
        <w:rPr>
          <w:sz w:val="22"/>
          <w:szCs w:val="22"/>
        </w:rPr>
      </w:pPr>
    </w:p>
    <w:p w14:paraId="1250C5CD"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46789929" wp14:editId="1B9883B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123A" w14:textId="77777777" w:rsidR="00985636" w:rsidRPr="008347B2" w:rsidRDefault="00985636" w:rsidP="00D67CCE">
      <w:pPr>
        <w:pStyle w:val="BasistekstGGNet"/>
        <w:rPr>
          <w:sz w:val="22"/>
          <w:szCs w:val="22"/>
        </w:rPr>
      </w:pPr>
    </w:p>
    <w:p w14:paraId="6CE52338" w14:textId="77777777" w:rsidR="00985636" w:rsidRPr="008347B2" w:rsidRDefault="00985636" w:rsidP="00D67CCE">
      <w:pPr>
        <w:pStyle w:val="BasistekstGGNet"/>
        <w:rPr>
          <w:sz w:val="22"/>
          <w:szCs w:val="22"/>
        </w:rPr>
      </w:pPr>
    </w:p>
    <w:p w14:paraId="2D85079E" w14:textId="77777777" w:rsidR="009B63AF" w:rsidRPr="008347B2" w:rsidRDefault="009B63AF" w:rsidP="00D67CCE">
      <w:pPr>
        <w:pStyle w:val="BasistekstGGNet"/>
        <w:rPr>
          <w:sz w:val="22"/>
          <w:szCs w:val="22"/>
        </w:rPr>
      </w:pPr>
    </w:p>
    <w:p w14:paraId="6381FE01" w14:textId="77777777" w:rsidR="00D81A95" w:rsidRPr="008347B2" w:rsidRDefault="00D81A95" w:rsidP="00D67CCE">
      <w:pPr>
        <w:pStyle w:val="BasistekstGGNet"/>
        <w:rPr>
          <w:sz w:val="22"/>
          <w:szCs w:val="22"/>
        </w:rPr>
      </w:pPr>
    </w:p>
    <w:p w14:paraId="0CFA62C1" w14:textId="77777777" w:rsidR="00D81A95" w:rsidRPr="008347B2" w:rsidRDefault="00D81A95" w:rsidP="00D67CCE">
      <w:pPr>
        <w:pStyle w:val="BasistekstGGNet"/>
        <w:rPr>
          <w:sz w:val="22"/>
          <w:szCs w:val="22"/>
        </w:rPr>
      </w:pPr>
    </w:p>
    <w:p w14:paraId="7CAB3949" w14:textId="77777777" w:rsidR="00D81A95" w:rsidRPr="008347B2" w:rsidRDefault="00D81A95" w:rsidP="00D67CCE">
      <w:pPr>
        <w:pStyle w:val="BasistekstGGNet"/>
        <w:rPr>
          <w:sz w:val="22"/>
          <w:szCs w:val="22"/>
        </w:rPr>
      </w:pPr>
    </w:p>
    <w:p w14:paraId="4FC1A80B" w14:textId="77777777" w:rsidR="00D81A95" w:rsidRPr="008347B2" w:rsidRDefault="00D81A95" w:rsidP="00D67CCE">
      <w:pPr>
        <w:pStyle w:val="BasistekstGGNet"/>
        <w:rPr>
          <w:sz w:val="22"/>
          <w:szCs w:val="22"/>
        </w:rPr>
      </w:pPr>
    </w:p>
    <w:p w14:paraId="53589805" w14:textId="77777777" w:rsidR="00D81A95" w:rsidRPr="008347B2" w:rsidRDefault="00D81A95" w:rsidP="00D67CCE">
      <w:pPr>
        <w:pStyle w:val="BasistekstGGNet"/>
        <w:rPr>
          <w:sz w:val="22"/>
          <w:szCs w:val="22"/>
        </w:rPr>
      </w:pPr>
    </w:p>
    <w:p w14:paraId="08CCD27C" w14:textId="77777777" w:rsidR="00D81A95" w:rsidRPr="008347B2" w:rsidRDefault="00D81A95" w:rsidP="00D67CCE">
      <w:pPr>
        <w:pStyle w:val="BasistekstGGNet"/>
        <w:rPr>
          <w:sz w:val="22"/>
          <w:szCs w:val="22"/>
        </w:rPr>
      </w:pPr>
    </w:p>
    <w:p w14:paraId="34B38A48" w14:textId="77777777" w:rsidR="00D81A95" w:rsidRPr="008347B2" w:rsidRDefault="00D81A95" w:rsidP="00D67CCE">
      <w:pPr>
        <w:pStyle w:val="BasistekstGGNet"/>
        <w:rPr>
          <w:sz w:val="22"/>
          <w:szCs w:val="22"/>
        </w:rPr>
      </w:pPr>
    </w:p>
    <w:p w14:paraId="66CCBE93" w14:textId="77777777" w:rsidR="00D81A95" w:rsidRPr="008347B2" w:rsidRDefault="00D81A95" w:rsidP="00D67CCE">
      <w:pPr>
        <w:pStyle w:val="BasistekstGGNet"/>
        <w:rPr>
          <w:sz w:val="22"/>
          <w:szCs w:val="22"/>
        </w:rPr>
      </w:pPr>
    </w:p>
    <w:p w14:paraId="57B8061C" w14:textId="77777777" w:rsidR="00D81A95" w:rsidRPr="008347B2" w:rsidRDefault="00D81A95" w:rsidP="00D67CCE">
      <w:pPr>
        <w:pStyle w:val="BasistekstGGNet"/>
        <w:rPr>
          <w:sz w:val="22"/>
          <w:szCs w:val="22"/>
        </w:rPr>
      </w:pPr>
    </w:p>
    <w:p w14:paraId="49CF51EA" w14:textId="77777777" w:rsidR="00D81A95" w:rsidRPr="008347B2" w:rsidRDefault="00D81A95" w:rsidP="00D67CCE">
      <w:pPr>
        <w:pStyle w:val="BasistekstGGNet"/>
        <w:rPr>
          <w:sz w:val="22"/>
          <w:szCs w:val="22"/>
        </w:rPr>
      </w:pPr>
    </w:p>
    <w:p w14:paraId="31864D82" w14:textId="77777777" w:rsidR="00D81A95" w:rsidRPr="008347B2" w:rsidRDefault="00D81A95" w:rsidP="00D67CCE">
      <w:pPr>
        <w:pStyle w:val="BasistekstGGNet"/>
        <w:rPr>
          <w:sz w:val="22"/>
          <w:szCs w:val="22"/>
        </w:rPr>
      </w:pPr>
    </w:p>
    <w:p w14:paraId="0858435B" w14:textId="77777777" w:rsidR="00D81A95" w:rsidRPr="008347B2" w:rsidRDefault="00D81A95" w:rsidP="00D67CCE">
      <w:pPr>
        <w:pStyle w:val="BasistekstGGNet"/>
        <w:rPr>
          <w:sz w:val="22"/>
          <w:szCs w:val="22"/>
        </w:rPr>
      </w:pPr>
    </w:p>
    <w:p w14:paraId="3D1CA657" w14:textId="77777777" w:rsidR="00D81A95" w:rsidRPr="008347B2" w:rsidRDefault="00D81A95" w:rsidP="00D67CCE">
      <w:pPr>
        <w:pStyle w:val="BasistekstGGNet"/>
        <w:rPr>
          <w:sz w:val="22"/>
          <w:szCs w:val="22"/>
        </w:rPr>
      </w:pPr>
    </w:p>
    <w:p w14:paraId="0F263EDC" w14:textId="77777777" w:rsidR="00D81A95" w:rsidRPr="008347B2" w:rsidRDefault="00D81A95" w:rsidP="00D67CCE">
      <w:pPr>
        <w:pStyle w:val="BasistekstGGNet"/>
        <w:rPr>
          <w:sz w:val="22"/>
          <w:szCs w:val="22"/>
        </w:rPr>
      </w:pPr>
    </w:p>
    <w:p w14:paraId="49463CF0" w14:textId="77777777" w:rsidR="00D81A95" w:rsidRPr="008347B2" w:rsidRDefault="00D81A95" w:rsidP="00D67CCE">
      <w:pPr>
        <w:pStyle w:val="BasistekstGGNet"/>
        <w:rPr>
          <w:sz w:val="22"/>
          <w:szCs w:val="22"/>
        </w:rPr>
      </w:pPr>
    </w:p>
    <w:p w14:paraId="269C93D0" w14:textId="77777777" w:rsidR="00D81A95" w:rsidRPr="008347B2" w:rsidRDefault="00D81A95" w:rsidP="00D67CCE">
      <w:pPr>
        <w:pStyle w:val="BasistekstGGNet"/>
        <w:rPr>
          <w:sz w:val="22"/>
          <w:szCs w:val="22"/>
        </w:rPr>
      </w:pPr>
    </w:p>
    <w:p w14:paraId="5FDF571F" w14:textId="77777777" w:rsidR="00D81A95" w:rsidRPr="008347B2" w:rsidRDefault="00D81A95" w:rsidP="00D67CCE">
      <w:pPr>
        <w:pStyle w:val="BasistekstGGNet"/>
        <w:rPr>
          <w:sz w:val="22"/>
          <w:szCs w:val="22"/>
        </w:rPr>
      </w:pPr>
    </w:p>
    <w:p w14:paraId="161E21D2" w14:textId="77777777" w:rsidR="00D81A95" w:rsidRPr="008347B2" w:rsidRDefault="00D81A95" w:rsidP="00D67CCE">
      <w:pPr>
        <w:pStyle w:val="BasistekstGGNet"/>
        <w:rPr>
          <w:sz w:val="22"/>
          <w:szCs w:val="22"/>
        </w:rPr>
      </w:pPr>
    </w:p>
    <w:p w14:paraId="1D043BCD" w14:textId="77777777" w:rsidR="00D81A95" w:rsidRPr="008347B2" w:rsidRDefault="00D81A95" w:rsidP="00D67CCE">
      <w:pPr>
        <w:pStyle w:val="BasistekstGGNet"/>
        <w:rPr>
          <w:sz w:val="22"/>
          <w:szCs w:val="22"/>
        </w:rPr>
      </w:pPr>
    </w:p>
    <w:p w14:paraId="4676D807" w14:textId="77777777" w:rsidR="00D81A95" w:rsidRPr="008347B2" w:rsidRDefault="00D81A95" w:rsidP="00D67CCE">
      <w:pPr>
        <w:pStyle w:val="BasistekstGGNet"/>
        <w:rPr>
          <w:sz w:val="22"/>
          <w:szCs w:val="22"/>
        </w:rPr>
      </w:pPr>
    </w:p>
    <w:p w14:paraId="584A52FE" w14:textId="77777777" w:rsidR="00D81A95" w:rsidRPr="008347B2" w:rsidRDefault="00D81A95" w:rsidP="00D67CCE">
      <w:pPr>
        <w:pStyle w:val="BasistekstGGNet"/>
        <w:rPr>
          <w:sz w:val="22"/>
          <w:szCs w:val="22"/>
        </w:rPr>
      </w:pPr>
    </w:p>
    <w:p w14:paraId="365EBAEF" w14:textId="77777777" w:rsidR="00D81A95" w:rsidRPr="008347B2" w:rsidRDefault="00D81A95" w:rsidP="00D67CCE">
      <w:pPr>
        <w:pStyle w:val="BasistekstGGNet"/>
        <w:rPr>
          <w:sz w:val="22"/>
          <w:szCs w:val="22"/>
        </w:rPr>
      </w:pPr>
    </w:p>
    <w:p w14:paraId="6B362270" w14:textId="77777777" w:rsidR="008347B2" w:rsidRDefault="008347B2" w:rsidP="00D43AE9">
      <w:pPr>
        <w:pStyle w:val="Geenafstand"/>
        <w:rPr>
          <w:rStyle w:val="Nadruk"/>
          <w:sz w:val="22"/>
          <w:szCs w:val="22"/>
        </w:rPr>
      </w:pPr>
    </w:p>
    <w:p w14:paraId="16D404B2" w14:textId="77777777"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14:paraId="5EC4EA9E"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36993F4"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445DC857"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51AD3244" w14:textId="77777777" w:rsidTr="005B51C4">
        <w:tc>
          <w:tcPr>
            <w:tcW w:w="14029" w:type="dxa"/>
            <w:shd w:val="clear" w:color="auto" w:fill="A2DADB" w:themeFill="accent1" w:themeFillTint="99"/>
          </w:tcPr>
          <w:p w14:paraId="5CDB7D22" w14:textId="77777777"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14:paraId="6B5C5EC9" w14:textId="77777777" w:rsidR="001D4D55" w:rsidRPr="00AD2CDD" w:rsidRDefault="001D4D55" w:rsidP="00741551">
            <w:pPr>
              <w:rPr>
                <w:rFonts w:asciiTheme="majorHAnsi" w:hAnsiTheme="majorHAnsi"/>
                <w:sz w:val="22"/>
                <w:szCs w:val="22"/>
              </w:rPr>
            </w:pPr>
          </w:p>
        </w:tc>
      </w:tr>
    </w:tbl>
    <w:p w14:paraId="7C6E2E3F"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447D59F4" w14:textId="77777777" w:rsidTr="00E535F6">
        <w:tc>
          <w:tcPr>
            <w:tcW w:w="3397" w:type="dxa"/>
          </w:tcPr>
          <w:p w14:paraId="29F11508"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20C0AE59"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1AED4907"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1C1749F7"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4D17B792" w14:textId="77777777" w:rsidTr="00E535F6">
        <w:tc>
          <w:tcPr>
            <w:tcW w:w="3397" w:type="dxa"/>
          </w:tcPr>
          <w:p w14:paraId="17F0BB96"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09592A16"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3CB03122"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4E59C675"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651F5FED"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7FAFF6BD"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1C99A33A"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181C038F" w14:textId="77777777" w:rsidTr="00E535F6">
        <w:tc>
          <w:tcPr>
            <w:tcW w:w="3397" w:type="dxa"/>
          </w:tcPr>
          <w:p w14:paraId="21EA2B2A"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2F86BCE8"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F09D12B"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16AA4400"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14:paraId="1CFF84A0"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118FB2B0"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50C6C521"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14:paraId="74856FDB"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3E2121D7"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6B399E5C" w14:textId="77777777" w:rsidTr="00E535F6">
        <w:tc>
          <w:tcPr>
            <w:tcW w:w="3397" w:type="dxa"/>
          </w:tcPr>
          <w:p w14:paraId="05C13F3F"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14:paraId="61A41380" w14:textId="77777777" w:rsidR="00161316" w:rsidRPr="00AD2CDD" w:rsidRDefault="00161316" w:rsidP="00741551">
            <w:pPr>
              <w:pStyle w:val="BasistekstGGNet"/>
              <w:rPr>
                <w:rFonts w:asciiTheme="majorHAnsi" w:hAnsiTheme="majorHAnsi"/>
                <w:sz w:val="22"/>
                <w:szCs w:val="22"/>
                <w:highlight w:val="yellow"/>
              </w:rPr>
            </w:pPr>
          </w:p>
          <w:p w14:paraId="6E8CF781" w14:textId="77777777" w:rsidR="00161316" w:rsidRPr="00AD2CDD" w:rsidRDefault="00161316" w:rsidP="00741551">
            <w:pPr>
              <w:pStyle w:val="BasistekstGGNet"/>
              <w:rPr>
                <w:rFonts w:asciiTheme="majorHAnsi" w:hAnsiTheme="majorHAnsi"/>
                <w:sz w:val="22"/>
                <w:szCs w:val="22"/>
                <w:highlight w:val="yellow"/>
              </w:rPr>
            </w:pPr>
          </w:p>
          <w:p w14:paraId="3100002F"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14D1D2D7" w14:textId="1D92E500" w:rsidR="00B24F8E" w:rsidRPr="008D6B09" w:rsidRDefault="008D6B09" w:rsidP="00741551">
            <w:pPr>
              <w:pStyle w:val="BasistekstGGNet"/>
              <w:spacing w:line="240" w:lineRule="auto"/>
              <w:rPr>
                <w:rFonts w:asciiTheme="majorHAnsi" w:hAnsiTheme="majorHAnsi"/>
                <w:bCs/>
                <w:iCs/>
                <w:sz w:val="22"/>
                <w:szCs w:val="22"/>
              </w:rPr>
            </w:pPr>
            <w:r w:rsidRPr="008D6B09">
              <w:rPr>
                <w:rFonts w:asciiTheme="majorHAnsi" w:hAnsiTheme="majorHAnsi"/>
                <w:bCs/>
                <w:iCs/>
                <w:sz w:val="22"/>
                <w:szCs w:val="22"/>
              </w:rPr>
              <w:t xml:space="preserve">Ondersteunen zelfmanagement, vanuit de woonbegeleiding werken we herstel georiënteerd. Dit betekent dat we zoveel mogelijk iemand in zijn of haar eigen kracht zetten . In het dagelijkse leven ondersteunen we om </w:t>
            </w:r>
            <w:r>
              <w:rPr>
                <w:rFonts w:asciiTheme="majorHAnsi" w:hAnsiTheme="majorHAnsi"/>
                <w:bCs/>
                <w:iCs/>
                <w:sz w:val="22"/>
                <w:szCs w:val="22"/>
              </w:rPr>
              <w:t xml:space="preserve">de client zoveel mogelijk zelf te laten doen op het gebied van de woonzorgdomeinen. </w:t>
            </w:r>
          </w:p>
          <w:p w14:paraId="5092398D"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4B6BFF3"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1EE8C1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7804A4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0FAD96E7" w14:textId="77777777" w:rsidR="00E535F6" w:rsidRPr="00AD2CDD" w:rsidRDefault="00E535F6" w:rsidP="00741551">
            <w:pPr>
              <w:pStyle w:val="BasistekstGGNet"/>
              <w:spacing w:line="240" w:lineRule="auto"/>
              <w:rPr>
                <w:rFonts w:asciiTheme="majorHAnsi" w:hAnsiTheme="majorHAnsi"/>
                <w:b/>
                <w:i/>
                <w:sz w:val="22"/>
                <w:szCs w:val="22"/>
                <w:u w:val="single"/>
              </w:rPr>
            </w:pPr>
          </w:p>
          <w:p w14:paraId="1182D5F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3581BFB" w14:textId="77777777" w:rsidR="00E535F6" w:rsidRPr="00AD2CDD" w:rsidRDefault="00E535F6" w:rsidP="00741551">
            <w:pPr>
              <w:pStyle w:val="BasistekstGGNet"/>
              <w:spacing w:line="240" w:lineRule="auto"/>
              <w:rPr>
                <w:rFonts w:asciiTheme="majorHAnsi" w:hAnsiTheme="majorHAnsi"/>
                <w:b/>
                <w:i/>
                <w:sz w:val="22"/>
                <w:szCs w:val="22"/>
                <w:u w:val="single"/>
              </w:rPr>
            </w:pPr>
          </w:p>
          <w:p w14:paraId="46365A8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2E3CC26B" w14:textId="77777777" w:rsidR="00E535F6" w:rsidRDefault="00E535F6" w:rsidP="00741551">
            <w:pPr>
              <w:pStyle w:val="BasistekstGGNet"/>
              <w:spacing w:line="240" w:lineRule="auto"/>
              <w:rPr>
                <w:rFonts w:asciiTheme="majorHAnsi" w:hAnsiTheme="majorHAnsi"/>
                <w:b/>
                <w:i/>
                <w:sz w:val="22"/>
                <w:szCs w:val="22"/>
                <w:u w:val="single"/>
              </w:rPr>
            </w:pPr>
          </w:p>
          <w:p w14:paraId="6BFB4BA0" w14:textId="77777777" w:rsidR="00AD2CDD" w:rsidRDefault="00AD2CDD" w:rsidP="00741551">
            <w:pPr>
              <w:pStyle w:val="BasistekstGGNet"/>
              <w:spacing w:line="240" w:lineRule="auto"/>
              <w:rPr>
                <w:rFonts w:asciiTheme="majorHAnsi" w:hAnsiTheme="majorHAnsi"/>
                <w:b/>
                <w:i/>
                <w:sz w:val="22"/>
                <w:szCs w:val="22"/>
                <w:u w:val="single"/>
              </w:rPr>
            </w:pPr>
          </w:p>
          <w:p w14:paraId="22912147" w14:textId="77777777" w:rsidR="00AD2CDD" w:rsidRDefault="00AD2CDD" w:rsidP="00741551">
            <w:pPr>
              <w:pStyle w:val="BasistekstGGNet"/>
              <w:spacing w:line="240" w:lineRule="auto"/>
              <w:rPr>
                <w:rFonts w:asciiTheme="majorHAnsi" w:hAnsiTheme="majorHAnsi"/>
                <w:b/>
                <w:i/>
                <w:sz w:val="22"/>
                <w:szCs w:val="22"/>
                <w:u w:val="single"/>
              </w:rPr>
            </w:pPr>
          </w:p>
          <w:p w14:paraId="34B666DA" w14:textId="77777777" w:rsidR="00AD2CDD" w:rsidRDefault="00AD2CDD" w:rsidP="00741551">
            <w:pPr>
              <w:pStyle w:val="BasistekstGGNet"/>
              <w:spacing w:line="240" w:lineRule="auto"/>
              <w:rPr>
                <w:rFonts w:asciiTheme="majorHAnsi" w:hAnsiTheme="majorHAnsi"/>
                <w:b/>
                <w:i/>
                <w:sz w:val="22"/>
                <w:szCs w:val="22"/>
                <w:u w:val="single"/>
              </w:rPr>
            </w:pPr>
          </w:p>
          <w:p w14:paraId="54948CAA" w14:textId="77777777" w:rsidR="00AD2CDD" w:rsidRDefault="00AD2CDD" w:rsidP="00741551">
            <w:pPr>
              <w:pStyle w:val="BasistekstGGNet"/>
              <w:spacing w:line="240" w:lineRule="auto"/>
              <w:rPr>
                <w:rFonts w:asciiTheme="majorHAnsi" w:hAnsiTheme="majorHAnsi"/>
                <w:b/>
                <w:i/>
                <w:sz w:val="22"/>
                <w:szCs w:val="22"/>
                <w:u w:val="single"/>
              </w:rPr>
            </w:pPr>
          </w:p>
          <w:p w14:paraId="61E53CEF" w14:textId="77777777" w:rsidR="00AD2CDD" w:rsidRDefault="00AD2CDD" w:rsidP="00741551">
            <w:pPr>
              <w:pStyle w:val="BasistekstGGNet"/>
              <w:spacing w:line="240" w:lineRule="auto"/>
              <w:rPr>
                <w:rFonts w:asciiTheme="majorHAnsi" w:hAnsiTheme="majorHAnsi"/>
                <w:b/>
                <w:i/>
                <w:sz w:val="22"/>
                <w:szCs w:val="22"/>
                <w:u w:val="single"/>
              </w:rPr>
            </w:pPr>
          </w:p>
          <w:p w14:paraId="325F7B3C" w14:textId="77777777" w:rsidR="00AD2CDD" w:rsidRDefault="00AD2CDD" w:rsidP="00741551">
            <w:pPr>
              <w:pStyle w:val="BasistekstGGNet"/>
              <w:spacing w:line="240" w:lineRule="auto"/>
              <w:rPr>
                <w:rFonts w:asciiTheme="majorHAnsi" w:hAnsiTheme="majorHAnsi"/>
                <w:b/>
                <w:i/>
                <w:sz w:val="22"/>
                <w:szCs w:val="22"/>
                <w:u w:val="single"/>
              </w:rPr>
            </w:pPr>
          </w:p>
          <w:p w14:paraId="1407818B" w14:textId="77777777" w:rsidR="00AD2CDD" w:rsidRDefault="00AD2CDD" w:rsidP="00741551">
            <w:pPr>
              <w:pStyle w:val="BasistekstGGNet"/>
              <w:spacing w:line="240" w:lineRule="auto"/>
              <w:rPr>
                <w:rFonts w:asciiTheme="majorHAnsi" w:hAnsiTheme="majorHAnsi"/>
                <w:b/>
                <w:i/>
                <w:sz w:val="22"/>
                <w:szCs w:val="22"/>
                <w:u w:val="single"/>
              </w:rPr>
            </w:pPr>
          </w:p>
          <w:p w14:paraId="7F0175AD" w14:textId="77777777" w:rsidR="00AD2CDD" w:rsidRDefault="00AD2CDD" w:rsidP="00741551">
            <w:pPr>
              <w:pStyle w:val="BasistekstGGNet"/>
              <w:spacing w:line="240" w:lineRule="auto"/>
              <w:rPr>
                <w:rFonts w:asciiTheme="majorHAnsi" w:hAnsiTheme="majorHAnsi"/>
                <w:b/>
                <w:i/>
                <w:sz w:val="22"/>
                <w:szCs w:val="22"/>
                <w:u w:val="single"/>
              </w:rPr>
            </w:pPr>
          </w:p>
          <w:p w14:paraId="760C7949" w14:textId="77777777" w:rsidR="00AD2CDD" w:rsidRDefault="00AD2CDD" w:rsidP="00741551">
            <w:pPr>
              <w:pStyle w:val="BasistekstGGNet"/>
              <w:spacing w:line="240" w:lineRule="auto"/>
              <w:rPr>
                <w:rFonts w:asciiTheme="majorHAnsi" w:hAnsiTheme="majorHAnsi"/>
                <w:b/>
                <w:i/>
                <w:sz w:val="22"/>
                <w:szCs w:val="22"/>
                <w:u w:val="single"/>
              </w:rPr>
            </w:pPr>
          </w:p>
          <w:p w14:paraId="5795E712" w14:textId="77777777" w:rsidR="00AD2CDD" w:rsidRDefault="00AD2CDD" w:rsidP="00741551">
            <w:pPr>
              <w:pStyle w:val="BasistekstGGNet"/>
              <w:spacing w:line="240" w:lineRule="auto"/>
              <w:rPr>
                <w:rFonts w:asciiTheme="majorHAnsi" w:hAnsiTheme="majorHAnsi"/>
                <w:b/>
                <w:i/>
                <w:sz w:val="22"/>
                <w:szCs w:val="22"/>
                <w:u w:val="single"/>
              </w:rPr>
            </w:pPr>
          </w:p>
          <w:p w14:paraId="2CCE79A1" w14:textId="77777777" w:rsidR="00AD2CDD" w:rsidRDefault="00AD2CDD" w:rsidP="00741551">
            <w:pPr>
              <w:pStyle w:val="BasistekstGGNet"/>
              <w:spacing w:line="240" w:lineRule="auto"/>
              <w:rPr>
                <w:rFonts w:asciiTheme="majorHAnsi" w:hAnsiTheme="majorHAnsi"/>
                <w:b/>
                <w:i/>
                <w:sz w:val="22"/>
                <w:szCs w:val="22"/>
                <w:u w:val="single"/>
              </w:rPr>
            </w:pPr>
          </w:p>
          <w:p w14:paraId="081CD209" w14:textId="77777777" w:rsidR="00AD2CDD" w:rsidRPr="00AD2CDD" w:rsidRDefault="00AD2CDD" w:rsidP="00741551">
            <w:pPr>
              <w:pStyle w:val="BasistekstGGNet"/>
              <w:spacing w:line="240" w:lineRule="auto"/>
              <w:rPr>
                <w:rFonts w:asciiTheme="majorHAnsi" w:hAnsiTheme="majorHAnsi"/>
                <w:b/>
                <w:i/>
                <w:sz w:val="22"/>
                <w:szCs w:val="22"/>
                <w:u w:val="single"/>
              </w:rPr>
            </w:pPr>
          </w:p>
          <w:p w14:paraId="54B24DC1" w14:textId="77777777" w:rsidR="00E535F6" w:rsidRPr="00AD2CDD" w:rsidRDefault="00E535F6" w:rsidP="00741551">
            <w:pPr>
              <w:pStyle w:val="BasistekstGGNet"/>
              <w:spacing w:line="240" w:lineRule="auto"/>
              <w:rPr>
                <w:rFonts w:asciiTheme="majorHAnsi" w:hAnsiTheme="majorHAnsi"/>
                <w:b/>
                <w:i/>
                <w:sz w:val="22"/>
                <w:szCs w:val="22"/>
                <w:u w:val="single"/>
              </w:rPr>
            </w:pPr>
          </w:p>
          <w:p w14:paraId="575DBE94" w14:textId="77777777" w:rsidR="00E535F6" w:rsidRPr="00AD2CDD" w:rsidRDefault="00E535F6" w:rsidP="00741551">
            <w:pPr>
              <w:pStyle w:val="BasistekstGGNet"/>
              <w:spacing w:line="240" w:lineRule="auto"/>
              <w:rPr>
                <w:rFonts w:asciiTheme="majorHAnsi" w:hAnsiTheme="majorHAnsi"/>
                <w:b/>
                <w:i/>
                <w:sz w:val="22"/>
                <w:szCs w:val="22"/>
                <w:u w:val="single"/>
              </w:rPr>
            </w:pPr>
          </w:p>
          <w:p w14:paraId="426508F6" w14:textId="77777777" w:rsidR="00E535F6" w:rsidRPr="00AD2CDD" w:rsidRDefault="00E535F6" w:rsidP="00741551">
            <w:pPr>
              <w:pStyle w:val="BasistekstGGNet"/>
              <w:spacing w:line="240" w:lineRule="auto"/>
              <w:rPr>
                <w:rFonts w:asciiTheme="majorHAnsi" w:hAnsiTheme="majorHAnsi"/>
                <w:b/>
                <w:i/>
                <w:sz w:val="22"/>
                <w:szCs w:val="22"/>
                <w:u w:val="single"/>
              </w:rPr>
            </w:pPr>
          </w:p>
          <w:p w14:paraId="39158D00" w14:textId="77777777" w:rsidR="00B24F8E" w:rsidRPr="00AD2CDD" w:rsidRDefault="00B24F8E" w:rsidP="00741551">
            <w:pPr>
              <w:pStyle w:val="BasistekstGGNet"/>
              <w:spacing w:line="240" w:lineRule="auto"/>
              <w:rPr>
                <w:rFonts w:asciiTheme="majorHAnsi" w:hAnsiTheme="majorHAnsi"/>
                <w:b/>
                <w:i/>
                <w:sz w:val="22"/>
                <w:szCs w:val="22"/>
                <w:u w:val="single"/>
              </w:rPr>
            </w:pPr>
          </w:p>
          <w:p w14:paraId="0ACF055B"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30D2B0E"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p w14:paraId="1C7D2D4E" w14:textId="77777777" w:rsidR="00D52AF6" w:rsidRDefault="00D52AF6" w:rsidP="00D52AF6">
      <w:pPr>
        <w:pStyle w:val="BasistekstGGNet"/>
      </w:pPr>
    </w:p>
    <w:p w14:paraId="093FC2CF"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37377BF6" w14:textId="77777777" w:rsidTr="005B51C4">
        <w:tc>
          <w:tcPr>
            <w:tcW w:w="14029" w:type="dxa"/>
            <w:shd w:val="clear" w:color="auto" w:fill="A2DADB" w:themeFill="accent1" w:themeFillTint="99"/>
          </w:tcPr>
          <w:p w14:paraId="6E213EE3" w14:textId="77777777"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t>CanMEDSrol</w:t>
            </w:r>
            <w:proofErr w:type="spellEnd"/>
            <w:r w:rsidRPr="00AD2CDD">
              <w:rPr>
                <w:rStyle w:val="Subtieleverwijzing"/>
                <w:rFonts w:asciiTheme="majorHAnsi" w:hAnsiTheme="majorHAnsi"/>
                <w:b/>
                <w:sz w:val="24"/>
                <w:szCs w:val="24"/>
              </w:rPr>
              <w:t xml:space="preserve"> 2 : Communicator</w:t>
            </w:r>
          </w:p>
          <w:p w14:paraId="0C767371" w14:textId="77777777" w:rsidR="007417BD" w:rsidRPr="00AD2CDD" w:rsidRDefault="007417BD" w:rsidP="00741551">
            <w:pPr>
              <w:rPr>
                <w:rFonts w:asciiTheme="majorHAnsi" w:hAnsiTheme="majorHAnsi"/>
                <w:sz w:val="24"/>
                <w:szCs w:val="24"/>
              </w:rPr>
            </w:pPr>
          </w:p>
        </w:tc>
      </w:tr>
    </w:tbl>
    <w:p w14:paraId="669B51E6"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7AF5BBD5" w14:textId="77777777" w:rsidTr="00741551">
        <w:tc>
          <w:tcPr>
            <w:tcW w:w="3397" w:type="dxa"/>
          </w:tcPr>
          <w:p w14:paraId="6FA1D3F8"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2E4DD51E"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7E70B4DB" w14:textId="77777777" w:rsidTr="00741551">
        <w:tc>
          <w:tcPr>
            <w:tcW w:w="3397" w:type="dxa"/>
          </w:tcPr>
          <w:p w14:paraId="4033D5B6"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1F9A805C"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053B09B7"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44F05F1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547DA6C3"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73736EC3"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2E6D2C92"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2D53AF16"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22BBDFB5" w14:textId="77777777" w:rsidTr="00741551">
        <w:tc>
          <w:tcPr>
            <w:tcW w:w="3397" w:type="dxa"/>
          </w:tcPr>
          <w:p w14:paraId="44D73BE8"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02200FC" w14:textId="77777777" w:rsidR="00D52AF6" w:rsidRPr="00AD2CDD" w:rsidRDefault="00D52AF6" w:rsidP="00741551">
            <w:pPr>
              <w:pStyle w:val="BasistekstGGNet"/>
              <w:rPr>
                <w:rFonts w:asciiTheme="majorHAnsi" w:hAnsiTheme="majorHAnsi"/>
                <w:sz w:val="22"/>
                <w:szCs w:val="22"/>
                <w:highlight w:val="yellow"/>
              </w:rPr>
            </w:pPr>
          </w:p>
          <w:p w14:paraId="038C84E3" w14:textId="77777777" w:rsidR="00D52AF6" w:rsidRPr="00AD2CDD" w:rsidRDefault="00D52AF6" w:rsidP="00741551">
            <w:pPr>
              <w:pStyle w:val="BasistekstGGNet"/>
              <w:rPr>
                <w:rFonts w:asciiTheme="majorHAnsi" w:hAnsiTheme="majorHAnsi"/>
                <w:sz w:val="22"/>
                <w:szCs w:val="22"/>
                <w:highlight w:val="yellow"/>
              </w:rPr>
            </w:pPr>
          </w:p>
          <w:p w14:paraId="40D2BAED"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6900343A" w14:textId="5C4D1013" w:rsidR="00D52AF6" w:rsidRPr="00152052" w:rsidRDefault="008D6B09" w:rsidP="00741551">
            <w:pPr>
              <w:pStyle w:val="BasistekstGGNet"/>
              <w:spacing w:line="240" w:lineRule="auto"/>
              <w:rPr>
                <w:rFonts w:asciiTheme="majorHAnsi" w:hAnsiTheme="majorHAnsi"/>
                <w:bCs/>
                <w:iCs/>
                <w:sz w:val="22"/>
                <w:szCs w:val="22"/>
              </w:rPr>
            </w:pPr>
            <w:r w:rsidRPr="00152052">
              <w:rPr>
                <w:rFonts w:asciiTheme="majorHAnsi" w:hAnsiTheme="majorHAnsi"/>
                <w:bCs/>
                <w:iCs/>
                <w:sz w:val="22"/>
                <w:szCs w:val="22"/>
              </w:rPr>
              <w:t xml:space="preserve">Als woonbegeleider ben je continue in communicatie met cliënten. Hierbij is het van belang om goed aan te voelen welke manier van communicatie het beste past. Zoals juist iemand confronteren, of eerst meebewegen. Dit zal afhangen van het ziektebeeld en ook van het karakter van de zorgvrager. </w:t>
            </w:r>
          </w:p>
          <w:p w14:paraId="136E9A7F" w14:textId="300D02A7" w:rsidR="008D6B09" w:rsidRPr="00152052" w:rsidRDefault="008D6B09" w:rsidP="00741551">
            <w:pPr>
              <w:pStyle w:val="BasistekstGGNet"/>
              <w:spacing w:line="240" w:lineRule="auto"/>
              <w:rPr>
                <w:rFonts w:asciiTheme="majorHAnsi" w:hAnsiTheme="majorHAnsi"/>
                <w:bCs/>
                <w:iCs/>
                <w:sz w:val="22"/>
                <w:szCs w:val="22"/>
              </w:rPr>
            </w:pPr>
          </w:p>
          <w:p w14:paraId="47E087EF"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0BCBC720"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23A2CE4C"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37D111E0"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6AA7972A"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3A5F0977"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6AFAE096"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3586C9D6"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0EF9ED96" w14:textId="77777777" w:rsidR="006D7BA7" w:rsidRPr="00152052" w:rsidRDefault="006D7BA7" w:rsidP="00741551">
            <w:pPr>
              <w:pStyle w:val="BasistekstGGNet"/>
              <w:spacing w:line="240" w:lineRule="auto"/>
              <w:rPr>
                <w:rFonts w:asciiTheme="majorHAnsi" w:hAnsiTheme="majorHAnsi"/>
                <w:b/>
                <w:iCs/>
                <w:sz w:val="22"/>
                <w:szCs w:val="22"/>
                <w:u w:val="single"/>
              </w:rPr>
            </w:pPr>
          </w:p>
          <w:p w14:paraId="362C0495"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51B8A6B0" w14:textId="77777777" w:rsidR="00AD2CDD" w:rsidRPr="00152052" w:rsidRDefault="00AD2CDD" w:rsidP="00741551">
            <w:pPr>
              <w:pStyle w:val="BasistekstGGNet"/>
              <w:spacing w:line="240" w:lineRule="auto"/>
              <w:rPr>
                <w:rFonts w:asciiTheme="majorHAnsi" w:hAnsiTheme="majorHAnsi"/>
                <w:b/>
                <w:iCs/>
                <w:sz w:val="22"/>
                <w:szCs w:val="22"/>
                <w:u w:val="single"/>
              </w:rPr>
            </w:pPr>
          </w:p>
          <w:p w14:paraId="33DF909E" w14:textId="77777777" w:rsidR="00AD2CDD" w:rsidRPr="00152052" w:rsidRDefault="00AD2CDD" w:rsidP="00741551">
            <w:pPr>
              <w:pStyle w:val="BasistekstGGNet"/>
              <w:spacing w:line="240" w:lineRule="auto"/>
              <w:rPr>
                <w:rFonts w:asciiTheme="majorHAnsi" w:hAnsiTheme="majorHAnsi"/>
                <w:b/>
                <w:iCs/>
                <w:sz w:val="22"/>
                <w:szCs w:val="22"/>
                <w:u w:val="single"/>
              </w:rPr>
            </w:pPr>
          </w:p>
        </w:tc>
      </w:tr>
    </w:tbl>
    <w:p w14:paraId="1C81E238" w14:textId="77777777" w:rsidR="00ED752F" w:rsidRDefault="00ED752F" w:rsidP="00D67CCE">
      <w:pPr>
        <w:pStyle w:val="BasistekstGGNet"/>
      </w:pPr>
    </w:p>
    <w:p w14:paraId="3DD0526A"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4EC8CE8" w14:textId="77777777" w:rsidTr="005B51C4">
        <w:tc>
          <w:tcPr>
            <w:tcW w:w="14029" w:type="dxa"/>
            <w:shd w:val="clear" w:color="auto" w:fill="A2DADB" w:themeFill="accent1" w:themeFillTint="99"/>
          </w:tcPr>
          <w:p w14:paraId="7BF67EB3" w14:textId="77777777"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14:paraId="3A67A332" w14:textId="77777777" w:rsidR="006937A8" w:rsidRPr="00AD2CDD" w:rsidRDefault="006937A8" w:rsidP="00741551">
            <w:pPr>
              <w:rPr>
                <w:rFonts w:asciiTheme="majorHAnsi" w:hAnsiTheme="majorHAnsi"/>
                <w:sz w:val="24"/>
                <w:szCs w:val="24"/>
              </w:rPr>
            </w:pPr>
          </w:p>
        </w:tc>
      </w:tr>
    </w:tbl>
    <w:p w14:paraId="71E66EA7"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0C262D72" w14:textId="77777777" w:rsidTr="00741551">
        <w:tc>
          <w:tcPr>
            <w:tcW w:w="3397" w:type="dxa"/>
          </w:tcPr>
          <w:p w14:paraId="302FFCB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3BFF0905"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4209C70E"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00F7E012" w14:textId="77777777" w:rsidTr="00741551">
        <w:tc>
          <w:tcPr>
            <w:tcW w:w="3397" w:type="dxa"/>
          </w:tcPr>
          <w:p w14:paraId="2FAA1B3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2BE32503"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440FAC9F"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285E230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3E71D600"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302B8269"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1036C9C5"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20E732F4"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609A90CE"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24B22AB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621CABCE"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2C39DA5C" w14:textId="77777777" w:rsidTr="00741551">
        <w:tc>
          <w:tcPr>
            <w:tcW w:w="3397" w:type="dxa"/>
          </w:tcPr>
          <w:p w14:paraId="405BCB09" w14:textId="77777777" w:rsidR="006937A8" w:rsidRPr="008D6B09" w:rsidRDefault="006937A8" w:rsidP="00741551">
            <w:pPr>
              <w:pStyle w:val="BasistekstGGNet"/>
              <w:rPr>
                <w:rFonts w:asciiTheme="majorHAnsi" w:hAnsiTheme="majorHAnsi"/>
                <w:bCs/>
                <w:i/>
                <w:iCs/>
                <w:sz w:val="22"/>
                <w:szCs w:val="22"/>
                <w:highlight w:val="yellow"/>
              </w:rPr>
            </w:pPr>
            <w:r w:rsidRPr="008D6B09">
              <w:rPr>
                <w:rFonts w:asciiTheme="majorHAnsi" w:hAnsiTheme="majorHAnsi"/>
                <w:bCs/>
                <w:i/>
                <w:iCs/>
                <w:sz w:val="22"/>
                <w:szCs w:val="22"/>
              </w:rPr>
              <w:t xml:space="preserve">Geef enkele voorbeelden hoe de rol voorkomt op de afdeling </w:t>
            </w:r>
          </w:p>
          <w:p w14:paraId="1C88F077" w14:textId="77777777" w:rsidR="006937A8" w:rsidRPr="008D6B09" w:rsidRDefault="006937A8" w:rsidP="00741551">
            <w:pPr>
              <w:pStyle w:val="BasistekstGGNet"/>
              <w:rPr>
                <w:rFonts w:asciiTheme="majorHAnsi" w:hAnsiTheme="majorHAnsi"/>
                <w:bCs/>
                <w:i/>
                <w:iCs/>
                <w:sz w:val="22"/>
                <w:szCs w:val="22"/>
                <w:highlight w:val="yellow"/>
              </w:rPr>
            </w:pPr>
          </w:p>
          <w:p w14:paraId="4C7DBC27" w14:textId="77777777" w:rsidR="006937A8" w:rsidRPr="008D6B09" w:rsidRDefault="006937A8" w:rsidP="00741551">
            <w:pPr>
              <w:pStyle w:val="BasistekstGGNet"/>
              <w:rPr>
                <w:rFonts w:asciiTheme="majorHAnsi" w:hAnsiTheme="majorHAnsi"/>
                <w:bCs/>
                <w:i/>
                <w:iCs/>
                <w:sz w:val="22"/>
                <w:szCs w:val="22"/>
                <w:highlight w:val="yellow"/>
              </w:rPr>
            </w:pPr>
          </w:p>
          <w:p w14:paraId="0EA8037B" w14:textId="77777777" w:rsidR="006937A8" w:rsidRPr="008D6B09" w:rsidRDefault="006937A8" w:rsidP="00741551">
            <w:pPr>
              <w:pStyle w:val="BasistekstGGNet"/>
              <w:rPr>
                <w:rFonts w:asciiTheme="majorHAnsi" w:hAnsiTheme="majorHAnsi"/>
                <w:bCs/>
                <w:i/>
                <w:iCs/>
                <w:sz w:val="22"/>
                <w:szCs w:val="22"/>
                <w:highlight w:val="yellow"/>
              </w:rPr>
            </w:pPr>
          </w:p>
        </w:tc>
        <w:tc>
          <w:tcPr>
            <w:tcW w:w="10632" w:type="dxa"/>
          </w:tcPr>
          <w:p w14:paraId="424FA071" w14:textId="5F9CF211" w:rsidR="006937A8" w:rsidRPr="00D96C5B" w:rsidRDefault="008D6B09" w:rsidP="00741551">
            <w:pPr>
              <w:pStyle w:val="BasistekstGGNet"/>
              <w:spacing w:line="240" w:lineRule="auto"/>
              <w:rPr>
                <w:rFonts w:asciiTheme="majorHAnsi" w:hAnsiTheme="majorHAnsi"/>
                <w:bCs/>
                <w:sz w:val="22"/>
                <w:szCs w:val="22"/>
              </w:rPr>
            </w:pPr>
            <w:r w:rsidRPr="00D96C5B">
              <w:rPr>
                <w:rFonts w:asciiTheme="majorHAnsi" w:hAnsiTheme="majorHAnsi"/>
                <w:bCs/>
                <w:sz w:val="22"/>
                <w:szCs w:val="22"/>
              </w:rPr>
              <w:t xml:space="preserve">We werken samen met het FACT, we hebben contact met andere zorgaanbieders zoals verslavingszorg, huisartsen, thuiszorg, dagbesteding etc. </w:t>
            </w:r>
          </w:p>
          <w:p w14:paraId="03CAE645" w14:textId="77777777" w:rsidR="006937A8" w:rsidRPr="00D96C5B" w:rsidRDefault="006937A8" w:rsidP="00741551">
            <w:pPr>
              <w:pStyle w:val="BasistekstGGNet"/>
              <w:spacing w:line="240" w:lineRule="auto"/>
              <w:rPr>
                <w:rFonts w:asciiTheme="majorHAnsi" w:hAnsiTheme="majorHAnsi"/>
                <w:bCs/>
                <w:sz w:val="22"/>
                <w:szCs w:val="22"/>
              </w:rPr>
            </w:pPr>
          </w:p>
          <w:p w14:paraId="19F0A907" w14:textId="77777777" w:rsidR="006D7BA7" w:rsidRPr="00D96C5B" w:rsidRDefault="006D7BA7" w:rsidP="00741551">
            <w:pPr>
              <w:pStyle w:val="BasistekstGGNet"/>
              <w:spacing w:line="240" w:lineRule="auto"/>
              <w:rPr>
                <w:rFonts w:asciiTheme="majorHAnsi" w:hAnsiTheme="majorHAnsi"/>
                <w:bCs/>
                <w:sz w:val="22"/>
                <w:szCs w:val="22"/>
              </w:rPr>
            </w:pPr>
          </w:p>
          <w:p w14:paraId="409141B7" w14:textId="77777777" w:rsidR="006D7BA7" w:rsidRPr="00D96C5B" w:rsidRDefault="006D7BA7" w:rsidP="00741551">
            <w:pPr>
              <w:pStyle w:val="BasistekstGGNet"/>
              <w:spacing w:line="240" w:lineRule="auto"/>
              <w:rPr>
                <w:rFonts w:asciiTheme="majorHAnsi" w:hAnsiTheme="majorHAnsi"/>
                <w:bCs/>
                <w:sz w:val="22"/>
                <w:szCs w:val="22"/>
              </w:rPr>
            </w:pPr>
          </w:p>
          <w:p w14:paraId="1F92F0F5" w14:textId="231E6985" w:rsidR="006937A8" w:rsidRDefault="006937A8" w:rsidP="00741551">
            <w:pPr>
              <w:pStyle w:val="BasistekstGGNet"/>
              <w:spacing w:line="240" w:lineRule="auto"/>
              <w:rPr>
                <w:rFonts w:asciiTheme="majorHAnsi" w:hAnsiTheme="majorHAnsi"/>
                <w:bCs/>
                <w:sz w:val="22"/>
                <w:szCs w:val="22"/>
              </w:rPr>
            </w:pPr>
          </w:p>
          <w:p w14:paraId="60C2E729" w14:textId="77777777" w:rsidR="00D96C5B" w:rsidRPr="00D96C5B" w:rsidRDefault="00D96C5B" w:rsidP="00741551">
            <w:pPr>
              <w:pStyle w:val="BasistekstGGNet"/>
              <w:spacing w:line="240" w:lineRule="auto"/>
              <w:rPr>
                <w:rFonts w:asciiTheme="majorHAnsi" w:hAnsiTheme="majorHAnsi"/>
                <w:bCs/>
                <w:sz w:val="22"/>
                <w:szCs w:val="22"/>
              </w:rPr>
            </w:pPr>
          </w:p>
          <w:p w14:paraId="6332BAEC" w14:textId="77777777" w:rsidR="00C108F4" w:rsidRPr="00D96C5B" w:rsidRDefault="00C108F4" w:rsidP="00741551">
            <w:pPr>
              <w:pStyle w:val="BasistekstGGNet"/>
              <w:spacing w:line="240" w:lineRule="auto"/>
              <w:rPr>
                <w:rFonts w:asciiTheme="majorHAnsi" w:hAnsiTheme="majorHAnsi"/>
                <w:bCs/>
                <w:sz w:val="22"/>
                <w:szCs w:val="22"/>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B830E4" w14:textId="77777777" w:rsidTr="005B51C4">
        <w:tc>
          <w:tcPr>
            <w:tcW w:w="14029" w:type="dxa"/>
            <w:shd w:val="clear" w:color="auto" w:fill="A2DADB" w:themeFill="accent1" w:themeFillTint="99"/>
          </w:tcPr>
          <w:p w14:paraId="427AC11B" w14:textId="77777777"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14:paraId="7A4EFFCC" w14:textId="77777777" w:rsidR="0037299E" w:rsidRPr="00C108F4" w:rsidRDefault="0037299E" w:rsidP="00741551">
            <w:pPr>
              <w:rPr>
                <w:rFonts w:asciiTheme="majorHAnsi" w:hAnsiTheme="majorHAnsi"/>
                <w:sz w:val="24"/>
                <w:szCs w:val="24"/>
              </w:rPr>
            </w:pPr>
          </w:p>
        </w:tc>
      </w:tr>
    </w:tbl>
    <w:p w14:paraId="0C38775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772F694C" w14:textId="77777777" w:rsidTr="00741551">
        <w:tc>
          <w:tcPr>
            <w:tcW w:w="3397" w:type="dxa"/>
          </w:tcPr>
          <w:p w14:paraId="6D48112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0C64A34"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52196250"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2DD8476"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04E4F2BB" w14:textId="77777777" w:rsidTr="00741551">
        <w:tc>
          <w:tcPr>
            <w:tcW w:w="3397" w:type="dxa"/>
          </w:tcPr>
          <w:p w14:paraId="70E77EE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BFCF6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3284CE91"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2BF556BC"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7E0D3DC3"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5D076F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0148BABA"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E3026E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7851EBCC"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79CFE206" w14:textId="77777777" w:rsidR="006D7BA7" w:rsidRDefault="006D7BA7" w:rsidP="0031108A">
            <w:pPr>
              <w:pStyle w:val="BasistekstGGNet"/>
              <w:spacing w:line="240" w:lineRule="auto"/>
              <w:rPr>
                <w:rFonts w:asciiTheme="majorHAnsi" w:hAnsiTheme="majorHAnsi"/>
                <w:sz w:val="22"/>
                <w:szCs w:val="22"/>
              </w:rPr>
            </w:pPr>
          </w:p>
          <w:p w14:paraId="371EF631" w14:textId="77777777" w:rsidR="006D7BA7" w:rsidRDefault="006D7BA7" w:rsidP="0031108A">
            <w:pPr>
              <w:pStyle w:val="BasistekstGGNet"/>
              <w:spacing w:line="240" w:lineRule="auto"/>
              <w:rPr>
                <w:rFonts w:asciiTheme="majorHAnsi" w:hAnsiTheme="majorHAnsi"/>
                <w:sz w:val="22"/>
                <w:szCs w:val="22"/>
              </w:rPr>
            </w:pPr>
          </w:p>
          <w:p w14:paraId="39D792F0" w14:textId="77777777" w:rsidR="006D7BA7" w:rsidRPr="00C108F4" w:rsidRDefault="006D7BA7" w:rsidP="0031108A">
            <w:pPr>
              <w:pStyle w:val="BasistekstGGNet"/>
              <w:spacing w:line="240" w:lineRule="auto"/>
              <w:rPr>
                <w:rFonts w:asciiTheme="majorHAnsi" w:hAnsiTheme="majorHAnsi"/>
                <w:sz w:val="22"/>
                <w:szCs w:val="22"/>
              </w:rPr>
            </w:pPr>
          </w:p>
          <w:p w14:paraId="1E2CD290"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14:paraId="38969BD4"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7E4C4449" w14:textId="77777777" w:rsidTr="00EB2E7D">
        <w:tc>
          <w:tcPr>
            <w:tcW w:w="3397" w:type="dxa"/>
          </w:tcPr>
          <w:p w14:paraId="5E4093D3"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14:paraId="6E73DFB7" w14:textId="77777777" w:rsidR="002221C4" w:rsidRPr="00C108F4" w:rsidRDefault="002221C4" w:rsidP="00EB2E7D">
            <w:pPr>
              <w:pStyle w:val="BasistekstGGNet"/>
              <w:rPr>
                <w:rFonts w:asciiTheme="majorHAnsi" w:hAnsiTheme="majorHAnsi"/>
                <w:sz w:val="22"/>
                <w:szCs w:val="22"/>
                <w:highlight w:val="yellow"/>
              </w:rPr>
            </w:pPr>
          </w:p>
          <w:p w14:paraId="6E5A560E" w14:textId="77777777" w:rsidR="002221C4" w:rsidRPr="00C108F4" w:rsidRDefault="002221C4" w:rsidP="00EB2E7D">
            <w:pPr>
              <w:pStyle w:val="BasistekstGGNet"/>
              <w:rPr>
                <w:rFonts w:asciiTheme="majorHAnsi" w:hAnsiTheme="majorHAnsi"/>
                <w:sz w:val="22"/>
                <w:szCs w:val="22"/>
                <w:highlight w:val="yellow"/>
              </w:rPr>
            </w:pPr>
          </w:p>
          <w:p w14:paraId="1AA44A8E"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2BCCD99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72BE777" w14:textId="7ACE3206" w:rsidR="00ED46B3" w:rsidRPr="00C108F4" w:rsidRDefault="00ED46B3" w:rsidP="00EB2E7D">
            <w:pPr>
              <w:pStyle w:val="BasistekstGGNet"/>
              <w:spacing w:line="240" w:lineRule="auto"/>
              <w:rPr>
                <w:rFonts w:asciiTheme="majorHAnsi" w:hAnsiTheme="majorHAnsi"/>
                <w:b/>
                <w:i/>
                <w:sz w:val="22"/>
                <w:szCs w:val="22"/>
                <w:u w:val="single"/>
              </w:rPr>
            </w:pPr>
          </w:p>
          <w:p w14:paraId="1A5BA3AA" w14:textId="77777777" w:rsidR="00ED46B3" w:rsidRPr="00C108F4" w:rsidRDefault="00ED46B3" w:rsidP="00EB2E7D">
            <w:pPr>
              <w:pStyle w:val="BasistekstGGNet"/>
              <w:spacing w:line="240" w:lineRule="auto"/>
              <w:rPr>
                <w:rFonts w:asciiTheme="majorHAnsi" w:hAnsiTheme="majorHAnsi"/>
                <w:b/>
                <w:i/>
                <w:sz w:val="22"/>
                <w:szCs w:val="22"/>
                <w:u w:val="single"/>
              </w:rPr>
            </w:pPr>
          </w:p>
          <w:p w14:paraId="48A265A8"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922C104"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55367E7" w14:textId="77777777" w:rsidR="002221C4" w:rsidRPr="00C108F4" w:rsidRDefault="002221C4" w:rsidP="00EB2E7D">
            <w:pPr>
              <w:pStyle w:val="BasistekstGGNet"/>
              <w:spacing w:line="240" w:lineRule="auto"/>
              <w:rPr>
                <w:rFonts w:asciiTheme="majorHAnsi" w:hAnsiTheme="majorHAnsi"/>
                <w:b/>
                <w:i/>
                <w:sz w:val="22"/>
                <w:szCs w:val="22"/>
                <w:u w:val="single"/>
              </w:rPr>
            </w:pPr>
          </w:p>
          <w:p w14:paraId="4BC604A0"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6AC43B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9ADC7C7"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AD5D50A"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85ABFD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C7F7C5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1D1130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CD2F691"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449CD0C" w14:textId="77777777" w:rsidR="002221C4" w:rsidRPr="00C108F4" w:rsidRDefault="002221C4" w:rsidP="00EB2E7D">
            <w:pPr>
              <w:pStyle w:val="BasistekstGGNet"/>
              <w:spacing w:line="240" w:lineRule="auto"/>
              <w:rPr>
                <w:rFonts w:asciiTheme="majorHAnsi" w:hAnsiTheme="majorHAnsi"/>
                <w:b/>
                <w:i/>
                <w:sz w:val="22"/>
                <w:szCs w:val="22"/>
                <w:u w:val="single"/>
              </w:rPr>
            </w:pPr>
          </w:p>
        </w:tc>
      </w:tr>
    </w:tbl>
    <w:p w14:paraId="4EE4992F" w14:textId="77777777" w:rsidR="00ED46B3" w:rsidRDefault="00ED46B3" w:rsidP="00D67CCE">
      <w:pPr>
        <w:pStyle w:val="BasistekstGGNet"/>
      </w:pPr>
    </w:p>
    <w:p w14:paraId="32D572DF" w14:textId="77777777" w:rsidR="002475EB" w:rsidRDefault="002475EB" w:rsidP="00D67CCE">
      <w:pPr>
        <w:pStyle w:val="BasistekstGGNet"/>
      </w:pPr>
    </w:p>
    <w:p w14:paraId="41A4A3D6" w14:textId="77777777" w:rsidR="002475EB" w:rsidRDefault="002475EB" w:rsidP="00D67CCE">
      <w:pPr>
        <w:pStyle w:val="BasistekstGGNet"/>
      </w:pPr>
    </w:p>
    <w:p w14:paraId="642E25E0" w14:textId="77777777" w:rsidR="002475EB" w:rsidRDefault="002475EB" w:rsidP="00D67CCE">
      <w:pPr>
        <w:pStyle w:val="BasistekstGGNet"/>
      </w:pPr>
    </w:p>
    <w:p w14:paraId="596FFA1C" w14:textId="77777777" w:rsidR="002475EB" w:rsidRDefault="002475EB" w:rsidP="00D67CCE">
      <w:pPr>
        <w:pStyle w:val="BasistekstGGNet"/>
      </w:pPr>
    </w:p>
    <w:p w14:paraId="37DAE80D" w14:textId="77777777" w:rsidR="006D7BA7" w:rsidRDefault="006D7BA7" w:rsidP="00D67CCE">
      <w:pPr>
        <w:pStyle w:val="BasistekstGGNet"/>
      </w:pPr>
    </w:p>
    <w:p w14:paraId="6405196E" w14:textId="77777777" w:rsidR="006D7BA7" w:rsidRDefault="006D7BA7" w:rsidP="00D67CCE">
      <w:pPr>
        <w:pStyle w:val="BasistekstGGNet"/>
      </w:pPr>
    </w:p>
    <w:p w14:paraId="32AD8194" w14:textId="77777777" w:rsidR="006D7BA7" w:rsidRDefault="006D7BA7" w:rsidP="00D67CCE">
      <w:pPr>
        <w:pStyle w:val="BasistekstGGNet"/>
      </w:pPr>
    </w:p>
    <w:p w14:paraId="4550E4D4" w14:textId="77777777" w:rsidR="002475EB" w:rsidRDefault="002475EB" w:rsidP="00D67CCE">
      <w:pPr>
        <w:pStyle w:val="BasistekstGGNet"/>
      </w:pPr>
    </w:p>
    <w:p w14:paraId="4B677F98" w14:textId="77777777" w:rsidR="002475EB" w:rsidRDefault="002475EB" w:rsidP="00D67CCE">
      <w:pPr>
        <w:pStyle w:val="BasistekstGGNet"/>
      </w:pPr>
    </w:p>
    <w:p w14:paraId="5C96B73E" w14:textId="77777777" w:rsidR="002475EB" w:rsidRDefault="002475EB" w:rsidP="00D67CCE">
      <w:pPr>
        <w:pStyle w:val="BasistekstGGNet"/>
      </w:pPr>
    </w:p>
    <w:p w14:paraId="1D00BB3D" w14:textId="77777777" w:rsidR="002475EB" w:rsidRDefault="002475EB" w:rsidP="00D67CCE">
      <w:pPr>
        <w:pStyle w:val="BasistekstGGNet"/>
      </w:pPr>
    </w:p>
    <w:p w14:paraId="401BD459" w14:textId="77777777" w:rsidR="002475EB" w:rsidRDefault="002475EB" w:rsidP="00D67CCE">
      <w:pPr>
        <w:pStyle w:val="BasistekstGGNet"/>
      </w:pPr>
    </w:p>
    <w:p w14:paraId="06AE3539" w14:textId="77777777" w:rsidR="002475EB" w:rsidRDefault="002475EB" w:rsidP="00D67CCE">
      <w:pPr>
        <w:pStyle w:val="BasistekstGGNet"/>
      </w:pPr>
    </w:p>
    <w:p w14:paraId="643C8BD8"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D661CA" w14:textId="77777777" w:rsidTr="005B51C4">
        <w:tc>
          <w:tcPr>
            <w:tcW w:w="14029" w:type="dxa"/>
            <w:shd w:val="clear" w:color="auto" w:fill="A2DADB" w:themeFill="accent1" w:themeFillTint="99"/>
          </w:tcPr>
          <w:p w14:paraId="01CDC9E5" w14:textId="77777777"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14:paraId="4EC7034C" w14:textId="77777777" w:rsidR="004600D9" w:rsidRPr="00C108F4" w:rsidRDefault="004600D9" w:rsidP="004600D9">
            <w:pPr>
              <w:pStyle w:val="BasistekstGGNet"/>
              <w:rPr>
                <w:rFonts w:asciiTheme="majorHAnsi" w:hAnsiTheme="majorHAnsi"/>
                <w:sz w:val="24"/>
                <w:szCs w:val="24"/>
              </w:rPr>
            </w:pPr>
          </w:p>
        </w:tc>
      </w:tr>
    </w:tbl>
    <w:p w14:paraId="1272516F"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5E837383" w14:textId="77777777" w:rsidTr="00741551">
        <w:tc>
          <w:tcPr>
            <w:tcW w:w="3397" w:type="dxa"/>
          </w:tcPr>
          <w:p w14:paraId="46AADB00"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23A07A60"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511ED689" w14:textId="77777777" w:rsidTr="00741551">
        <w:tc>
          <w:tcPr>
            <w:tcW w:w="3397" w:type="dxa"/>
          </w:tcPr>
          <w:p w14:paraId="73F3631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B2D8F3F"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7DDD43B7"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2C7BCFE6"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24E36D5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43E59032"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58D9AAD9"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317C3B1F"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05F4EA82"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1FD53354"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3FBFF3A5" w14:textId="77777777" w:rsidTr="00EB2E7D">
        <w:tc>
          <w:tcPr>
            <w:tcW w:w="3397" w:type="dxa"/>
          </w:tcPr>
          <w:p w14:paraId="27192861"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B2EC637" w14:textId="77777777" w:rsidR="00A3549C" w:rsidRPr="00C108F4" w:rsidRDefault="00A3549C" w:rsidP="00EB2E7D">
            <w:pPr>
              <w:pStyle w:val="BasistekstGGNet"/>
              <w:rPr>
                <w:rFonts w:asciiTheme="majorHAnsi" w:hAnsiTheme="majorHAnsi"/>
                <w:sz w:val="22"/>
                <w:szCs w:val="22"/>
                <w:highlight w:val="yellow"/>
              </w:rPr>
            </w:pPr>
          </w:p>
          <w:p w14:paraId="1C76EF91" w14:textId="77777777" w:rsidR="00A3549C" w:rsidRPr="00C108F4" w:rsidRDefault="00A3549C" w:rsidP="00EB2E7D">
            <w:pPr>
              <w:pStyle w:val="BasistekstGGNet"/>
              <w:rPr>
                <w:rFonts w:asciiTheme="majorHAnsi" w:hAnsiTheme="majorHAnsi"/>
                <w:sz w:val="22"/>
                <w:szCs w:val="22"/>
                <w:highlight w:val="yellow"/>
              </w:rPr>
            </w:pPr>
          </w:p>
          <w:p w14:paraId="19D16160"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31995C7B" w14:textId="739FB6D5" w:rsidR="00A3549C" w:rsidRPr="00D96C5B" w:rsidRDefault="008D6B09" w:rsidP="00EB2E7D">
            <w:pPr>
              <w:pStyle w:val="BasistekstGGNet"/>
              <w:spacing w:line="240" w:lineRule="auto"/>
              <w:rPr>
                <w:rFonts w:asciiTheme="majorHAnsi" w:hAnsiTheme="majorHAnsi"/>
                <w:bCs/>
                <w:iCs/>
                <w:sz w:val="22"/>
                <w:szCs w:val="22"/>
              </w:rPr>
            </w:pPr>
            <w:r w:rsidRPr="00D96C5B">
              <w:rPr>
                <w:rFonts w:asciiTheme="majorHAnsi" w:hAnsiTheme="majorHAnsi"/>
                <w:bCs/>
                <w:iCs/>
                <w:sz w:val="22"/>
                <w:szCs w:val="22"/>
              </w:rPr>
              <w:t xml:space="preserve">We letten op voeding, op het dag en nachtritme, er vindt somatische screening plaats, we adviseren cliënten om (meer) te bewegen. </w:t>
            </w:r>
          </w:p>
          <w:p w14:paraId="637DB08D" w14:textId="77777777" w:rsidR="00A3549C" w:rsidRPr="00D96C5B" w:rsidRDefault="00A3549C" w:rsidP="00EB2E7D">
            <w:pPr>
              <w:pStyle w:val="BasistekstGGNet"/>
              <w:spacing w:line="240" w:lineRule="auto"/>
              <w:rPr>
                <w:rFonts w:asciiTheme="majorHAnsi" w:hAnsiTheme="majorHAnsi"/>
                <w:bCs/>
                <w:iCs/>
                <w:sz w:val="22"/>
                <w:szCs w:val="22"/>
              </w:rPr>
            </w:pPr>
          </w:p>
          <w:p w14:paraId="67EAF134" w14:textId="77777777" w:rsidR="00A3549C" w:rsidRPr="00D96C5B" w:rsidRDefault="00A3549C" w:rsidP="00EB2E7D">
            <w:pPr>
              <w:pStyle w:val="BasistekstGGNet"/>
              <w:spacing w:line="240" w:lineRule="auto"/>
              <w:rPr>
                <w:rFonts w:asciiTheme="majorHAnsi" w:hAnsiTheme="majorHAnsi"/>
                <w:b/>
                <w:iCs/>
                <w:sz w:val="22"/>
                <w:szCs w:val="22"/>
                <w:u w:val="single"/>
              </w:rPr>
            </w:pPr>
          </w:p>
          <w:p w14:paraId="3B344BE1" w14:textId="77777777" w:rsidR="00A3549C" w:rsidRPr="00D96C5B" w:rsidRDefault="00A3549C" w:rsidP="00EB2E7D">
            <w:pPr>
              <w:pStyle w:val="BasistekstGGNet"/>
              <w:spacing w:line="240" w:lineRule="auto"/>
              <w:rPr>
                <w:rFonts w:asciiTheme="majorHAnsi" w:hAnsiTheme="majorHAnsi"/>
                <w:b/>
                <w:iCs/>
                <w:sz w:val="22"/>
                <w:szCs w:val="22"/>
                <w:u w:val="single"/>
              </w:rPr>
            </w:pPr>
          </w:p>
          <w:p w14:paraId="604FD778" w14:textId="77777777" w:rsidR="00A3549C" w:rsidRPr="00D96C5B" w:rsidRDefault="00A3549C" w:rsidP="00EB2E7D">
            <w:pPr>
              <w:pStyle w:val="BasistekstGGNet"/>
              <w:spacing w:line="240" w:lineRule="auto"/>
              <w:rPr>
                <w:rFonts w:asciiTheme="majorHAnsi" w:hAnsiTheme="majorHAnsi"/>
                <w:b/>
                <w:iCs/>
                <w:sz w:val="22"/>
                <w:szCs w:val="22"/>
                <w:u w:val="single"/>
              </w:rPr>
            </w:pPr>
          </w:p>
          <w:p w14:paraId="720A0389" w14:textId="77777777" w:rsidR="00A3549C" w:rsidRPr="00D96C5B" w:rsidRDefault="00A3549C" w:rsidP="00EB2E7D">
            <w:pPr>
              <w:pStyle w:val="BasistekstGGNet"/>
              <w:spacing w:line="240" w:lineRule="auto"/>
              <w:rPr>
                <w:rFonts w:asciiTheme="majorHAnsi" w:hAnsiTheme="majorHAnsi"/>
                <w:b/>
                <w:iCs/>
                <w:sz w:val="22"/>
                <w:szCs w:val="22"/>
                <w:u w:val="single"/>
              </w:rPr>
            </w:pPr>
          </w:p>
          <w:p w14:paraId="0536A306" w14:textId="77777777" w:rsidR="00A3549C" w:rsidRPr="00D96C5B" w:rsidRDefault="00A3549C" w:rsidP="00EB2E7D">
            <w:pPr>
              <w:pStyle w:val="BasistekstGGNet"/>
              <w:spacing w:line="240" w:lineRule="auto"/>
              <w:rPr>
                <w:rFonts w:asciiTheme="majorHAnsi" w:hAnsiTheme="majorHAnsi"/>
                <w:b/>
                <w:iCs/>
                <w:sz w:val="22"/>
                <w:szCs w:val="22"/>
                <w:u w:val="single"/>
              </w:rPr>
            </w:pPr>
          </w:p>
          <w:p w14:paraId="1C18C139" w14:textId="77777777" w:rsidR="00A3549C" w:rsidRPr="00D96C5B" w:rsidRDefault="00A3549C" w:rsidP="00EB2E7D">
            <w:pPr>
              <w:pStyle w:val="BasistekstGGNet"/>
              <w:spacing w:line="240" w:lineRule="auto"/>
              <w:rPr>
                <w:rFonts w:asciiTheme="majorHAnsi" w:hAnsiTheme="majorHAnsi"/>
                <w:b/>
                <w:iCs/>
                <w:sz w:val="22"/>
                <w:szCs w:val="22"/>
                <w:u w:val="single"/>
              </w:rPr>
            </w:pPr>
          </w:p>
          <w:p w14:paraId="7CB96957" w14:textId="77777777" w:rsidR="00A3549C" w:rsidRPr="00D96C5B" w:rsidRDefault="00A3549C" w:rsidP="00EB2E7D">
            <w:pPr>
              <w:pStyle w:val="BasistekstGGNet"/>
              <w:spacing w:line="240" w:lineRule="auto"/>
              <w:rPr>
                <w:rFonts w:asciiTheme="majorHAnsi" w:hAnsiTheme="majorHAnsi"/>
                <w:b/>
                <w:iCs/>
                <w:sz w:val="22"/>
                <w:szCs w:val="22"/>
                <w:u w:val="single"/>
              </w:rPr>
            </w:pPr>
          </w:p>
          <w:p w14:paraId="700B334D" w14:textId="77777777" w:rsidR="00A3549C" w:rsidRPr="00D96C5B" w:rsidRDefault="00A3549C" w:rsidP="00EB2E7D">
            <w:pPr>
              <w:pStyle w:val="BasistekstGGNet"/>
              <w:spacing w:line="240" w:lineRule="auto"/>
              <w:rPr>
                <w:rFonts w:asciiTheme="majorHAnsi" w:hAnsiTheme="majorHAnsi"/>
                <w:b/>
                <w:iCs/>
                <w:sz w:val="22"/>
                <w:szCs w:val="22"/>
                <w:u w:val="single"/>
              </w:rPr>
            </w:pPr>
          </w:p>
          <w:p w14:paraId="78BC052F" w14:textId="77777777" w:rsidR="00A3549C" w:rsidRPr="00D96C5B" w:rsidRDefault="00A3549C" w:rsidP="00EB2E7D">
            <w:pPr>
              <w:pStyle w:val="BasistekstGGNet"/>
              <w:spacing w:line="240" w:lineRule="auto"/>
              <w:rPr>
                <w:rFonts w:asciiTheme="majorHAnsi" w:hAnsiTheme="majorHAnsi"/>
                <w:b/>
                <w:iCs/>
                <w:sz w:val="22"/>
                <w:szCs w:val="22"/>
                <w:u w:val="single"/>
              </w:rPr>
            </w:pPr>
          </w:p>
          <w:p w14:paraId="601FD1C9" w14:textId="77777777" w:rsidR="00A3549C" w:rsidRPr="00D96C5B" w:rsidRDefault="00A3549C" w:rsidP="00EB2E7D">
            <w:pPr>
              <w:pStyle w:val="BasistekstGGNet"/>
              <w:spacing w:line="240" w:lineRule="auto"/>
              <w:rPr>
                <w:rFonts w:asciiTheme="majorHAnsi" w:hAnsiTheme="majorHAnsi"/>
                <w:b/>
                <w:iCs/>
                <w:sz w:val="22"/>
                <w:szCs w:val="22"/>
                <w:u w:val="single"/>
              </w:rPr>
            </w:pPr>
          </w:p>
        </w:tc>
      </w:tr>
    </w:tbl>
    <w:p w14:paraId="41F2E2CC" w14:textId="77777777" w:rsidR="00A3549C" w:rsidRDefault="00A3549C" w:rsidP="0037299E">
      <w:pPr>
        <w:pStyle w:val="BasistekstGGNet"/>
      </w:pPr>
    </w:p>
    <w:p w14:paraId="1DF38E7E" w14:textId="5135FA85" w:rsidR="006D7BA7" w:rsidRDefault="006D7BA7" w:rsidP="0037299E">
      <w:pPr>
        <w:pStyle w:val="BasistekstGGNet"/>
      </w:pPr>
    </w:p>
    <w:p w14:paraId="1ED8A4F3" w14:textId="77777777" w:rsidR="00D96C5B" w:rsidRDefault="00D96C5B" w:rsidP="0037299E">
      <w:pPr>
        <w:pStyle w:val="BasistekstGGNet"/>
      </w:pPr>
    </w:p>
    <w:p w14:paraId="23AE3E35"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289574E" w14:textId="77777777" w:rsidTr="005B51C4">
        <w:tc>
          <w:tcPr>
            <w:tcW w:w="14029" w:type="dxa"/>
            <w:shd w:val="clear" w:color="auto" w:fill="A2DADB" w:themeFill="accent1" w:themeFillTint="99"/>
          </w:tcPr>
          <w:p w14:paraId="6E954733" w14:textId="77777777"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14:paraId="6FD96876" w14:textId="77777777" w:rsidR="00ED46B3" w:rsidRPr="00C108F4" w:rsidRDefault="00ED46B3" w:rsidP="00ED46B3">
            <w:pPr>
              <w:pStyle w:val="BasistekstGGNet"/>
              <w:rPr>
                <w:rFonts w:asciiTheme="majorHAnsi" w:hAnsiTheme="majorHAnsi"/>
                <w:sz w:val="24"/>
                <w:szCs w:val="24"/>
              </w:rPr>
            </w:pPr>
          </w:p>
        </w:tc>
      </w:tr>
    </w:tbl>
    <w:p w14:paraId="69E6F61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2E478AC" w14:textId="77777777" w:rsidTr="00741551">
        <w:tc>
          <w:tcPr>
            <w:tcW w:w="3397" w:type="dxa"/>
          </w:tcPr>
          <w:p w14:paraId="5C7CD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B9A49DF"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2910D671"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05FF6C25"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3A1B70FF" w14:textId="77777777" w:rsidTr="00741551">
        <w:tc>
          <w:tcPr>
            <w:tcW w:w="3397" w:type="dxa"/>
          </w:tcPr>
          <w:p w14:paraId="01F61EE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A0D25AA"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56AD41C"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2E580F7D"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0356F5AC"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4238B017" w14:textId="77777777" w:rsidTr="00741551">
        <w:tc>
          <w:tcPr>
            <w:tcW w:w="3397" w:type="dxa"/>
          </w:tcPr>
          <w:p w14:paraId="49CAB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024B291" w14:textId="77777777" w:rsidR="0037299E" w:rsidRPr="00C108F4" w:rsidRDefault="0037299E" w:rsidP="00741551">
            <w:pPr>
              <w:pStyle w:val="BasistekstGGNet"/>
              <w:rPr>
                <w:rFonts w:asciiTheme="majorHAnsi" w:hAnsiTheme="majorHAnsi"/>
                <w:sz w:val="22"/>
                <w:szCs w:val="22"/>
                <w:highlight w:val="yellow"/>
              </w:rPr>
            </w:pPr>
          </w:p>
          <w:p w14:paraId="1AE32771" w14:textId="77777777" w:rsidR="0037299E" w:rsidRPr="00C108F4" w:rsidRDefault="0037299E" w:rsidP="00741551">
            <w:pPr>
              <w:pStyle w:val="BasistekstGGNet"/>
              <w:rPr>
                <w:rFonts w:asciiTheme="majorHAnsi" w:hAnsiTheme="majorHAnsi"/>
                <w:sz w:val="22"/>
                <w:szCs w:val="22"/>
                <w:highlight w:val="yellow"/>
              </w:rPr>
            </w:pPr>
          </w:p>
          <w:p w14:paraId="176CC776"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7D0DBA68" w14:textId="7F8AF28A" w:rsidR="0025502E" w:rsidRPr="00D96C5B" w:rsidRDefault="008D6B09" w:rsidP="00741551">
            <w:pPr>
              <w:pStyle w:val="BasistekstGGNet"/>
              <w:spacing w:line="240" w:lineRule="auto"/>
              <w:rPr>
                <w:rFonts w:asciiTheme="majorHAnsi" w:hAnsiTheme="majorHAnsi"/>
                <w:bCs/>
                <w:iCs/>
                <w:sz w:val="22"/>
                <w:szCs w:val="22"/>
              </w:rPr>
            </w:pPr>
            <w:r w:rsidRPr="00D96C5B">
              <w:rPr>
                <w:rFonts w:asciiTheme="majorHAnsi" w:hAnsiTheme="majorHAnsi"/>
                <w:bCs/>
                <w:iCs/>
                <w:sz w:val="22"/>
                <w:szCs w:val="22"/>
              </w:rPr>
              <w:t xml:space="preserve">Als woonbegeleider heb je een aantal cliënten onder je hoede (persoonlijke begeleiderschappen). </w:t>
            </w:r>
          </w:p>
          <w:p w14:paraId="10878D8C" w14:textId="14141875" w:rsidR="008D6B09" w:rsidRPr="00D96C5B" w:rsidRDefault="008D6B09" w:rsidP="00741551">
            <w:pPr>
              <w:pStyle w:val="BasistekstGGNet"/>
              <w:spacing w:line="240" w:lineRule="auto"/>
              <w:rPr>
                <w:rFonts w:asciiTheme="majorHAnsi" w:hAnsiTheme="majorHAnsi"/>
                <w:bCs/>
                <w:iCs/>
                <w:sz w:val="22"/>
                <w:szCs w:val="22"/>
              </w:rPr>
            </w:pPr>
            <w:r w:rsidRPr="00D96C5B">
              <w:rPr>
                <w:rFonts w:asciiTheme="majorHAnsi" w:hAnsiTheme="majorHAnsi"/>
                <w:bCs/>
                <w:iCs/>
                <w:sz w:val="22"/>
                <w:szCs w:val="22"/>
              </w:rPr>
              <w:t xml:space="preserve">Voor deze cliënten ben jij de regievoerder, je onderhoudt contact met familie, behandelaars/dagbesteding en andere disciplines. </w:t>
            </w:r>
          </w:p>
          <w:p w14:paraId="12B52BF5" w14:textId="77777777" w:rsidR="0025502E" w:rsidRPr="00D96C5B" w:rsidRDefault="0025502E" w:rsidP="00741551">
            <w:pPr>
              <w:pStyle w:val="BasistekstGGNet"/>
              <w:spacing w:line="240" w:lineRule="auto"/>
              <w:rPr>
                <w:rFonts w:asciiTheme="majorHAnsi" w:hAnsiTheme="majorHAnsi"/>
                <w:bCs/>
                <w:iCs/>
                <w:sz w:val="22"/>
                <w:szCs w:val="22"/>
                <w:u w:val="single"/>
              </w:rPr>
            </w:pPr>
          </w:p>
          <w:p w14:paraId="4B64195D" w14:textId="77777777" w:rsidR="0025502E" w:rsidRPr="00D96C5B" w:rsidRDefault="0025502E" w:rsidP="00741551">
            <w:pPr>
              <w:pStyle w:val="BasistekstGGNet"/>
              <w:spacing w:line="240" w:lineRule="auto"/>
              <w:rPr>
                <w:rFonts w:asciiTheme="majorHAnsi" w:hAnsiTheme="majorHAnsi"/>
                <w:bCs/>
                <w:iCs/>
                <w:sz w:val="22"/>
                <w:szCs w:val="22"/>
                <w:u w:val="single"/>
              </w:rPr>
            </w:pPr>
          </w:p>
          <w:p w14:paraId="5A2DE9F0" w14:textId="77777777" w:rsidR="0025502E" w:rsidRPr="00D96C5B" w:rsidRDefault="0025502E" w:rsidP="00741551">
            <w:pPr>
              <w:pStyle w:val="BasistekstGGNet"/>
              <w:spacing w:line="240" w:lineRule="auto"/>
              <w:rPr>
                <w:rFonts w:asciiTheme="majorHAnsi" w:hAnsiTheme="majorHAnsi"/>
                <w:bCs/>
                <w:iCs/>
                <w:sz w:val="22"/>
                <w:szCs w:val="22"/>
                <w:u w:val="single"/>
              </w:rPr>
            </w:pPr>
          </w:p>
          <w:p w14:paraId="2E747E45" w14:textId="77777777" w:rsidR="0025502E" w:rsidRPr="00D96C5B" w:rsidRDefault="0025502E" w:rsidP="00741551">
            <w:pPr>
              <w:pStyle w:val="BasistekstGGNet"/>
              <w:spacing w:line="240" w:lineRule="auto"/>
              <w:rPr>
                <w:rFonts w:asciiTheme="majorHAnsi" w:hAnsiTheme="majorHAnsi"/>
                <w:bCs/>
                <w:iCs/>
                <w:sz w:val="22"/>
                <w:szCs w:val="22"/>
                <w:u w:val="single"/>
              </w:rPr>
            </w:pPr>
          </w:p>
          <w:p w14:paraId="461CEDFD" w14:textId="77777777" w:rsidR="0037299E" w:rsidRPr="00D96C5B" w:rsidRDefault="0037299E" w:rsidP="00741551">
            <w:pPr>
              <w:pStyle w:val="BasistekstGGNet"/>
              <w:spacing w:line="240" w:lineRule="auto"/>
              <w:rPr>
                <w:rFonts w:asciiTheme="majorHAnsi" w:hAnsiTheme="majorHAnsi"/>
                <w:bCs/>
                <w:iCs/>
                <w:sz w:val="22"/>
                <w:szCs w:val="22"/>
                <w:u w:val="single"/>
              </w:rPr>
            </w:pPr>
          </w:p>
          <w:p w14:paraId="5EE2E357" w14:textId="77777777" w:rsidR="0037299E" w:rsidRPr="00D96C5B" w:rsidRDefault="0037299E" w:rsidP="00741551">
            <w:pPr>
              <w:pStyle w:val="BasistekstGGNet"/>
              <w:spacing w:line="240" w:lineRule="auto"/>
              <w:rPr>
                <w:rFonts w:asciiTheme="majorHAnsi" w:hAnsiTheme="majorHAnsi"/>
                <w:bCs/>
                <w:iCs/>
                <w:sz w:val="22"/>
                <w:szCs w:val="22"/>
                <w:u w:val="single"/>
              </w:rPr>
            </w:pPr>
          </w:p>
          <w:p w14:paraId="4138780B" w14:textId="77777777" w:rsidR="0037299E" w:rsidRPr="00D96C5B" w:rsidRDefault="0037299E" w:rsidP="00741551">
            <w:pPr>
              <w:pStyle w:val="BasistekstGGNet"/>
              <w:spacing w:line="240" w:lineRule="auto"/>
              <w:rPr>
                <w:rFonts w:asciiTheme="majorHAnsi" w:hAnsiTheme="majorHAnsi"/>
                <w:bCs/>
                <w:iCs/>
                <w:sz w:val="22"/>
                <w:szCs w:val="22"/>
                <w:u w:val="single"/>
              </w:rPr>
            </w:pPr>
          </w:p>
          <w:p w14:paraId="2E620601" w14:textId="77777777" w:rsidR="0037299E" w:rsidRPr="00D96C5B" w:rsidRDefault="0037299E" w:rsidP="00741551">
            <w:pPr>
              <w:pStyle w:val="BasistekstGGNet"/>
              <w:spacing w:line="240" w:lineRule="auto"/>
              <w:rPr>
                <w:rFonts w:asciiTheme="majorHAnsi" w:hAnsiTheme="majorHAnsi"/>
                <w:bCs/>
                <w:iCs/>
                <w:sz w:val="22"/>
                <w:szCs w:val="22"/>
                <w:u w:val="single"/>
              </w:rPr>
            </w:pPr>
          </w:p>
          <w:p w14:paraId="018D1D33" w14:textId="77777777" w:rsidR="0037299E" w:rsidRPr="00D96C5B" w:rsidRDefault="0037299E" w:rsidP="00741551">
            <w:pPr>
              <w:pStyle w:val="BasistekstGGNet"/>
              <w:spacing w:line="240" w:lineRule="auto"/>
              <w:rPr>
                <w:rFonts w:asciiTheme="majorHAnsi" w:hAnsiTheme="majorHAnsi"/>
                <w:bCs/>
                <w:iCs/>
                <w:sz w:val="22"/>
                <w:szCs w:val="22"/>
                <w:u w:val="single"/>
              </w:rPr>
            </w:pPr>
          </w:p>
          <w:p w14:paraId="1DA5CFEC" w14:textId="77777777" w:rsidR="0037299E" w:rsidRPr="00D96C5B" w:rsidRDefault="0037299E" w:rsidP="00741551">
            <w:pPr>
              <w:pStyle w:val="BasistekstGGNet"/>
              <w:spacing w:line="240" w:lineRule="auto"/>
              <w:rPr>
                <w:rFonts w:asciiTheme="majorHAnsi" w:hAnsiTheme="majorHAnsi"/>
                <w:bCs/>
                <w:iCs/>
                <w:sz w:val="22"/>
                <w:szCs w:val="22"/>
                <w:u w:val="single"/>
              </w:rPr>
            </w:pPr>
          </w:p>
          <w:p w14:paraId="7D265285" w14:textId="77777777" w:rsidR="0037299E" w:rsidRPr="00D96C5B" w:rsidRDefault="0037299E" w:rsidP="00741551">
            <w:pPr>
              <w:pStyle w:val="BasistekstGGNet"/>
              <w:spacing w:line="240" w:lineRule="auto"/>
              <w:rPr>
                <w:rFonts w:asciiTheme="majorHAnsi" w:hAnsiTheme="majorHAnsi"/>
                <w:bCs/>
                <w:iCs/>
                <w:sz w:val="22"/>
                <w:szCs w:val="22"/>
                <w:u w:val="single"/>
              </w:rPr>
            </w:pPr>
          </w:p>
        </w:tc>
      </w:tr>
    </w:tbl>
    <w:p w14:paraId="13C836A7" w14:textId="61FAFC98" w:rsidR="0037299E" w:rsidRDefault="0037299E" w:rsidP="0037299E">
      <w:pPr>
        <w:pStyle w:val="BasistekstGGNet"/>
      </w:pPr>
    </w:p>
    <w:p w14:paraId="74B946FB" w14:textId="02E4FD61" w:rsidR="00BB48AB" w:rsidRDefault="00BB48AB" w:rsidP="0037299E">
      <w:pPr>
        <w:pStyle w:val="BasistekstGGNet"/>
      </w:pPr>
    </w:p>
    <w:p w14:paraId="25D91ED3" w14:textId="77777777" w:rsidR="00BB48AB" w:rsidRDefault="00BB48AB" w:rsidP="0037299E">
      <w:pPr>
        <w:pStyle w:val="BasistekstGGNet"/>
      </w:pPr>
    </w:p>
    <w:p w14:paraId="02E56569" w14:textId="77777777" w:rsidR="006D7BA7" w:rsidRDefault="006D7BA7" w:rsidP="0037299E">
      <w:pPr>
        <w:pStyle w:val="BasistekstGGNet"/>
      </w:pPr>
    </w:p>
    <w:p w14:paraId="35701E39"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BCF8883" w14:textId="77777777" w:rsidTr="005B51C4">
        <w:tc>
          <w:tcPr>
            <w:tcW w:w="14029" w:type="dxa"/>
            <w:shd w:val="clear" w:color="auto" w:fill="A2DADB" w:themeFill="accent1" w:themeFillTint="99"/>
          </w:tcPr>
          <w:p w14:paraId="29444993" w14:textId="77777777"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14:paraId="3BC76737" w14:textId="77777777" w:rsidR="00242A85" w:rsidRPr="00C108F4" w:rsidRDefault="00242A85" w:rsidP="00242A85">
            <w:pPr>
              <w:pStyle w:val="BasistekstGGNet"/>
              <w:rPr>
                <w:sz w:val="24"/>
                <w:szCs w:val="24"/>
              </w:rPr>
            </w:pPr>
          </w:p>
        </w:tc>
      </w:tr>
    </w:tbl>
    <w:p w14:paraId="13B4FA23"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3E6293B" w14:textId="77777777" w:rsidTr="00741551">
        <w:tc>
          <w:tcPr>
            <w:tcW w:w="3397" w:type="dxa"/>
          </w:tcPr>
          <w:p w14:paraId="20ECBD9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53268DB"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69ED5DF7"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523AC6B7"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53E4CFD4" w14:textId="77777777" w:rsidTr="00741551">
        <w:tc>
          <w:tcPr>
            <w:tcW w:w="3397" w:type="dxa"/>
          </w:tcPr>
          <w:p w14:paraId="1FC8929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CACF370"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4203F331"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2C958109"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7E83EEC3"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266BAD65"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0BE7CD97"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56C6E1C9"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26D0C43F"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20571C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15EA2D9E"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1D9133FB" w14:textId="77777777" w:rsidTr="00EB2E7D">
        <w:tc>
          <w:tcPr>
            <w:tcW w:w="3397" w:type="dxa"/>
          </w:tcPr>
          <w:p w14:paraId="0C05D228"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65C0FB6" w14:textId="77777777" w:rsidR="00BC5B93" w:rsidRPr="00C108F4" w:rsidRDefault="00BC5B93" w:rsidP="00EB2E7D">
            <w:pPr>
              <w:pStyle w:val="BasistekstGGNet"/>
              <w:rPr>
                <w:rFonts w:asciiTheme="majorHAnsi" w:hAnsiTheme="majorHAnsi"/>
                <w:sz w:val="22"/>
                <w:szCs w:val="22"/>
                <w:highlight w:val="yellow"/>
              </w:rPr>
            </w:pPr>
          </w:p>
          <w:p w14:paraId="24D3A863" w14:textId="77777777" w:rsidR="00BC5B93" w:rsidRPr="00C108F4" w:rsidRDefault="00BC5B93" w:rsidP="00EB2E7D">
            <w:pPr>
              <w:pStyle w:val="BasistekstGGNet"/>
              <w:rPr>
                <w:rFonts w:asciiTheme="majorHAnsi" w:hAnsiTheme="majorHAnsi"/>
                <w:sz w:val="22"/>
                <w:szCs w:val="22"/>
                <w:highlight w:val="yellow"/>
              </w:rPr>
            </w:pPr>
          </w:p>
          <w:p w14:paraId="66EFADB0"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0A007741" w14:textId="1676E867" w:rsidR="00BC5B93" w:rsidRPr="008D6B09" w:rsidRDefault="008D6B09" w:rsidP="00EB2E7D">
            <w:pPr>
              <w:pStyle w:val="BasistekstGGNet"/>
              <w:spacing w:line="240" w:lineRule="auto"/>
              <w:rPr>
                <w:rFonts w:asciiTheme="majorHAnsi" w:hAnsiTheme="majorHAnsi"/>
                <w:bCs/>
                <w:iCs/>
                <w:sz w:val="22"/>
                <w:szCs w:val="22"/>
              </w:rPr>
            </w:pPr>
            <w:r w:rsidRPr="008D6B09">
              <w:rPr>
                <w:rFonts w:asciiTheme="majorHAnsi" w:hAnsiTheme="majorHAnsi"/>
                <w:bCs/>
                <w:iCs/>
                <w:sz w:val="22"/>
                <w:szCs w:val="22"/>
              </w:rPr>
              <w:t>- Afstemming leden FACT</w:t>
            </w:r>
          </w:p>
          <w:p w14:paraId="6ABE6D84" w14:textId="462AFD4C" w:rsidR="008D6B09" w:rsidRPr="008D6B09" w:rsidRDefault="008D6B09" w:rsidP="00EB2E7D">
            <w:pPr>
              <w:pStyle w:val="BasistekstGGNet"/>
              <w:spacing w:line="240" w:lineRule="auto"/>
              <w:rPr>
                <w:rFonts w:asciiTheme="majorHAnsi" w:hAnsiTheme="majorHAnsi"/>
                <w:bCs/>
                <w:iCs/>
                <w:sz w:val="22"/>
                <w:szCs w:val="22"/>
              </w:rPr>
            </w:pPr>
            <w:r w:rsidRPr="008D6B09">
              <w:rPr>
                <w:rFonts w:asciiTheme="majorHAnsi" w:hAnsiTheme="majorHAnsi"/>
                <w:bCs/>
                <w:iCs/>
                <w:sz w:val="22"/>
                <w:szCs w:val="22"/>
              </w:rPr>
              <w:t>- 2 keer per jaar bespreken we kritisch de woonbegeleidingsplannen</w:t>
            </w:r>
          </w:p>
          <w:p w14:paraId="7A44258C" w14:textId="26C312AC" w:rsidR="008D6B09" w:rsidRPr="008D6B09" w:rsidRDefault="008D6B09" w:rsidP="00EB2E7D">
            <w:pPr>
              <w:pStyle w:val="BasistekstGGNet"/>
              <w:spacing w:line="240" w:lineRule="auto"/>
              <w:rPr>
                <w:rFonts w:asciiTheme="majorHAnsi" w:hAnsiTheme="majorHAnsi"/>
                <w:bCs/>
                <w:iCs/>
                <w:sz w:val="22"/>
                <w:szCs w:val="22"/>
              </w:rPr>
            </w:pPr>
            <w:r w:rsidRPr="008D6B09">
              <w:rPr>
                <w:rFonts w:asciiTheme="majorHAnsi" w:hAnsiTheme="majorHAnsi"/>
                <w:bCs/>
                <w:iCs/>
                <w:sz w:val="22"/>
                <w:szCs w:val="22"/>
              </w:rPr>
              <w:t>- In de teamvergaderingen brengen we lastige vraagstukken in en overleggen we hoe we de zorg voor een client het beste kunnen aanpakken.</w:t>
            </w:r>
          </w:p>
          <w:p w14:paraId="24B012A6" w14:textId="5E84D3ED" w:rsidR="008D6B09" w:rsidRPr="008D6B09" w:rsidRDefault="008D6B09" w:rsidP="00EB2E7D">
            <w:pPr>
              <w:pStyle w:val="BasistekstGGNet"/>
              <w:spacing w:line="240" w:lineRule="auto"/>
              <w:rPr>
                <w:rFonts w:asciiTheme="majorHAnsi" w:hAnsiTheme="majorHAnsi"/>
                <w:bCs/>
                <w:iCs/>
                <w:sz w:val="22"/>
                <w:szCs w:val="22"/>
              </w:rPr>
            </w:pPr>
            <w:r w:rsidRPr="008D6B09">
              <w:rPr>
                <w:rFonts w:asciiTheme="majorHAnsi" w:hAnsiTheme="majorHAnsi"/>
                <w:bCs/>
                <w:iCs/>
                <w:sz w:val="22"/>
                <w:szCs w:val="22"/>
              </w:rPr>
              <w:t xml:space="preserve">- We volgen bijscholing/klinische lessen. </w:t>
            </w:r>
          </w:p>
          <w:p w14:paraId="4EEBAD10"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0800F66"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BDB9F2E" w14:textId="77777777" w:rsidR="00BC5B93" w:rsidRPr="00C108F4" w:rsidRDefault="00BC5B93" w:rsidP="00EB2E7D">
            <w:pPr>
              <w:pStyle w:val="BasistekstGGNet"/>
              <w:spacing w:line="240" w:lineRule="auto"/>
              <w:rPr>
                <w:rFonts w:asciiTheme="majorHAnsi" w:hAnsiTheme="majorHAnsi"/>
                <w:b/>
                <w:i/>
                <w:sz w:val="22"/>
                <w:szCs w:val="22"/>
                <w:u w:val="single"/>
              </w:rPr>
            </w:pPr>
          </w:p>
          <w:p w14:paraId="3376B3E7" w14:textId="77777777" w:rsidR="00BC5B93" w:rsidRPr="00C108F4" w:rsidRDefault="00BC5B93" w:rsidP="00EB2E7D">
            <w:pPr>
              <w:pStyle w:val="BasistekstGGNet"/>
              <w:spacing w:line="240" w:lineRule="auto"/>
              <w:rPr>
                <w:rFonts w:asciiTheme="majorHAnsi" w:hAnsiTheme="majorHAnsi"/>
                <w:b/>
                <w:i/>
                <w:sz w:val="22"/>
                <w:szCs w:val="22"/>
                <w:u w:val="single"/>
              </w:rPr>
            </w:pPr>
          </w:p>
          <w:p w14:paraId="6BE0790F" w14:textId="77777777" w:rsidR="00BC5B93" w:rsidRPr="00C108F4" w:rsidRDefault="00BC5B93" w:rsidP="00EB2E7D">
            <w:pPr>
              <w:pStyle w:val="BasistekstGGNet"/>
              <w:spacing w:line="240" w:lineRule="auto"/>
              <w:rPr>
                <w:rFonts w:asciiTheme="majorHAnsi" w:hAnsiTheme="majorHAnsi"/>
                <w:b/>
                <w:i/>
                <w:sz w:val="22"/>
                <w:szCs w:val="22"/>
                <w:u w:val="single"/>
              </w:rPr>
            </w:pPr>
          </w:p>
        </w:tc>
      </w:tr>
    </w:tbl>
    <w:p w14:paraId="63261175" w14:textId="77777777"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6DC13" w14:textId="77777777" w:rsidR="00EB2E7D" w:rsidRPr="00F95091" w:rsidRDefault="00EB2E7D" w:rsidP="00F95091">
      <w:pPr>
        <w:pStyle w:val="Voettekst"/>
      </w:pPr>
    </w:p>
  </w:endnote>
  <w:endnote w:type="continuationSeparator" w:id="0">
    <w:p w14:paraId="6DF0C248" w14:textId="77777777"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Quasimoda Light">
    <w:altName w:val="Calibri"/>
    <w:panose1 w:val="00000000000000000000"/>
    <w:charset w:val="00"/>
    <w:family w:val="swiss"/>
    <w:notTrueType/>
    <w:pitch w:val="default"/>
    <w:sig w:usb0="00000003" w:usb1="00000000" w:usb2="00000000" w:usb3="00000000" w:csb0="00000001"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615" w14:textId="77777777" w:rsidR="00EB2E7D" w:rsidRDefault="00EB2E7D" w:rsidP="002C1500">
    <w:pPr>
      <w:pStyle w:val="Voettekst"/>
      <w:jc w:val="left"/>
    </w:pPr>
  </w:p>
  <w:p w14:paraId="57CB4137" w14:textId="77777777" w:rsidR="00EB2E7D" w:rsidRDefault="00EB2E7D" w:rsidP="002C1500">
    <w:pPr>
      <w:pStyle w:val="Voettekst"/>
      <w:jc w:val="left"/>
    </w:pPr>
  </w:p>
  <w:p w14:paraId="2B91AFCD" w14:textId="77777777"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relativeTo="margin" w:alignment="right" w:leader="none"/>
    </w:r>
  </w:p>
  <w:p w14:paraId="0F1216A1" w14:textId="77777777" w:rsidR="00EB2E7D" w:rsidRPr="008633CB" w:rsidRDefault="00EB2E7D"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40A5" w14:textId="77777777" w:rsidR="00EB2E7D" w:rsidRPr="00F95091" w:rsidRDefault="00EB2E7D" w:rsidP="00F95091">
      <w:pPr>
        <w:pStyle w:val="Voettekst"/>
      </w:pPr>
    </w:p>
  </w:footnote>
  <w:footnote w:type="continuationSeparator" w:id="0">
    <w:p w14:paraId="65BBF2E1" w14:textId="77777777" w:rsidR="00EB2E7D" w:rsidRPr="00F95091" w:rsidRDefault="00EB2E7D"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40BD"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C9967ED" w14:textId="77777777" w:rsidR="00EB2E7D" w:rsidRDefault="00EB2E7D">
    <w:pPr>
      <w:pStyle w:val="Koptekst"/>
    </w:pPr>
  </w:p>
  <w:p w14:paraId="0434E411" w14:textId="77777777" w:rsidR="00EB2E7D" w:rsidRDefault="00EB2E7D" w:rsidP="00F10BB0">
    <w:pPr>
      <w:pStyle w:val="BasistekstGGNet"/>
    </w:pPr>
  </w:p>
  <w:p w14:paraId="7C1E020A" w14:textId="77777777" w:rsidR="00EB2E7D" w:rsidRDefault="00EB2E7D" w:rsidP="00F10BB0">
    <w:pPr>
      <w:pStyle w:val="BasistekstGGNet"/>
    </w:pPr>
  </w:p>
  <w:p w14:paraId="26413DBC" w14:textId="77777777" w:rsidR="00EB2E7D" w:rsidRPr="00F10BB0" w:rsidRDefault="00EB2E7D"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65A2C6B"/>
    <w:multiLevelType w:val="hybridMultilevel"/>
    <w:tmpl w:val="6D745F86"/>
    <w:lvl w:ilvl="0" w:tplc="87984488">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9"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0"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2"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3"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4"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1"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CAB1E63"/>
    <w:multiLevelType w:val="multilevel"/>
    <w:tmpl w:val="7FB6E594"/>
    <w:numStyleLink w:val="AgendapuntlijstGGNet"/>
  </w:abstractNum>
  <w:abstractNum w:abstractNumId="34" w15:restartNumberingAfterBreak="0">
    <w:nsid w:val="7038598F"/>
    <w:multiLevelType w:val="multilevel"/>
    <w:tmpl w:val="90A8103A"/>
    <w:numStyleLink w:val="BijlagenummeringGGNet"/>
  </w:abstractNum>
  <w:abstractNum w:abstractNumId="35"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3"/>
  </w:num>
  <w:num w:numId="4">
    <w:abstractNumId w:val="12"/>
  </w:num>
  <w:num w:numId="5">
    <w:abstractNumId w:val="25"/>
  </w:num>
  <w:num w:numId="6">
    <w:abstractNumId w:val="15"/>
  </w:num>
  <w:num w:numId="7">
    <w:abstractNumId w:val="14"/>
  </w:num>
  <w:num w:numId="8">
    <w:abstractNumId w:val="19"/>
  </w:num>
  <w:num w:numId="9">
    <w:abstractNumId w:val="22"/>
  </w:num>
  <w:num w:numId="10">
    <w:abstractNumId w:val="30"/>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4"/>
  </w:num>
  <w:num w:numId="23">
    <w:abstractNumId w:val="33"/>
  </w:num>
  <w:num w:numId="24">
    <w:abstractNumId w:val="13"/>
  </w:num>
  <w:num w:numId="25">
    <w:abstractNumId w:val="34"/>
  </w:num>
  <w:num w:numId="26">
    <w:abstractNumId w:val="29"/>
  </w:num>
  <w:num w:numId="27">
    <w:abstractNumId w:val="35"/>
  </w:num>
  <w:num w:numId="28">
    <w:abstractNumId w:val="38"/>
  </w:num>
  <w:num w:numId="29">
    <w:abstractNumId w:val="20"/>
  </w:num>
  <w:num w:numId="30">
    <w:abstractNumId w:val="28"/>
  </w:num>
  <w:num w:numId="31">
    <w:abstractNumId w:val="31"/>
  </w:num>
  <w:num w:numId="32">
    <w:abstractNumId w:val="27"/>
  </w:num>
  <w:num w:numId="33">
    <w:abstractNumId w:val="37"/>
  </w:num>
  <w:num w:numId="34">
    <w:abstractNumId w:val="11"/>
  </w:num>
  <w:num w:numId="35">
    <w:abstractNumId w:val="36"/>
  </w:num>
  <w:num w:numId="36">
    <w:abstractNumId w:val="32"/>
  </w:num>
  <w:num w:numId="37">
    <w:abstractNumId w:val="16"/>
  </w:num>
  <w:num w:numId="38">
    <w:abstractNumId w:val="26"/>
  </w:num>
  <w:num w:numId="3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1985">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052"/>
    <w:rsid w:val="00152E4D"/>
    <w:rsid w:val="001579D8"/>
    <w:rsid w:val="00161316"/>
    <w:rsid w:val="001639F5"/>
    <w:rsid w:val="0018093D"/>
    <w:rsid w:val="00186A0E"/>
    <w:rsid w:val="00187A59"/>
    <w:rsid w:val="00194DD3"/>
    <w:rsid w:val="001A57A7"/>
    <w:rsid w:val="001A6F13"/>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859"/>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38B3"/>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07E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97836"/>
    <w:rsid w:val="007A4CD4"/>
    <w:rsid w:val="007B0C68"/>
    <w:rsid w:val="007B2872"/>
    <w:rsid w:val="007B3006"/>
    <w:rsid w:val="007B3114"/>
    <w:rsid w:val="007B5373"/>
    <w:rsid w:val="007C0010"/>
    <w:rsid w:val="007C037C"/>
    <w:rsid w:val="007C2A75"/>
    <w:rsid w:val="007D4A7D"/>
    <w:rsid w:val="007D4DCE"/>
    <w:rsid w:val="007D7930"/>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6B09"/>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9658F"/>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B48AB"/>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6C5B"/>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5BA9"/>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5">
      <o:colormru v:ext="edit" colors="#ddd"/>
    </o:shapedefaults>
    <o:shapelayout v:ext="edit">
      <o:idmap v:ext="edit" data="1"/>
    </o:shapelayout>
  </w:shapeDefaults>
  <w:decimalSymbol w:val=","/>
  <w:listSeparator w:val=";"/>
  <w14:docId w14:val="49968EEF"/>
  <w15:chartTrackingRefBased/>
  <w15:docId w15:val="{A2AB3BD6-818B-417A-ADE8-7077A996F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0"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 w:type="paragraph" w:customStyle="1" w:styleId="Pa0">
    <w:name w:val="Pa0"/>
    <w:basedOn w:val="Standaard"/>
    <w:next w:val="Standaard"/>
    <w:uiPriority w:val="99"/>
    <w:rsid w:val="008D6B09"/>
    <w:pPr>
      <w:autoSpaceDE w:val="0"/>
      <w:autoSpaceDN w:val="0"/>
      <w:adjustRightInd w:val="0"/>
      <w:spacing w:line="241" w:lineRule="atLeast"/>
    </w:pPr>
    <w:rPr>
      <w:rFonts w:ascii="Quasimoda Light" w:hAnsi="Quasimoda Light"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3226</Words>
  <Characters>20498</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10</cp:revision>
  <cp:lastPrinted>2019-05-07T12:39:00Z</cp:lastPrinted>
  <dcterms:created xsi:type="dcterms:W3CDTF">2021-07-15T09:04:00Z</dcterms:created>
  <dcterms:modified xsi:type="dcterms:W3CDTF">2021-07-15T09:15:00Z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