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421C3">
              <w:rPr>
                <w:sz w:val="36"/>
                <w:szCs w:val="36"/>
              </w:rPr>
              <w:t>Laakveld groep 7</w:t>
            </w:r>
            <w:r w:rsidR="00FE1423">
              <w:rPr>
                <w:sz w:val="36"/>
                <w:szCs w:val="36"/>
              </w:rPr>
              <w:t xml:space="preserve"> Warnsveld</w:t>
            </w:r>
          </w:p>
          <w:p w:rsidR="00963CF4" w:rsidRDefault="00963CF4" w:rsidP="00741551"/>
          <w:p w:rsidR="00963CF4" w:rsidRPr="00406E9F" w:rsidRDefault="00963CF4" w:rsidP="00741551">
            <w:pPr>
              <w:rPr>
                <w:sz w:val="22"/>
                <w:szCs w:val="22"/>
              </w:rPr>
            </w:pPr>
            <w:r w:rsidRPr="00406E9F">
              <w:rPr>
                <w:sz w:val="22"/>
                <w:szCs w:val="22"/>
              </w:rPr>
              <w:t>Gemaakt op datum:</w:t>
            </w:r>
            <w:r w:rsidR="00D53491" w:rsidRPr="00406E9F">
              <w:rPr>
                <w:sz w:val="22"/>
                <w:szCs w:val="22"/>
              </w:rPr>
              <w:t xml:space="preserve"> </w:t>
            </w:r>
            <w:r w:rsidR="00406E9F">
              <w:rPr>
                <w:sz w:val="22"/>
                <w:szCs w:val="22"/>
              </w:rPr>
              <w:t>1-</w:t>
            </w:r>
            <w:r w:rsidR="00D53491" w:rsidRPr="00406E9F">
              <w:rPr>
                <w:sz w:val="22"/>
                <w:szCs w:val="22"/>
              </w:rPr>
              <w:t>8-2019</w:t>
            </w:r>
          </w:p>
          <w:p w:rsidR="00963CF4" w:rsidRPr="00406E9F" w:rsidRDefault="00963CF4" w:rsidP="00741551">
            <w:pPr>
              <w:rPr>
                <w:sz w:val="22"/>
                <w:szCs w:val="22"/>
              </w:rPr>
            </w:pPr>
            <w:r w:rsidRPr="00406E9F">
              <w:rPr>
                <w:sz w:val="22"/>
                <w:szCs w:val="22"/>
              </w:rPr>
              <w:t xml:space="preserve">Aantal beschikbare stagiaire-plaatsen binnen afdeling:  </w:t>
            </w:r>
            <w:r w:rsidR="00D53491" w:rsidRPr="00406E9F">
              <w:rPr>
                <w:sz w:val="22"/>
                <w:szCs w:val="22"/>
              </w:rPr>
              <w:t>1</w:t>
            </w:r>
            <w:r w:rsidR="00280E87" w:rsidRPr="00406E9F">
              <w:rPr>
                <w:sz w:val="22"/>
                <w:szCs w:val="22"/>
              </w:rPr>
              <w:t xml:space="preserve"> (</w:t>
            </w:r>
            <w:r w:rsidR="00280E87" w:rsidRPr="00406E9F">
              <w:rPr>
                <w:color w:val="000000"/>
                <w:sz w:val="22"/>
                <w:szCs w:val="22"/>
              </w:rPr>
              <w:t>alleen eerstejaars</w:t>
            </w:r>
            <w:r w:rsidR="00406E9F" w:rsidRPr="00406E9F">
              <w:rPr>
                <w:color w:val="000000"/>
                <w:sz w:val="22"/>
                <w:szCs w:val="22"/>
              </w:rPr>
              <w:t xml:space="preserve"> met al een achtergrond </w:t>
            </w:r>
            <w:r w:rsidR="00280E87" w:rsidRPr="00406E9F">
              <w:rPr>
                <w:color w:val="000000"/>
                <w:sz w:val="22"/>
                <w:szCs w:val="22"/>
              </w:rPr>
              <w:t>van bijv. IG, SPW. Of stagiaires die al verder in de opleiding zijn)</w:t>
            </w:r>
          </w:p>
          <w:p w:rsidR="00963CF4" w:rsidRPr="00DC78EB" w:rsidRDefault="00963CF4" w:rsidP="00741551">
            <w:pPr>
              <w:rPr>
                <w:sz w:val="22"/>
                <w:szCs w:val="22"/>
              </w:rPr>
            </w:pPr>
            <w:r w:rsidRPr="00406E9F">
              <w:rPr>
                <w:sz w:val="22"/>
                <w:szCs w:val="22"/>
              </w:rPr>
              <w:t xml:space="preserve">Aantal beschikbare leerling-plaatsen binnen afdeling: </w:t>
            </w:r>
            <w:r w:rsidR="00D53491" w:rsidRPr="00406E9F">
              <w:rPr>
                <w:sz w:val="22"/>
                <w:szCs w:val="22"/>
              </w:rPr>
              <w:t>1</w:t>
            </w:r>
            <w:r w:rsidR="007D1FAE" w:rsidRPr="00406E9F">
              <w:rPr>
                <w:sz w:val="22"/>
                <w:szCs w:val="22"/>
              </w:rPr>
              <w:t xml:space="preserve"> MBO-V/ HBO-V/ SPH</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963CF4" w:rsidRPr="00406E9F" w:rsidRDefault="00963CF4" w:rsidP="00741551">
            <w:pPr>
              <w:tabs>
                <w:tab w:val="center" w:pos="4535"/>
              </w:tabs>
              <w:rPr>
                <w:sz w:val="22"/>
                <w:szCs w:val="22"/>
              </w:rPr>
            </w:pPr>
            <w:r w:rsidRPr="00406E9F">
              <w:rPr>
                <w:sz w:val="22"/>
                <w:szCs w:val="22"/>
              </w:rPr>
              <w:t>Zorg</w:t>
            </w:r>
            <w:r w:rsidR="00DC78EB">
              <w:rPr>
                <w:sz w:val="22"/>
                <w:szCs w:val="22"/>
              </w:rPr>
              <w:t>eenheid</w:t>
            </w:r>
            <w:r w:rsidRPr="00406E9F">
              <w:rPr>
                <w:sz w:val="22"/>
                <w:szCs w:val="22"/>
              </w:rPr>
              <w:t>:</w:t>
            </w:r>
            <w:r w:rsidR="007D1FAE" w:rsidRPr="00406E9F">
              <w:rPr>
                <w:sz w:val="22"/>
                <w:szCs w:val="22"/>
              </w:rPr>
              <w:t xml:space="preserve"> </w:t>
            </w:r>
            <w:r w:rsidR="00524039" w:rsidRPr="00406E9F">
              <w:rPr>
                <w:color w:val="auto"/>
                <w:sz w:val="22"/>
                <w:szCs w:val="22"/>
              </w:rPr>
              <w:t>Specialismen</w:t>
            </w:r>
            <w:r w:rsidR="007D1FAE" w:rsidRPr="00406E9F">
              <w:rPr>
                <w:sz w:val="22"/>
                <w:szCs w:val="22"/>
              </w:rPr>
              <w:t xml:space="preserve">   </w:t>
            </w:r>
          </w:p>
          <w:p w:rsidR="006421C3" w:rsidRPr="00406E9F" w:rsidRDefault="00963CF4" w:rsidP="00741551">
            <w:pPr>
              <w:rPr>
                <w:sz w:val="22"/>
                <w:szCs w:val="22"/>
              </w:rPr>
            </w:pPr>
            <w:r w:rsidRPr="00406E9F">
              <w:rPr>
                <w:sz w:val="22"/>
                <w:szCs w:val="22"/>
              </w:rPr>
              <w:t>Adres:</w:t>
            </w:r>
            <w:r w:rsidR="007D1FAE" w:rsidRPr="00406E9F">
              <w:rPr>
                <w:sz w:val="22"/>
                <w:szCs w:val="22"/>
              </w:rPr>
              <w:t xml:space="preserve"> Vordenseweg 12, Warnsveld. </w:t>
            </w:r>
            <w:r w:rsidR="00DC78EB">
              <w:rPr>
                <w:sz w:val="22"/>
                <w:szCs w:val="22"/>
              </w:rPr>
              <w:t>Tel. 088-933 1577.</w:t>
            </w:r>
          </w:p>
          <w:p w:rsidR="00963CF4" w:rsidRDefault="00963CF4" w:rsidP="00741551">
            <w:pPr>
              <w:tabs>
                <w:tab w:val="left" w:pos="3332"/>
              </w:tabs>
              <w:rPr>
                <w:sz w:val="24"/>
              </w:rPr>
            </w:pPr>
          </w:p>
          <w:p w:rsidR="00DC78EB" w:rsidRPr="00DC78EB" w:rsidRDefault="00DC78EB" w:rsidP="00DC78EB">
            <w:pPr>
              <w:pStyle w:val="BasistekstGGNet"/>
              <w:rPr>
                <w:sz w:val="22"/>
                <w:szCs w:val="22"/>
              </w:rPr>
            </w:pPr>
            <w:r w:rsidRPr="00DC78EB">
              <w:rPr>
                <w:sz w:val="22"/>
                <w:szCs w:val="22"/>
              </w:rPr>
              <w:t xml:space="preserve">Voor vragen over dit </w:t>
            </w:r>
            <w:proofErr w:type="spellStart"/>
            <w:r w:rsidRPr="00DC78EB">
              <w:rPr>
                <w:sz w:val="22"/>
                <w:szCs w:val="22"/>
              </w:rPr>
              <w:t>leerplaatsprofiel</w:t>
            </w:r>
            <w:proofErr w:type="spellEnd"/>
            <w:r w:rsidRPr="00DC78EB">
              <w:rPr>
                <w:sz w:val="22"/>
                <w:szCs w:val="22"/>
              </w:rPr>
              <w:t xml:space="preserve"> kun je mailen naar </w:t>
            </w:r>
            <w:hyperlink r:id="rId8" w:history="1">
              <w:r w:rsidRPr="00DC78EB">
                <w:rPr>
                  <w:rStyle w:val="Hyperlink"/>
                  <w:sz w:val="22"/>
                  <w:szCs w:val="22"/>
                </w:rPr>
                <w:t>opleiding@ggnet.nl</w:t>
              </w:r>
            </w:hyperlink>
            <w:r w:rsidRPr="00DC78EB">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FE1423">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FE1423">
        <w:tc>
          <w:tcPr>
            <w:tcW w:w="637" w:type="dxa"/>
          </w:tcPr>
          <w:p w:rsidR="00963CF4" w:rsidRDefault="00963CF4" w:rsidP="00741551">
            <w:pPr>
              <w:rPr>
                <w:sz w:val="24"/>
              </w:rPr>
            </w:pPr>
          </w:p>
        </w:tc>
        <w:tc>
          <w:tcPr>
            <w:tcW w:w="8572" w:type="dxa"/>
          </w:tcPr>
          <w:p w:rsidR="00DC6A7D" w:rsidRPr="00DC6A7D" w:rsidRDefault="00DC6A7D" w:rsidP="00DC6A7D">
            <w:pPr>
              <w:tabs>
                <w:tab w:val="left" w:pos="3332"/>
              </w:tabs>
              <w:rPr>
                <w:sz w:val="22"/>
                <w:szCs w:val="22"/>
              </w:rPr>
            </w:pPr>
            <w:r w:rsidRPr="00DC6A7D">
              <w:rPr>
                <w:sz w:val="22"/>
                <w:szCs w:val="22"/>
              </w:rPr>
              <w:t>24 uurs behandeling wordt gebruikt als gestructureerde leefomgeving en het bieden van een veilige leefomgeving.</w:t>
            </w:r>
          </w:p>
          <w:p w:rsidR="007D1FAE" w:rsidRPr="00DC6A7D" w:rsidRDefault="007D1FAE" w:rsidP="007D1FAE">
            <w:pPr>
              <w:tabs>
                <w:tab w:val="left" w:pos="3332"/>
              </w:tabs>
              <w:rPr>
                <w:sz w:val="22"/>
                <w:szCs w:val="22"/>
              </w:rPr>
            </w:pPr>
          </w:p>
          <w:p w:rsidR="00963CF4" w:rsidRPr="00DC6A7D" w:rsidRDefault="00DC6A7D" w:rsidP="00741551">
            <w:pPr>
              <w:tabs>
                <w:tab w:val="left" w:pos="3332"/>
              </w:tabs>
              <w:rPr>
                <w:sz w:val="22"/>
                <w:szCs w:val="22"/>
              </w:rPr>
            </w:pPr>
            <w:r w:rsidRPr="00B16638">
              <w:rPr>
                <w:sz w:val="22"/>
                <w:szCs w:val="22"/>
              </w:rPr>
              <w:t>Visie:</w:t>
            </w:r>
            <w:r w:rsidRPr="00DC6A7D">
              <w:rPr>
                <w:sz w:val="22"/>
                <w:szCs w:val="22"/>
              </w:rPr>
              <w:t xml:space="preserve"> Herstelgericht werken, </w:t>
            </w:r>
            <w:r w:rsidR="00524039" w:rsidRPr="008F30B8">
              <w:rPr>
                <w:color w:val="auto"/>
                <w:sz w:val="22"/>
                <w:szCs w:val="22"/>
              </w:rPr>
              <w:t>patiënten</w:t>
            </w:r>
            <w:r w:rsidRPr="00DC6A7D">
              <w:rPr>
                <w:sz w:val="22"/>
                <w:szCs w:val="22"/>
              </w:rPr>
              <w:t xml:space="preserve"> leren omgaan met hun beperkingen en ondersteunen bij het ontwikkel</w:t>
            </w:r>
            <w:r w:rsidR="00524039">
              <w:rPr>
                <w:sz w:val="22"/>
                <w:szCs w:val="22"/>
              </w:rPr>
              <w:t xml:space="preserve">en en uitbreiden van </w:t>
            </w:r>
            <w:r w:rsidR="00524039" w:rsidRPr="008F30B8">
              <w:rPr>
                <w:color w:val="auto"/>
                <w:sz w:val="22"/>
                <w:szCs w:val="22"/>
              </w:rPr>
              <w:t>vaardigheden</w:t>
            </w:r>
            <w:r w:rsidRPr="00DC6A7D">
              <w:rPr>
                <w:sz w:val="22"/>
                <w:szCs w:val="22"/>
              </w:rPr>
              <w:t xml:space="preserve"> en vertrouwen in zichzelf vergroten.</w:t>
            </w:r>
          </w:p>
          <w:p w:rsidR="00963CF4" w:rsidRPr="00DC6A7D" w:rsidRDefault="00963CF4" w:rsidP="00741551">
            <w:pPr>
              <w:tabs>
                <w:tab w:val="left" w:pos="3332"/>
              </w:tabs>
              <w:rPr>
                <w:sz w:val="22"/>
                <w:szCs w:val="22"/>
              </w:rPr>
            </w:pPr>
          </w:p>
          <w:p w:rsidR="00DC6A7D" w:rsidRPr="00DC6A7D" w:rsidRDefault="00DC6A7D" w:rsidP="00DC6A7D">
            <w:pPr>
              <w:tabs>
                <w:tab w:val="left" w:pos="3332"/>
              </w:tabs>
              <w:rPr>
                <w:sz w:val="22"/>
                <w:szCs w:val="22"/>
              </w:rPr>
            </w:pPr>
            <w:r w:rsidRPr="00DC6A7D">
              <w:rPr>
                <w:sz w:val="22"/>
                <w:szCs w:val="22"/>
              </w:rPr>
              <w:t>Opname duur ligt tussen de 6 maanden en 2 jaar.</w:t>
            </w:r>
          </w:p>
          <w:p w:rsidR="00902049" w:rsidRPr="00DC6A7D" w:rsidRDefault="00902049" w:rsidP="00902049">
            <w:pPr>
              <w:pStyle w:val="BasistekstGGNet"/>
              <w:rPr>
                <w:sz w:val="22"/>
                <w:szCs w:val="22"/>
              </w:rPr>
            </w:pPr>
          </w:p>
          <w:p w:rsidR="00DC6A7D" w:rsidRPr="00DC6A7D" w:rsidRDefault="00DC6A7D" w:rsidP="00DC6A7D">
            <w:pPr>
              <w:tabs>
                <w:tab w:val="left" w:pos="3332"/>
              </w:tabs>
              <w:rPr>
                <w:sz w:val="22"/>
                <w:szCs w:val="22"/>
              </w:rPr>
            </w:pPr>
            <w:r w:rsidRPr="00DC6A7D">
              <w:rPr>
                <w:sz w:val="22"/>
                <w:szCs w:val="22"/>
              </w:rPr>
              <w:t>Het is een gesloten afdeling met afzonderingskamers, MIVA kamer                    (aanleunwoning/kamer) slaapkamers. Huiskamer annex eetkamer, keuken, sanitaire voorzieningen, berging, activiteitenruimtes, spreekkamer, comfortroom.</w:t>
            </w:r>
          </w:p>
          <w:p w:rsidR="00DC6A7D" w:rsidRPr="00DC6A7D" w:rsidRDefault="00DC6A7D" w:rsidP="00DC6A7D">
            <w:pPr>
              <w:tabs>
                <w:tab w:val="left" w:pos="3332"/>
              </w:tabs>
              <w:rPr>
                <w:sz w:val="22"/>
                <w:szCs w:val="22"/>
              </w:rPr>
            </w:pPr>
          </w:p>
          <w:p w:rsidR="00963CF4" w:rsidRPr="00DC6A7D" w:rsidRDefault="00DC6A7D" w:rsidP="00DC6A7D">
            <w:pPr>
              <w:tabs>
                <w:tab w:val="left" w:pos="3332"/>
              </w:tabs>
              <w:rPr>
                <w:sz w:val="24"/>
              </w:rPr>
            </w:pPr>
            <w:r w:rsidRPr="00DC6A7D">
              <w:rPr>
                <w:sz w:val="22"/>
                <w:szCs w:val="22"/>
              </w:rPr>
              <w:t>Verpleegkundig kantoor, medicatieruimte, extra kantoor</w:t>
            </w:r>
          </w:p>
          <w:p w:rsidR="00963CF4" w:rsidRDefault="00963CF4" w:rsidP="00741551">
            <w:pPr>
              <w:tabs>
                <w:tab w:val="left" w:pos="3332"/>
              </w:tabs>
              <w:rPr>
                <w:sz w:val="24"/>
              </w:rPr>
            </w:pPr>
          </w:p>
        </w:tc>
      </w:tr>
      <w:tr w:rsidR="00963CF4" w:rsidTr="00FE1423">
        <w:tc>
          <w:tcPr>
            <w:tcW w:w="637" w:type="dxa"/>
            <w:shd w:val="clear" w:color="auto" w:fill="3D9EA0" w:themeFill="accent1" w:themeFillShade="BF"/>
          </w:tcPr>
          <w:p w:rsidR="00963CF4" w:rsidRDefault="00963CF4" w:rsidP="00741551">
            <w:pPr>
              <w:rPr>
                <w:b/>
                <w:sz w:val="24"/>
              </w:rPr>
            </w:pPr>
            <w:r>
              <w:rPr>
                <w:b/>
                <w:sz w:val="24"/>
              </w:rPr>
              <w:lastRenderedPageBreak/>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FE1423">
        <w:tc>
          <w:tcPr>
            <w:tcW w:w="637" w:type="dxa"/>
          </w:tcPr>
          <w:p w:rsidR="00963CF4" w:rsidRDefault="00963CF4" w:rsidP="00741551">
            <w:pPr>
              <w:rPr>
                <w:sz w:val="24"/>
              </w:rPr>
            </w:pPr>
          </w:p>
        </w:tc>
        <w:tc>
          <w:tcPr>
            <w:tcW w:w="8572" w:type="dxa"/>
          </w:tcPr>
          <w:p w:rsidR="00DC6A7D" w:rsidRPr="00DC6A7D" w:rsidRDefault="00DC6A7D" w:rsidP="00DC6A7D">
            <w:pPr>
              <w:rPr>
                <w:sz w:val="22"/>
                <w:szCs w:val="22"/>
              </w:rPr>
            </w:pPr>
            <w:r w:rsidRPr="00DC6A7D">
              <w:rPr>
                <w:sz w:val="22"/>
                <w:szCs w:val="22"/>
              </w:rPr>
              <w:t>Mogelijkheid to</w:t>
            </w:r>
            <w:r w:rsidR="00524039">
              <w:rPr>
                <w:sz w:val="22"/>
                <w:szCs w:val="22"/>
              </w:rPr>
              <w:t xml:space="preserve">t opname van max. 10 patiënten, </w:t>
            </w:r>
            <w:r w:rsidR="00524039" w:rsidRPr="008F30B8">
              <w:rPr>
                <w:color w:val="auto"/>
                <w:sz w:val="22"/>
                <w:szCs w:val="22"/>
              </w:rPr>
              <w:t>allen zijn volwassen</w:t>
            </w:r>
            <w:r w:rsidR="004475D5" w:rsidRPr="008F30B8">
              <w:rPr>
                <w:color w:val="auto"/>
                <w:sz w:val="22"/>
                <w:szCs w:val="22"/>
              </w:rPr>
              <w:t>en</w:t>
            </w:r>
            <w:r w:rsidR="00524039" w:rsidRPr="008F30B8">
              <w:rPr>
                <w:color w:val="auto"/>
                <w:sz w:val="22"/>
                <w:szCs w:val="22"/>
              </w:rPr>
              <w:t>.</w:t>
            </w:r>
          </w:p>
          <w:p w:rsidR="00DC6A7D" w:rsidRPr="00DC6A7D" w:rsidRDefault="00DC6A7D" w:rsidP="00DC6A7D">
            <w:pPr>
              <w:rPr>
                <w:sz w:val="22"/>
                <w:szCs w:val="22"/>
              </w:rPr>
            </w:pPr>
            <w:r w:rsidRPr="00DC6A7D">
              <w:rPr>
                <w:sz w:val="22"/>
                <w:szCs w:val="22"/>
              </w:rPr>
              <w:t>Patiënten met een psychiatrische stoornis of vrij ernstige gedragsproblemen</w:t>
            </w:r>
            <w:r w:rsidR="00F57BCF">
              <w:rPr>
                <w:sz w:val="22"/>
                <w:szCs w:val="22"/>
              </w:rPr>
              <w:t xml:space="preserve"> (dit kan geleid hebben tot een delict)</w:t>
            </w:r>
            <w:r w:rsidRPr="00DC6A7D">
              <w:rPr>
                <w:sz w:val="22"/>
                <w:szCs w:val="22"/>
              </w:rPr>
              <w:t>. Mogelijk ook LVB</w:t>
            </w:r>
            <w:r w:rsidR="00524039">
              <w:rPr>
                <w:sz w:val="22"/>
                <w:szCs w:val="22"/>
              </w:rPr>
              <w:t xml:space="preserve"> </w:t>
            </w:r>
            <w:r w:rsidR="00524039" w:rsidRPr="008F30B8">
              <w:rPr>
                <w:color w:val="auto"/>
                <w:sz w:val="22"/>
                <w:szCs w:val="22"/>
              </w:rPr>
              <w:t>of ASS</w:t>
            </w:r>
            <w:r w:rsidRPr="008F30B8">
              <w:rPr>
                <w:color w:val="auto"/>
                <w:sz w:val="22"/>
                <w:szCs w:val="22"/>
              </w:rPr>
              <w:t xml:space="preserve"> </w:t>
            </w:r>
            <w:r w:rsidRPr="00DC6A7D">
              <w:rPr>
                <w:sz w:val="22"/>
                <w:szCs w:val="22"/>
              </w:rPr>
              <w:t>problematiek.</w:t>
            </w:r>
          </w:p>
          <w:p w:rsidR="00963CF4" w:rsidRPr="00DC6A7D" w:rsidRDefault="004475D5" w:rsidP="00DC6A7D">
            <w:pPr>
              <w:rPr>
                <w:sz w:val="22"/>
                <w:szCs w:val="22"/>
              </w:rPr>
            </w:pPr>
            <w:r>
              <w:rPr>
                <w:sz w:val="22"/>
                <w:szCs w:val="22"/>
              </w:rPr>
              <w:t>P</w:t>
            </w:r>
            <w:r w:rsidR="00DC6A7D" w:rsidRPr="00DC6A7D">
              <w:rPr>
                <w:sz w:val="22"/>
                <w:szCs w:val="22"/>
              </w:rPr>
              <w:t xml:space="preserve">atiënten hebben een juridische maatregel (FPA) of een BOPZ maatregel (ZIB). </w:t>
            </w:r>
            <w:r>
              <w:rPr>
                <w:sz w:val="22"/>
                <w:szCs w:val="22"/>
              </w:rPr>
              <w:t>Tevens kunnen patiënten vrijwillig opgenomen zijn.</w:t>
            </w:r>
          </w:p>
          <w:p w:rsidR="00963CF4" w:rsidRPr="00DC6A7D" w:rsidRDefault="00963CF4" w:rsidP="00741551">
            <w:pPr>
              <w:rPr>
                <w:sz w:val="22"/>
                <w:szCs w:val="22"/>
              </w:rPr>
            </w:pPr>
          </w:p>
        </w:tc>
      </w:tr>
    </w:tbl>
    <w:p w:rsidR="008F30B8" w:rsidRPr="008F30B8" w:rsidRDefault="008F30B8" w:rsidP="008F30B8">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E477A5">
        <w:tc>
          <w:tcPr>
            <w:tcW w:w="637" w:type="dxa"/>
          </w:tcPr>
          <w:p w:rsidR="00963CF4" w:rsidRDefault="00963CF4" w:rsidP="00741551">
            <w:pPr>
              <w:rPr>
                <w:sz w:val="24"/>
              </w:rPr>
            </w:pPr>
          </w:p>
        </w:tc>
        <w:tc>
          <w:tcPr>
            <w:tcW w:w="8572" w:type="dxa"/>
          </w:tcPr>
          <w:p w:rsidR="00F57BCF" w:rsidRPr="00B16638" w:rsidRDefault="00F57BCF" w:rsidP="00F57BCF">
            <w:pPr>
              <w:tabs>
                <w:tab w:val="left" w:pos="3332"/>
              </w:tabs>
              <w:rPr>
                <w:sz w:val="22"/>
                <w:szCs w:val="22"/>
              </w:rPr>
            </w:pPr>
            <w:r w:rsidRPr="00B16638">
              <w:rPr>
                <w:sz w:val="22"/>
                <w:szCs w:val="22"/>
              </w:rPr>
              <w:t>Er wordt plangericht gewerkt, waarbij het behandelplan leidend is voor behandeldoelen en verpleegdoelen.</w:t>
            </w:r>
          </w:p>
          <w:p w:rsidR="00F57BCF" w:rsidRPr="00B16638" w:rsidRDefault="00F57BCF" w:rsidP="00F57BCF">
            <w:pPr>
              <w:tabs>
                <w:tab w:val="left" w:pos="3332"/>
              </w:tabs>
              <w:rPr>
                <w:sz w:val="22"/>
                <w:szCs w:val="22"/>
              </w:rPr>
            </w:pPr>
            <w:r w:rsidRPr="00B16638">
              <w:rPr>
                <w:sz w:val="22"/>
                <w:szCs w:val="22"/>
              </w:rPr>
              <w:t>Patiënten hebben een dagprogramma, met daarin m</w:t>
            </w:r>
            <w:r w:rsidR="00FE1423">
              <w:rPr>
                <w:sz w:val="22"/>
                <w:szCs w:val="22"/>
              </w:rPr>
              <w:t xml:space="preserve">ogelijk de volgende onderdelen </w:t>
            </w:r>
            <w:r w:rsidRPr="00B16638">
              <w:rPr>
                <w:sz w:val="22"/>
                <w:szCs w:val="22"/>
              </w:rPr>
              <w:t>verwerkt: therapieën</w:t>
            </w:r>
            <w:r w:rsidR="00524039" w:rsidRPr="008F30B8">
              <w:rPr>
                <w:color w:val="auto"/>
                <w:sz w:val="22"/>
                <w:szCs w:val="22"/>
              </w:rPr>
              <w:t>/dagbesteding</w:t>
            </w:r>
            <w:r w:rsidRPr="00B16638">
              <w:rPr>
                <w:sz w:val="22"/>
                <w:szCs w:val="22"/>
              </w:rPr>
              <w:t>, rustmomenten, dagindeling/structuur, corveetaken, koken. Maar ook afspraken rondom gesprekken met BC en pb-ers en de afspraken rondom vrijheden.</w:t>
            </w:r>
          </w:p>
          <w:p w:rsidR="00F57BCF" w:rsidRPr="00B16638" w:rsidRDefault="00F57BCF" w:rsidP="00F57BCF">
            <w:pPr>
              <w:pStyle w:val="BasistekstGGNet"/>
              <w:rPr>
                <w:sz w:val="22"/>
                <w:szCs w:val="22"/>
              </w:rPr>
            </w:pPr>
          </w:p>
          <w:p w:rsidR="00F57BCF" w:rsidRPr="00B16638" w:rsidRDefault="00F57BCF" w:rsidP="00F57BCF">
            <w:pPr>
              <w:tabs>
                <w:tab w:val="left" w:pos="3332"/>
              </w:tabs>
              <w:rPr>
                <w:sz w:val="22"/>
                <w:szCs w:val="22"/>
              </w:rPr>
            </w:pPr>
            <w:r w:rsidRPr="00B16638">
              <w:rPr>
                <w:sz w:val="22"/>
                <w:szCs w:val="22"/>
              </w:rPr>
              <w:t>Er wordt gebruik gemaakt van signaleringsplannen en</w:t>
            </w:r>
            <w:r w:rsidR="00524039">
              <w:rPr>
                <w:sz w:val="22"/>
                <w:szCs w:val="22"/>
              </w:rPr>
              <w:t xml:space="preserve"> </w:t>
            </w:r>
            <w:r w:rsidR="00524039" w:rsidRPr="00395F55">
              <w:rPr>
                <w:color w:val="auto"/>
                <w:sz w:val="22"/>
                <w:szCs w:val="22"/>
              </w:rPr>
              <w:t>5</w:t>
            </w:r>
            <w:r w:rsidRPr="00B16638">
              <w:rPr>
                <w:sz w:val="22"/>
                <w:szCs w:val="22"/>
              </w:rPr>
              <w:t xml:space="preserve"> G-schema’s.</w:t>
            </w:r>
          </w:p>
          <w:p w:rsidR="00F57BCF" w:rsidRPr="00B16638" w:rsidRDefault="00F57BCF" w:rsidP="00F57BCF">
            <w:pPr>
              <w:tabs>
                <w:tab w:val="left" w:pos="3332"/>
              </w:tabs>
              <w:rPr>
                <w:sz w:val="22"/>
                <w:szCs w:val="22"/>
              </w:rPr>
            </w:pPr>
          </w:p>
          <w:p w:rsidR="00F57BCF" w:rsidRPr="00B16638" w:rsidRDefault="00F57BCF" w:rsidP="00F57BCF">
            <w:pPr>
              <w:tabs>
                <w:tab w:val="left" w:pos="3332"/>
              </w:tabs>
              <w:rPr>
                <w:sz w:val="22"/>
                <w:szCs w:val="22"/>
              </w:rPr>
            </w:pPr>
            <w:r w:rsidRPr="00B16638">
              <w:rPr>
                <w:sz w:val="22"/>
                <w:szCs w:val="22"/>
              </w:rPr>
              <w:t>Patiënten worden door de verpleging gestimuleerd (en ondersteund</w:t>
            </w:r>
            <w:r w:rsidR="00B16638" w:rsidRPr="00B16638">
              <w:rPr>
                <w:sz w:val="22"/>
                <w:szCs w:val="22"/>
              </w:rPr>
              <w:t>)</w:t>
            </w:r>
            <w:r w:rsidRPr="00B16638">
              <w:rPr>
                <w:sz w:val="22"/>
                <w:szCs w:val="22"/>
              </w:rPr>
              <w:t xml:space="preserve"> bij het schoonhouden van de slaapkamer, ADL en corveetaken/koken.</w:t>
            </w:r>
          </w:p>
          <w:p w:rsidR="00F57BCF" w:rsidRPr="00B16638" w:rsidRDefault="00F57BCF" w:rsidP="00F57BCF">
            <w:pPr>
              <w:tabs>
                <w:tab w:val="left" w:pos="3332"/>
              </w:tabs>
              <w:rPr>
                <w:sz w:val="22"/>
                <w:szCs w:val="22"/>
              </w:rPr>
            </w:pPr>
          </w:p>
          <w:p w:rsidR="00F57BCF" w:rsidRPr="00B16638" w:rsidRDefault="00F57BCF" w:rsidP="00F57BCF">
            <w:pPr>
              <w:tabs>
                <w:tab w:val="left" w:pos="3332"/>
              </w:tabs>
              <w:rPr>
                <w:sz w:val="22"/>
                <w:szCs w:val="22"/>
              </w:rPr>
            </w:pPr>
            <w:r w:rsidRPr="00B16638">
              <w:rPr>
                <w:sz w:val="22"/>
                <w:szCs w:val="22"/>
              </w:rPr>
              <w:t>Het systeem van de patiënt wordt, waar dit kan, betrokken bij de behandeling door patiënt zelf en door verpleging/behandelaar. Dit kan bijvoorbeeld middels systeemgesprekken.</w:t>
            </w:r>
          </w:p>
          <w:p w:rsidR="00F57BCF" w:rsidRPr="00B16638" w:rsidRDefault="00F57BCF" w:rsidP="00F57BCF">
            <w:pPr>
              <w:tabs>
                <w:tab w:val="left" w:pos="3332"/>
              </w:tabs>
              <w:rPr>
                <w:sz w:val="22"/>
                <w:szCs w:val="22"/>
              </w:rPr>
            </w:pPr>
          </w:p>
          <w:p w:rsidR="00B16638" w:rsidRPr="00B16638" w:rsidRDefault="00B16638" w:rsidP="00B16638">
            <w:pPr>
              <w:tabs>
                <w:tab w:val="left" w:pos="3332"/>
              </w:tabs>
              <w:rPr>
                <w:sz w:val="22"/>
                <w:szCs w:val="22"/>
              </w:rPr>
            </w:pPr>
            <w:r w:rsidRPr="00B16638">
              <w:rPr>
                <w:sz w:val="22"/>
                <w:szCs w:val="22"/>
              </w:rPr>
              <w:t xml:space="preserve">Activiteiten op de afdeling: </w:t>
            </w:r>
          </w:p>
          <w:p w:rsidR="00B16638" w:rsidRPr="00B16638" w:rsidRDefault="00B16638" w:rsidP="00B16638">
            <w:pPr>
              <w:pStyle w:val="Lijstalinea"/>
              <w:numPr>
                <w:ilvl w:val="0"/>
                <w:numId w:val="39"/>
              </w:numPr>
              <w:tabs>
                <w:tab w:val="left" w:pos="3332"/>
              </w:tabs>
              <w:rPr>
                <w:sz w:val="22"/>
                <w:szCs w:val="22"/>
              </w:rPr>
            </w:pPr>
            <w:r w:rsidRPr="00B16638">
              <w:rPr>
                <w:sz w:val="22"/>
                <w:szCs w:val="22"/>
              </w:rPr>
              <w:t>Huiskamergesprek</w:t>
            </w:r>
          </w:p>
          <w:p w:rsidR="00B16638" w:rsidRPr="00B16638" w:rsidRDefault="00B16638" w:rsidP="00B16638">
            <w:pPr>
              <w:pStyle w:val="Lijstalinea"/>
              <w:numPr>
                <w:ilvl w:val="0"/>
                <w:numId w:val="39"/>
              </w:numPr>
              <w:tabs>
                <w:tab w:val="left" w:pos="3332"/>
              </w:tabs>
              <w:rPr>
                <w:sz w:val="22"/>
                <w:szCs w:val="22"/>
              </w:rPr>
            </w:pPr>
            <w:r w:rsidRPr="00B16638">
              <w:rPr>
                <w:sz w:val="22"/>
                <w:szCs w:val="22"/>
              </w:rPr>
              <w:t>Koken onder leiding van een kok of verpleging</w:t>
            </w:r>
          </w:p>
          <w:p w:rsidR="00B16638" w:rsidRPr="00B16638" w:rsidRDefault="00B16638" w:rsidP="00B16638">
            <w:pPr>
              <w:pStyle w:val="BasistekstGGNet"/>
              <w:numPr>
                <w:ilvl w:val="0"/>
                <w:numId w:val="39"/>
              </w:numPr>
              <w:rPr>
                <w:sz w:val="22"/>
                <w:szCs w:val="22"/>
              </w:rPr>
            </w:pPr>
            <w:r w:rsidRPr="00B16638">
              <w:rPr>
                <w:sz w:val="22"/>
                <w:szCs w:val="22"/>
              </w:rPr>
              <w:t>Corvee</w:t>
            </w:r>
          </w:p>
          <w:p w:rsidR="00B16638" w:rsidRDefault="00B16638" w:rsidP="00B16638">
            <w:pPr>
              <w:tabs>
                <w:tab w:val="left" w:pos="3332"/>
              </w:tabs>
              <w:rPr>
                <w:sz w:val="24"/>
              </w:rPr>
            </w:pPr>
          </w:p>
          <w:p w:rsidR="00B16638" w:rsidRPr="00B16638" w:rsidRDefault="00B16638" w:rsidP="00B16638">
            <w:pPr>
              <w:tabs>
                <w:tab w:val="left" w:pos="3332"/>
              </w:tabs>
              <w:rPr>
                <w:sz w:val="22"/>
                <w:szCs w:val="22"/>
              </w:rPr>
            </w:pPr>
            <w:r w:rsidRPr="00B16638">
              <w:rPr>
                <w:sz w:val="22"/>
                <w:szCs w:val="22"/>
              </w:rPr>
              <w:t>Activiteiten buiten de afdeling :</w:t>
            </w:r>
          </w:p>
          <w:p w:rsidR="00B16638" w:rsidRDefault="00524039" w:rsidP="00B16638">
            <w:pPr>
              <w:pStyle w:val="Lijstalinea"/>
              <w:numPr>
                <w:ilvl w:val="0"/>
                <w:numId w:val="40"/>
              </w:numPr>
              <w:tabs>
                <w:tab w:val="left" w:pos="3332"/>
              </w:tabs>
              <w:rPr>
                <w:sz w:val="22"/>
                <w:szCs w:val="22"/>
              </w:rPr>
            </w:pPr>
            <w:r>
              <w:rPr>
                <w:sz w:val="22"/>
                <w:szCs w:val="22"/>
              </w:rPr>
              <w:t>c</w:t>
            </w:r>
            <w:r w:rsidR="00B16638" w:rsidRPr="00B16638">
              <w:rPr>
                <w:sz w:val="22"/>
                <w:szCs w:val="22"/>
              </w:rPr>
              <w:t xml:space="preserve">reatieve therapie, </w:t>
            </w:r>
          </w:p>
          <w:p w:rsidR="00B16638" w:rsidRDefault="00B16638" w:rsidP="00B16638">
            <w:pPr>
              <w:pStyle w:val="Lijstalinea"/>
              <w:numPr>
                <w:ilvl w:val="0"/>
                <w:numId w:val="40"/>
              </w:numPr>
              <w:tabs>
                <w:tab w:val="left" w:pos="3332"/>
              </w:tabs>
              <w:rPr>
                <w:sz w:val="22"/>
                <w:szCs w:val="22"/>
              </w:rPr>
            </w:pPr>
            <w:r w:rsidRPr="00B16638">
              <w:rPr>
                <w:sz w:val="22"/>
                <w:szCs w:val="22"/>
              </w:rPr>
              <w:lastRenderedPageBreak/>
              <w:t xml:space="preserve">atelier, </w:t>
            </w:r>
          </w:p>
          <w:p w:rsidR="00B16638" w:rsidRDefault="00B16638" w:rsidP="00B16638">
            <w:pPr>
              <w:pStyle w:val="Lijstalinea"/>
              <w:numPr>
                <w:ilvl w:val="0"/>
                <w:numId w:val="40"/>
              </w:numPr>
              <w:tabs>
                <w:tab w:val="left" w:pos="3332"/>
              </w:tabs>
              <w:rPr>
                <w:sz w:val="22"/>
                <w:szCs w:val="22"/>
              </w:rPr>
            </w:pPr>
            <w:r w:rsidRPr="00B16638">
              <w:rPr>
                <w:sz w:val="22"/>
                <w:szCs w:val="22"/>
              </w:rPr>
              <w:t xml:space="preserve">assemblage, </w:t>
            </w:r>
          </w:p>
          <w:p w:rsidR="00B16638" w:rsidRDefault="00B16638" w:rsidP="00B16638">
            <w:pPr>
              <w:pStyle w:val="Lijstalinea"/>
              <w:numPr>
                <w:ilvl w:val="0"/>
                <w:numId w:val="40"/>
              </w:numPr>
              <w:tabs>
                <w:tab w:val="left" w:pos="3332"/>
              </w:tabs>
              <w:rPr>
                <w:sz w:val="22"/>
                <w:szCs w:val="22"/>
              </w:rPr>
            </w:pPr>
            <w:r>
              <w:rPr>
                <w:sz w:val="22"/>
                <w:szCs w:val="22"/>
              </w:rPr>
              <w:t xml:space="preserve">fitness/ </w:t>
            </w:r>
            <w:r w:rsidRPr="00B16638">
              <w:rPr>
                <w:sz w:val="22"/>
                <w:szCs w:val="22"/>
              </w:rPr>
              <w:t xml:space="preserve">sporten, </w:t>
            </w:r>
          </w:p>
          <w:p w:rsidR="00B16638" w:rsidRDefault="00B16638" w:rsidP="00B16638">
            <w:pPr>
              <w:pStyle w:val="Lijstalinea"/>
              <w:numPr>
                <w:ilvl w:val="0"/>
                <w:numId w:val="40"/>
              </w:numPr>
              <w:tabs>
                <w:tab w:val="left" w:pos="3332"/>
              </w:tabs>
              <w:rPr>
                <w:sz w:val="22"/>
                <w:szCs w:val="22"/>
              </w:rPr>
            </w:pPr>
            <w:r w:rsidRPr="00B16638">
              <w:rPr>
                <w:sz w:val="22"/>
                <w:szCs w:val="22"/>
              </w:rPr>
              <w:t xml:space="preserve">boerderij, </w:t>
            </w:r>
          </w:p>
          <w:p w:rsidR="00B16638" w:rsidRDefault="00B16638" w:rsidP="00B16638">
            <w:pPr>
              <w:pStyle w:val="Lijstalinea"/>
              <w:numPr>
                <w:ilvl w:val="0"/>
                <w:numId w:val="40"/>
              </w:numPr>
              <w:tabs>
                <w:tab w:val="left" w:pos="3332"/>
              </w:tabs>
              <w:rPr>
                <w:sz w:val="22"/>
                <w:szCs w:val="22"/>
              </w:rPr>
            </w:pPr>
            <w:r w:rsidRPr="00B16638">
              <w:rPr>
                <w:sz w:val="22"/>
                <w:szCs w:val="22"/>
              </w:rPr>
              <w:t xml:space="preserve">werken bij de inloop, </w:t>
            </w:r>
          </w:p>
          <w:p w:rsidR="00B16638" w:rsidRPr="00524039" w:rsidRDefault="00B16638" w:rsidP="00524039">
            <w:pPr>
              <w:pStyle w:val="Lijstalinea"/>
              <w:numPr>
                <w:ilvl w:val="0"/>
                <w:numId w:val="40"/>
              </w:numPr>
              <w:tabs>
                <w:tab w:val="left" w:pos="3332"/>
              </w:tabs>
              <w:rPr>
                <w:sz w:val="22"/>
                <w:szCs w:val="22"/>
              </w:rPr>
            </w:pPr>
            <w:r w:rsidRPr="00B16638">
              <w:rPr>
                <w:sz w:val="22"/>
                <w:szCs w:val="22"/>
              </w:rPr>
              <w:t>werken in de Kamp ( personeelsrestaurant),</w:t>
            </w:r>
          </w:p>
          <w:p w:rsidR="00B16638" w:rsidRPr="00B16638" w:rsidRDefault="00B16638" w:rsidP="00B16638">
            <w:pPr>
              <w:tabs>
                <w:tab w:val="left" w:pos="3332"/>
              </w:tabs>
              <w:rPr>
                <w:sz w:val="22"/>
                <w:szCs w:val="22"/>
              </w:rPr>
            </w:pPr>
          </w:p>
          <w:p w:rsidR="00B16638" w:rsidRPr="00B16638" w:rsidRDefault="00B16638" w:rsidP="00B16638">
            <w:pPr>
              <w:tabs>
                <w:tab w:val="left" w:pos="3332"/>
              </w:tabs>
              <w:rPr>
                <w:sz w:val="22"/>
                <w:szCs w:val="22"/>
              </w:rPr>
            </w:pPr>
            <w:r w:rsidRPr="00B16638">
              <w:rPr>
                <w:sz w:val="22"/>
                <w:szCs w:val="22"/>
              </w:rPr>
              <w:t>Maaltijden:</w:t>
            </w:r>
          </w:p>
          <w:p w:rsidR="00B16638" w:rsidRPr="00B16638" w:rsidRDefault="00B16638" w:rsidP="00B16638">
            <w:pPr>
              <w:tabs>
                <w:tab w:val="left" w:pos="3332"/>
              </w:tabs>
              <w:rPr>
                <w:sz w:val="22"/>
                <w:szCs w:val="22"/>
              </w:rPr>
            </w:pPr>
            <w:r w:rsidRPr="00B16638">
              <w:rPr>
                <w:sz w:val="22"/>
                <w:szCs w:val="22"/>
              </w:rPr>
              <w:t>08.15 – 9.00  inloop ontbijt</w:t>
            </w:r>
          </w:p>
          <w:p w:rsidR="00B16638" w:rsidRPr="00B16638" w:rsidRDefault="00B16638" w:rsidP="00B16638">
            <w:pPr>
              <w:tabs>
                <w:tab w:val="left" w:pos="3332"/>
              </w:tabs>
              <w:rPr>
                <w:sz w:val="22"/>
                <w:szCs w:val="22"/>
              </w:rPr>
            </w:pPr>
            <w:r w:rsidRPr="00B16638">
              <w:rPr>
                <w:sz w:val="22"/>
                <w:szCs w:val="22"/>
              </w:rPr>
              <w:t>12.00 - 12.30 lunch</w:t>
            </w:r>
          </w:p>
          <w:p w:rsidR="00963CF4" w:rsidRDefault="00B16638" w:rsidP="00B16638">
            <w:pPr>
              <w:tabs>
                <w:tab w:val="left" w:pos="3332"/>
              </w:tabs>
              <w:rPr>
                <w:sz w:val="22"/>
                <w:szCs w:val="22"/>
              </w:rPr>
            </w:pPr>
            <w:r w:rsidRPr="00B16638">
              <w:rPr>
                <w:sz w:val="22"/>
                <w:szCs w:val="22"/>
              </w:rPr>
              <w:t>17.30</w:t>
            </w:r>
            <w:r>
              <w:rPr>
                <w:sz w:val="22"/>
                <w:szCs w:val="22"/>
              </w:rPr>
              <w:t xml:space="preserve"> – 18.00 avondmaaltijd</w:t>
            </w:r>
          </w:p>
          <w:p w:rsidR="00B16638" w:rsidRDefault="00B16638" w:rsidP="00B16638">
            <w:pPr>
              <w:pStyle w:val="BasistekstGGNet"/>
            </w:pPr>
          </w:p>
          <w:p w:rsidR="00B16638" w:rsidRPr="00B16638" w:rsidRDefault="00B16638" w:rsidP="00B16638">
            <w:pPr>
              <w:tabs>
                <w:tab w:val="left" w:pos="3332"/>
              </w:tabs>
              <w:rPr>
                <w:sz w:val="22"/>
                <w:szCs w:val="22"/>
              </w:rPr>
            </w:pPr>
            <w:r w:rsidRPr="00B16638">
              <w:rPr>
                <w:sz w:val="22"/>
                <w:szCs w:val="22"/>
              </w:rPr>
              <w:t>Overlegvormen :</w:t>
            </w:r>
          </w:p>
          <w:p w:rsidR="00B16638" w:rsidRPr="00B16638" w:rsidRDefault="00B16638" w:rsidP="00B16638">
            <w:pPr>
              <w:tabs>
                <w:tab w:val="left" w:pos="3332"/>
              </w:tabs>
              <w:rPr>
                <w:sz w:val="22"/>
                <w:szCs w:val="22"/>
              </w:rPr>
            </w:pPr>
            <w:r w:rsidRPr="00B16638">
              <w:rPr>
                <w:sz w:val="22"/>
                <w:szCs w:val="22"/>
              </w:rPr>
              <w:t>Verpleegkundige overdracht 7.15 uur 14.00\14.45 uur en 22.30 uur</w:t>
            </w:r>
          </w:p>
          <w:p w:rsidR="00B16638" w:rsidRPr="00B16638" w:rsidRDefault="00B16638" w:rsidP="00B16638">
            <w:pPr>
              <w:tabs>
                <w:tab w:val="left" w:pos="3332"/>
              </w:tabs>
              <w:rPr>
                <w:sz w:val="22"/>
                <w:szCs w:val="22"/>
              </w:rPr>
            </w:pPr>
            <w:r w:rsidRPr="00B16638">
              <w:rPr>
                <w:sz w:val="22"/>
                <w:szCs w:val="22"/>
              </w:rPr>
              <w:t>Ochtendrapport : maandag t/m vrijdag om 09.15 uur</w:t>
            </w:r>
          </w:p>
          <w:p w:rsidR="00B16638" w:rsidRPr="00B16638" w:rsidRDefault="00B16638" w:rsidP="00B16638">
            <w:pPr>
              <w:tabs>
                <w:tab w:val="left" w:pos="3332"/>
              </w:tabs>
              <w:rPr>
                <w:sz w:val="22"/>
                <w:szCs w:val="22"/>
              </w:rPr>
            </w:pPr>
            <w:r w:rsidRPr="00B16638">
              <w:rPr>
                <w:sz w:val="22"/>
                <w:szCs w:val="22"/>
              </w:rPr>
              <w:t>Behandelevaluatie/ HKT : 1 x p</w:t>
            </w:r>
            <w:r w:rsidR="00950540">
              <w:rPr>
                <w:sz w:val="22"/>
                <w:szCs w:val="22"/>
              </w:rPr>
              <w:t xml:space="preserve">er </w:t>
            </w:r>
            <w:r w:rsidR="00950540" w:rsidRPr="008F30B8">
              <w:rPr>
                <w:color w:val="auto"/>
                <w:sz w:val="22"/>
                <w:szCs w:val="22"/>
              </w:rPr>
              <w:t>4</w:t>
            </w:r>
            <w:r w:rsidRPr="008F30B8">
              <w:rPr>
                <w:color w:val="auto"/>
                <w:sz w:val="22"/>
                <w:szCs w:val="22"/>
              </w:rPr>
              <w:t xml:space="preserve"> </w:t>
            </w:r>
            <w:r w:rsidRPr="00B16638">
              <w:rPr>
                <w:sz w:val="22"/>
                <w:szCs w:val="22"/>
              </w:rPr>
              <w:t>maanden of op afspraak</w:t>
            </w:r>
          </w:p>
          <w:p w:rsidR="00B16638" w:rsidRPr="00B16638" w:rsidRDefault="00B16638" w:rsidP="00B16638">
            <w:pPr>
              <w:tabs>
                <w:tab w:val="left" w:pos="3332"/>
              </w:tabs>
              <w:rPr>
                <w:sz w:val="22"/>
                <w:szCs w:val="22"/>
              </w:rPr>
            </w:pPr>
            <w:r w:rsidRPr="00B16638">
              <w:rPr>
                <w:sz w:val="22"/>
                <w:szCs w:val="22"/>
              </w:rPr>
              <w:t>Beha</w:t>
            </w:r>
            <w:r w:rsidR="00C16408">
              <w:rPr>
                <w:sz w:val="22"/>
                <w:szCs w:val="22"/>
              </w:rPr>
              <w:t xml:space="preserve">ndel Beraad : binnen 6 weken (bij nieuwe </w:t>
            </w:r>
            <w:r w:rsidRPr="00B16638">
              <w:rPr>
                <w:sz w:val="22"/>
                <w:szCs w:val="22"/>
              </w:rPr>
              <w:t>opname</w:t>
            </w:r>
            <w:r w:rsidR="00C16408">
              <w:rPr>
                <w:sz w:val="22"/>
                <w:szCs w:val="22"/>
              </w:rPr>
              <w:t>)</w:t>
            </w:r>
          </w:p>
          <w:p w:rsidR="00B16638" w:rsidRDefault="00B16638" w:rsidP="00B16638">
            <w:pPr>
              <w:pStyle w:val="BasistekstGGNet"/>
            </w:pPr>
          </w:p>
          <w:p w:rsidR="00406E9F" w:rsidRDefault="00406E9F" w:rsidP="00B16638">
            <w:pPr>
              <w:pStyle w:val="BasistekstGGNet"/>
            </w:pPr>
          </w:p>
          <w:p w:rsidR="00406E9F" w:rsidRPr="00B16638" w:rsidRDefault="00406E9F" w:rsidP="00B16638">
            <w:pPr>
              <w:pStyle w:val="BasistekstGGNet"/>
            </w:pPr>
          </w:p>
          <w:p w:rsidR="00963CF4" w:rsidRDefault="00963CF4" w:rsidP="00741551">
            <w:pPr>
              <w:tabs>
                <w:tab w:val="left" w:pos="3332"/>
              </w:tabs>
              <w:rPr>
                <w:sz w:val="24"/>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lastRenderedPageBreak/>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C16408" w:rsidRPr="00C16408" w:rsidRDefault="00C16408" w:rsidP="00C16408">
            <w:pPr>
              <w:pStyle w:val="Koptekst"/>
              <w:rPr>
                <w:sz w:val="22"/>
                <w:szCs w:val="22"/>
              </w:rPr>
            </w:pPr>
            <w:r w:rsidRPr="00C16408">
              <w:rPr>
                <w:sz w:val="22"/>
                <w:szCs w:val="22"/>
              </w:rPr>
              <w:t>Het  verpleegkundig team bestaat uit verpleegkundigen (HBO en MBO) en agogen</w:t>
            </w:r>
            <w:r w:rsidR="00524039">
              <w:rPr>
                <w:sz w:val="22"/>
                <w:szCs w:val="22"/>
              </w:rPr>
              <w:t xml:space="preserve"> </w:t>
            </w:r>
            <w:r w:rsidR="00524039" w:rsidRPr="008F30B8">
              <w:rPr>
                <w:color w:val="auto"/>
                <w:sz w:val="22"/>
                <w:szCs w:val="22"/>
              </w:rPr>
              <w:t>(HBO</w:t>
            </w:r>
            <w:r w:rsidR="004475D5" w:rsidRPr="008F30B8">
              <w:rPr>
                <w:color w:val="auto"/>
                <w:sz w:val="22"/>
                <w:szCs w:val="22"/>
              </w:rPr>
              <w:t>)</w:t>
            </w:r>
            <w:r w:rsidRPr="008F30B8">
              <w:rPr>
                <w:color w:val="auto"/>
                <w:sz w:val="22"/>
                <w:szCs w:val="22"/>
              </w:rPr>
              <w:t xml:space="preserve">. </w:t>
            </w:r>
          </w:p>
          <w:p w:rsidR="00C16408" w:rsidRPr="00C16408" w:rsidRDefault="00C16408" w:rsidP="00C16408">
            <w:pPr>
              <w:pStyle w:val="Koptekst"/>
              <w:rPr>
                <w:sz w:val="22"/>
                <w:szCs w:val="22"/>
              </w:rPr>
            </w:pPr>
            <w:r w:rsidRPr="00C16408">
              <w:rPr>
                <w:sz w:val="22"/>
                <w:szCs w:val="22"/>
              </w:rPr>
              <w:t xml:space="preserve">Het team heeft een </w:t>
            </w:r>
            <w:proofErr w:type="spellStart"/>
            <w:r w:rsidRPr="00C16408">
              <w:rPr>
                <w:sz w:val="22"/>
                <w:szCs w:val="22"/>
              </w:rPr>
              <w:t>ZoCo</w:t>
            </w:r>
            <w:proofErr w:type="spellEnd"/>
            <w:r w:rsidRPr="00C16408">
              <w:rPr>
                <w:sz w:val="22"/>
                <w:szCs w:val="22"/>
              </w:rPr>
              <w:t xml:space="preserve"> ( Zorg Coördinator)  </w:t>
            </w:r>
          </w:p>
          <w:p w:rsidR="00C16408" w:rsidRPr="00C16408" w:rsidRDefault="00C16408" w:rsidP="00C16408">
            <w:pPr>
              <w:pStyle w:val="Koptekst"/>
              <w:rPr>
                <w:sz w:val="22"/>
                <w:szCs w:val="22"/>
              </w:rPr>
            </w:pPr>
            <w:r w:rsidRPr="00C16408">
              <w:rPr>
                <w:sz w:val="22"/>
                <w:szCs w:val="22"/>
              </w:rPr>
              <w:t>Het team wordt aangevuld met stagiaires en leerlingen.</w:t>
            </w:r>
          </w:p>
          <w:p w:rsidR="00C16408" w:rsidRPr="00C16408" w:rsidRDefault="00C16408" w:rsidP="00C16408">
            <w:pPr>
              <w:pStyle w:val="Koptekst"/>
              <w:rPr>
                <w:sz w:val="22"/>
                <w:szCs w:val="22"/>
              </w:rPr>
            </w:pPr>
          </w:p>
          <w:p w:rsidR="00C16408" w:rsidRPr="00C16408" w:rsidRDefault="00C16408" w:rsidP="00C16408">
            <w:pPr>
              <w:pStyle w:val="Koptekst"/>
              <w:rPr>
                <w:sz w:val="22"/>
                <w:szCs w:val="22"/>
              </w:rPr>
            </w:pPr>
            <w:r w:rsidRPr="00C16408">
              <w:rPr>
                <w:sz w:val="22"/>
                <w:szCs w:val="22"/>
              </w:rPr>
              <w:t xml:space="preserve">Overige disciplines : </w:t>
            </w:r>
          </w:p>
          <w:p w:rsidR="00C16408" w:rsidRPr="00C16408" w:rsidRDefault="00C16408" w:rsidP="00C16408">
            <w:pPr>
              <w:pStyle w:val="Koptekst"/>
              <w:rPr>
                <w:sz w:val="22"/>
                <w:szCs w:val="22"/>
              </w:rPr>
            </w:pPr>
            <w:r w:rsidRPr="00C16408">
              <w:rPr>
                <w:sz w:val="22"/>
                <w:szCs w:val="22"/>
              </w:rPr>
              <w:t>Psychiaters</w:t>
            </w:r>
          </w:p>
          <w:p w:rsidR="00C16408" w:rsidRPr="00C16408" w:rsidRDefault="00C16408" w:rsidP="00C16408">
            <w:pPr>
              <w:pStyle w:val="Koptekst"/>
              <w:rPr>
                <w:sz w:val="22"/>
                <w:szCs w:val="22"/>
              </w:rPr>
            </w:pPr>
            <w:r w:rsidRPr="00C16408">
              <w:rPr>
                <w:sz w:val="22"/>
                <w:szCs w:val="22"/>
              </w:rPr>
              <w:t>Artsen</w:t>
            </w:r>
          </w:p>
          <w:p w:rsidR="00C16408" w:rsidRPr="00C16408" w:rsidRDefault="00C16408" w:rsidP="00C16408">
            <w:pPr>
              <w:pStyle w:val="Koptekst"/>
              <w:rPr>
                <w:sz w:val="22"/>
                <w:szCs w:val="22"/>
              </w:rPr>
            </w:pPr>
            <w:r w:rsidRPr="00C16408">
              <w:rPr>
                <w:sz w:val="22"/>
                <w:szCs w:val="22"/>
              </w:rPr>
              <w:t>Psychologen</w:t>
            </w:r>
          </w:p>
          <w:p w:rsidR="00C16408" w:rsidRPr="00C16408" w:rsidRDefault="00C16408" w:rsidP="00C16408">
            <w:pPr>
              <w:pStyle w:val="Koptekst"/>
              <w:rPr>
                <w:sz w:val="22"/>
                <w:szCs w:val="22"/>
              </w:rPr>
            </w:pPr>
            <w:r w:rsidRPr="00C16408">
              <w:rPr>
                <w:sz w:val="22"/>
                <w:szCs w:val="22"/>
              </w:rPr>
              <w:t>Maatschappelijk werkers</w:t>
            </w:r>
          </w:p>
          <w:p w:rsidR="00C16408" w:rsidRPr="00C16408" w:rsidRDefault="00C16408" w:rsidP="00C16408">
            <w:pPr>
              <w:pStyle w:val="Koptekst"/>
              <w:rPr>
                <w:sz w:val="22"/>
                <w:szCs w:val="22"/>
              </w:rPr>
            </w:pPr>
            <w:r w:rsidRPr="00C16408">
              <w:rPr>
                <w:sz w:val="22"/>
                <w:szCs w:val="22"/>
              </w:rPr>
              <w:t>Juridisch medewerkers</w:t>
            </w:r>
          </w:p>
          <w:p w:rsidR="00C16408" w:rsidRPr="00C16408" w:rsidRDefault="00C16408" w:rsidP="00C16408">
            <w:pPr>
              <w:pStyle w:val="Koptekst"/>
              <w:rPr>
                <w:sz w:val="22"/>
                <w:szCs w:val="22"/>
              </w:rPr>
            </w:pPr>
            <w:r w:rsidRPr="00C16408">
              <w:rPr>
                <w:sz w:val="22"/>
                <w:szCs w:val="22"/>
              </w:rPr>
              <w:t>Ervaringsdeskundige</w:t>
            </w:r>
          </w:p>
          <w:p w:rsidR="00C16408" w:rsidRPr="00C16408" w:rsidRDefault="00C16408" w:rsidP="00C16408">
            <w:pPr>
              <w:pStyle w:val="Koptekst"/>
              <w:rPr>
                <w:sz w:val="22"/>
                <w:szCs w:val="22"/>
              </w:rPr>
            </w:pPr>
            <w:r w:rsidRPr="00C16408">
              <w:rPr>
                <w:sz w:val="22"/>
                <w:szCs w:val="22"/>
              </w:rPr>
              <w:t>Fysiotherapeuten</w:t>
            </w:r>
          </w:p>
          <w:p w:rsidR="00C16408" w:rsidRPr="00C16408" w:rsidRDefault="00C16408" w:rsidP="00C16408">
            <w:pPr>
              <w:pStyle w:val="Koptekst"/>
              <w:rPr>
                <w:sz w:val="22"/>
                <w:szCs w:val="22"/>
              </w:rPr>
            </w:pPr>
            <w:r w:rsidRPr="00C16408">
              <w:rPr>
                <w:sz w:val="22"/>
                <w:szCs w:val="22"/>
              </w:rPr>
              <w:t>Creatieve en bezigheidstherapeuten</w:t>
            </w:r>
          </w:p>
          <w:p w:rsidR="00C16408" w:rsidRPr="00C16408" w:rsidRDefault="00C16408" w:rsidP="00C16408">
            <w:pPr>
              <w:pStyle w:val="Koptekst"/>
              <w:rPr>
                <w:sz w:val="22"/>
                <w:szCs w:val="22"/>
              </w:rPr>
            </w:pPr>
            <w:r w:rsidRPr="00C16408">
              <w:rPr>
                <w:sz w:val="22"/>
                <w:szCs w:val="22"/>
              </w:rPr>
              <w:t>Technische dienst</w:t>
            </w:r>
          </w:p>
          <w:p w:rsidR="00C16408" w:rsidRPr="00C16408" w:rsidRDefault="00C16408" w:rsidP="00C16408">
            <w:pPr>
              <w:pStyle w:val="Koptekst"/>
              <w:rPr>
                <w:sz w:val="22"/>
                <w:szCs w:val="22"/>
              </w:rPr>
            </w:pPr>
            <w:r w:rsidRPr="00C16408">
              <w:rPr>
                <w:sz w:val="22"/>
                <w:szCs w:val="22"/>
              </w:rPr>
              <w:t>Interieurverzorgsters</w:t>
            </w:r>
          </w:p>
          <w:p w:rsidR="00963CF4" w:rsidRPr="008F30B8" w:rsidRDefault="004475D5" w:rsidP="00C16408">
            <w:pPr>
              <w:pStyle w:val="BasistekstGGNet"/>
              <w:rPr>
                <w:color w:val="auto"/>
                <w:sz w:val="22"/>
                <w:szCs w:val="22"/>
              </w:rPr>
            </w:pPr>
            <w:r w:rsidRPr="008F30B8">
              <w:rPr>
                <w:color w:val="auto"/>
                <w:sz w:val="22"/>
                <w:szCs w:val="22"/>
              </w:rPr>
              <w:t>Zorg</w:t>
            </w:r>
            <w:r w:rsidR="00C16408" w:rsidRPr="008F30B8">
              <w:rPr>
                <w:color w:val="auto"/>
                <w:sz w:val="22"/>
                <w:szCs w:val="22"/>
              </w:rPr>
              <w:t>ondersteuners</w:t>
            </w:r>
          </w:p>
          <w:p w:rsidR="00C45E8F" w:rsidRPr="008F30B8" w:rsidRDefault="00C45E8F" w:rsidP="00C16408">
            <w:pPr>
              <w:pStyle w:val="BasistekstGGNet"/>
              <w:rPr>
                <w:color w:val="auto"/>
                <w:sz w:val="22"/>
                <w:szCs w:val="22"/>
              </w:rPr>
            </w:pPr>
            <w:r w:rsidRPr="008F30B8">
              <w:rPr>
                <w:color w:val="auto"/>
                <w:sz w:val="22"/>
                <w:szCs w:val="22"/>
              </w:rPr>
              <w:t>Opname coördinatoren</w:t>
            </w:r>
          </w:p>
          <w:p w:rsidR="00C45E8F" w:rsidRPr="008F30B8" w:rsidRDefault="00C45E8F" w:rsidP="00C16408">
            <w:pPr>
              <w:pStyle w:val="BasistekstGGNet"/>
              <w:rPr>
                <w:color w:val="auto"/>
                <w:sz w:val="22"/>
                <w:szCs w:val="22"/>
              </w:rPr>
            </w:pPr>
            <w:r w:rsidRPr="008F30B8">
              <w:rPr>
                <w:color w:val="auto"/>
                <w:sz w:val="22"/>
                <w:szCs w:val="22"/>
              </w:rPr>
              <w:t>Secretaresse</w:t>
            </w:r>
          </w:p>
          <w:p w:rsidR="00C16408" w:rsidRPr="00C16408" w:rsidRDefault="00C16408" w:rsidP="00C16408">
            <w:pPr>
              <w:pStyle w:val="BasistekstGGNet"/>
              <w:rPr>
                <w:sz w:val="22"/>
                <w:szCs w:val="22"/>
              </w:rPr>
            </w:pP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Pr="006421C3" w:rsidRDefault="00963CF4" w:rsidP="00741551">
            <w:pPr>
              <w:pStyle w:val="Koptekst"/>
              <w:rPr>
                <w:sz w:val="22"/>
                <w:szCs w:val="22"/>
              </w:rPr>
            </w:pPr>
          </w:p>
        </w:tc>
        <w:tc>
          <w:tcPr>
            <w:tcW w:w="8572" w:type="dxa"/>
          </w:tcPr>
          <w:p w:rsidR="00C16408" w:rsidRPr="006421C3" w:rsidRDefault="00C16408" w:rsidP="00741551">
            <w:pPr>
              <w:pStyle w:val="Koptekst"/>
              <w:rPr>
                <w:sz w:val="22"/>
                <w:szCs w:val="22"/>
              </w:rPr>
            </w:pPr>
            <w:r w:rsidRPr="006421C3">
              <w:rPr>
                <w:sz w:val="22"/>
                <w:szCs w:val="22"/>
              </w:rPr>
              <w:t xml:space="preserve">Werktijden: </w:t>
            </w:r>
          </w:p>
          <w:p w:rsidR="00C16408" w:rsidRPr="006421C3" w:rsidRDefault="00C16408" w:rsidP="00741551">
            <w:pPr>
              <w:pStyle w:val="Koptekst"/>
              <w:rPr>
                <w:sz w:val="22"/>
                <w:szCs w:val="22"/>
              </w:rPr>
            </w:pPr>
            <w:r w:rsidRPr="006421C3">
              <w:rPr>
                <w:sz w:val="22"/>
                <w:szCs w:val="22"/>
              </w:rPr>
              <w:t xml:space="preserve">Vroege dienst: </w:t>
            </w:r>
            <w:r w:rsidR="006421C3" w:rsidRPr="006421C3">
              <w:rPr>
                <w:sz w:val="22"/>
                <w:szCs w:val="22"/>
              </w:rPr>
              <w:t xml:space="preserve">7.15-15.15 (A) of </w:t>
            </w:r>
            <w:r w:rsidRPr="006421C3">
              <w:rPr>
                <w:sz w:val="22"/>
                <w:szCs w:val="22"/>
              </w:rPr>
              <w:t>8.00-16.00u</w:t>
            </w:r>
            <w:r w:rsidR="006421C3" w:rsidRPr="006421C3">
              <w:rPr>
                <w:sz w:val="22"/>
                <w:szCs w:val="22"/>
              </w:rPr>
              <w:t xml:space="preserve"> (B)</w:t>
            </w:r>
            <w:r w:rsidRPr="006421C3">
              <w:rPr>
                <w:sz w:val="22"/>
                <w:szCs w:val="22"/>
              </w:rPr>
              <w:t xml:space="preserve">   </w:t>
            </w:r>
          </w:p>
          <w:p w:rsidR="00C16408" w:rsidRPr="006421C3" w:rsidRDefault="00C16408" w:rsidP="00741551">
            <w:pPr>
              <w:pStyle w:val="Koptekst"/>
              <w:rPr>
                <w:sz w:val="22"/>
                <w:szCs w:val="22"/>
              </w:rPr>
            </w:pPr>
            <w:r w:rsidRPr="006421C3">
              <w:rPr>
                <w:sz w:val="22"/>
                <w:szCs w:val="22"/>
              </w:rPr>
              <w:t>Late dienst: 14.00-22.00u</w:t>
            </w:r>
            <w:r w:rsidR="006421C3" w:rsidRPr="006421C3">
              <w:rPr>
                <w:sz w:val="22"/>
                <w:szCs w:val="22"/>
              </w:rPr>
              <w:t xml:space="preserve"> (K)</w:t>
            </w:r>
            <w:r w:rsidRPr="006421C3">
              <w:rPr>
                <w:sz w:val="22"/>
                <w:szCs w:val="22"/>
              </w:rPr>
              <w:t xml:space="preserve"> of 14.45-22.45u </w:t>
            </w:r>
            <w:r w:rsidR="006421C3" w:rsidRPr="006421C3">
              <w:rPr>
                <w:sz w:val="22"/>
                <w:szCs w:val="22"/>
              </w:rPr>
              <w:t>(L)</w:t>
            </w:r>
          </w:p>
          <w:p w:rsidR="00963CF4" w:rsidRPr="006421C3" w:rsidRDefault="00C16408" w:rsidP="00741551">
            <w:pPr>
              <w:pStyle w:val="Koptekst"/>
              <w:rPr>
                <w:sz w:val="22"/>
                <w:szCs w:val="22"/>
              </w:rPr>
            </w:pPr>
            <w:r w:rsidRPr="006421C3">
              <w:rPr>
                <w:sz w:val="22"/>
                <w:szCs w:val="22"/>
              </w:rPr>
              <w:t xml:space="preserve">Nachtdienst: 22.30-07.30u </w:t>
            </w:r>
            <w:r w:rsidR="006421C3" w:rsidRPr="006421C3">
              <w:rPr>
                <w:sz w:val="22"/>
                <w:szCs w:val="22"/>
              </w:rPr>
              <w:t>(W)</w:t>
            </w:r>
          </w:p>
          <w:p w:rsidR="006421C3" w:rsidRPr="006421C3" w:rsidRDefault="006421C3" w:rsidP="006421C3">
            <w:pPr>
              <w:pStyle w:val="BasistekstGGNet"/>
              <w:rPr>
                <w:sz w:val="22"/>
                <w:szCs w:val="22"/>
              </w:rPr>
            </w:pPr>
          </w:p>
          <w:p w:rsidR="006421C3" w:rsidRPr="006421C3" w:rsidRDefault="006421C3" w:rsidP="006421C3">
            <w:pPr>
              <w:pStyle w:val="BasistekstGGNet"/>
              <w:rPr>
                <w:sz w:val="22"/>
                <w:szCs w:val="22"/>
              </w:rPr>
            </w:pPr>
            <w:r w:rsidRPr="006421C3">
              <w:rPr>
                <w:sz w:val="22"/>
                <w:szCs w:val="22"/>
              </w:rPr>
              <w:t>Stagiaires staan buiten de bezetting en mogen in overleg met begeleiders hun diensten inplannen.</w:t>
            </w:r>
          </w:p>
          <w:p w:rsidR="006421C3" w:rsidRPr="006421C3" w:rsidRDefault="006421C3" w:rsidP="006421C3">
            <w:pPr>
              <w:pStyle w:val="BasistekstGGNet"/>
              <w:rPr>
                <w:sz w:val="22"/>
                <w:szCs w:val="22"/>
              </w:rPr>
            </w:pPr>
            <w:r w:rsidRPr="006421C3">
              <w:rPr>
                <w:sz w:val="22"/>
                <w:szCs w:val="22"/>
              </w:rPr>
              <w:lastRenderedPageBreak/>
              <w:t>Leerlingen draaien in het begin geen A en L diensten en nachtdiensten. Hiervoor moeten begeleiders eerst akkoord geven aan de planning.</w:t>
            </w:r>
            <w:r w:rsidR="00395F55">
              <w:rPr>
                <w:sz w:val="22"/>
                <w:szCs w:val="22"/>
              </w:rPr>
              <w:t xml:space="preserve"> En leerlingen moeten in het bezit zijn van BHV certificaat en ASV training hebben gehad ( agressie hantering)</w:t>
            </w:r>
          </w:p>
          <w:p w:rsidR="00963CF4" w:rsidRPr="006421C3" w:rsidRDefault="00963CF4" w:rsidP="00741551">
            <w:pPr>
              <w:pStyle w:val="Koptekst"/>
              <w:rPr>
                <w:sz w:val="22"/>
                <w:szCs w:val="22"/>
              </w:rPr>
            </w:pPr>
          </w:p>
          <w:p w:rsidR="00C16408" w:rsidRPr="006421C3" w:rsidRDefault="00C16408" w:rsidP="00C16408">
            <w:pPr>
              <w:pStyle w:val="Koptekst"/>
              <w:rPr>
                <w:sz w:val="22"/>
                <w:szCs w:val="22"/>
              </w:rPr>
            </w:pPr>
            <w:r w:rsidRPr="006421C3">
              <w:rPr>
                <w:sz w:val="22"/>
                <w:szCs w:val="22"/>
              </w:rPr>
              <w:t xml:space="preserve">Zie </w:t>
            </w:r>
            <w:r w:rsidR="006421C3">
              <w:rPr>
                <w:sz w:val="22"/>
                <w:szCs w:val="22"/>
              </w:rPr>
              <w:t xml:space="preserve">verder </w:t>
            </w:r>
            <w:r w:rsidRPr="006421C3">
              <w:rPr>
                <w:sz w:val="22"/>
                <w:szCs w:val="22"/>
              </w:rPr>
              <w:t>inwerkprogramma Laakveld 7 en 8</w:t>
            </w:r>
          </w:p>
          <w:p w:rsidR="00963CF4" w:rsidRPr="006421C3" w:rsidRDefault="00963CF4" w:rsidP="00741551">
            <w:pPr>
              <w:pStyle w:val="Koptekst"/>
              <w:rPr>
                <w:sz w:val="22"/>
                <w:szCs w:val="22"/>
              </w:rPr>
            </w:pPr>
          </w:p>
          <w:p w:rsidR="00963CF4" w:rsidRPr="006421C3" w:rsidRDefault="00963CF4" w:rsidP="00741551">
            <w:pPr>
              <w:pStyle w:val="Koptekst"/>
              <w:rPr>
                <w:sz w:val="22"/>
                <w:szCs w:val="22"/>
              </w:rPr>
            </w:pPr>
          </w:p>
        </w:tc>
      </w:tr>
    </w:tbl>
    <w:p w:rsidR="00DD4BA8" w:rsidRDefault="00DD4BA8"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B23254" w:rsidRPr="00902049" w:rsidRDefault="00B23254" w:rsidP="00741551">
            <w:pPr>
              <w:rPr>
                <w:sz w:val="22"/>
                <w:szCs w:val="22"/>
              </w:rPr>
            </w:pPr>
            <w:r w:rsidRPr="00DC78EB">
              <w:rPr>
                <w:sz w:val="22"/>
                <w:szCs w:val="22"/>
              </w:rPr>
              <w:t>Wat kunnen leerlingen en stagiaires verwachten van begeleiding op deze afdeling</w:t>
            </w:r>
            <w:r w:rsidRPr="00902049">
              <w:rPr>
                <w:sz w:val="22"/>
                <w:szCs w:val="22"/>
              </w:rPr>
              <w:t xml:space="preserve"> (beschrijving van leerklimaat):</w:t>
            </w:r>
          </w:p>
          <w:p w:rsidR="00B23254" w:rsidRDefault="00B23254" w:rsidP="00741551">
            <w:pPr>
              <w:rPr>
                <w:sz w:val="22"/>
                <w:szCs w:val="22"/>
              </w:rPr>
            </w:pPr>
          </w:p>
          <w:p w:rsidR="00C16408" w:rsidRPr="006421C3" w:rsidRDefault="00C16408" w:rsidP="00C16408">
            <w:pPr>
              <w:pStyle w:val="BasistekstGGNet"/>
              <w:rPr>
                <w:sz w:val="22"/>
                <w:szCs w:val="22"/>
              </w:rPr>
            </w:pPr>
            <w:r w:rsidRPr="006421C3">
              <w:rPr>
                <w:sz w:val="22"/>
                <w:szCs w:val="22"/>
              </w:rPr>
              <w:t xml:space="preserve">De leerlingen/stagiaires kunnen verwachten dat ze voldoende begeleidingsmomenten krijgen. We streven naar een open klimaat waarin er </w:t>
            </w:r>
            <w:r w:rsidR="006421C3">
              <w:rPr>
                <w:sz w:val="22"/>
                <w:szCs w:val="22"/>
              </w:rPr>
              <w:t xml:space="preserve">ruimte is </w:t>
            </w:r>
            <w:r w:rsidRPr="006421C3">
              <w:rPr>
                <w:sz w:val="22"/>
                <w:szCs w:val="22"/>
              </w:rPr>
              <w:t>om wederzijdse verwachtingen, vragen of onzekerheden te kunnen uiten. De begeleiders zijn ervaren krachten.</w:t>
            </w:r>
          </w:p>
          <w:p w:rsidR="00DE5979" w:rsidRPr="00DE5979" w:rsidRDefault="00DE5979" w:rsidP="00DE5979">
            <w:pPr>
              <w:pStyle w:val="BasistekstGGNet"/>
            </w:pPr>
          </w:p>
          <w:p w:rsidR="00DE5979" w:rsidRDefault="00DE5979" w:rsidP="00741551">
            <w:pPr>
              <w:rPr>
                <w:b/>
                <w:sz w:val="22"/>
                <w:szCs w:val="22"/>
              </w:rPr>
            </w:pPr>
          </w:p>
          <w:p w:rsidR="00113F87" w:rsidRPr="00DE5979" w:rsidRDefault="00B23254" w:rsidP="00741551">
            <w:pPr>
              <w:rPr>
                <w:sz w:val="22"/>
                <w:szCs w:val="22"/>
              </w:rPr>
            </w:pPr>
            <w:r w:rsidRPr="00DC78EB">
              <w:rPr>
                <w:sz w:val="22"/>
                <w:szCs w:val="22"/>
              </w:rPr>
              <w:t>Verwachtingen van leerlingen en stagiaires</w:t>
            </w:r>
            <w:r w:rsidRPr="00902049">
              <w:rPr>
                <w:sz w:val="22"/>
                <w:szCs w:val="22"/>
              </w:rPr>
              <w:t xml:space="preserve"> om op deze specifieke afdeling te </w:t>
            </w:r>
            <w:r w:rsidRPr="00DE5979">
              <w:rPr>
                <w:sz w:val="22"/>
                <w:szCs w:val="22"/>
              </w:rPr>
              <w:t>kunnen leren (beginsituatie met betrekk</w:t>
            </w:r>
            <w:r w:rsidR="00741551" w:rsidRPr="00DE5979">
              <w:rPr>
                <w:sz w:val="22"/>
                <w:szCs w:val="22"/>
              </w:rPr>
              <w:t>ing tot attitude/competenties/r</w:t>
            </w:r>
            <w:r w:rsidRPr="00DE5979">
              <w:rPr>
                <w:sz w:val="22"/>
                <w:szCs w:val="22"/>
              </w:rPr>
              <w:t>eflectievaardigheden/agressie hantering etc.):</w:t>
            </w:r>
            <w:r w:rsidR="006421C3" w:rsidRPr="00DE5979">
              <w:rPr>
                <w:sz w:val="22"/>
                <w:szCs w:val="22"/>
              </w:rPr>
              <w:t xml:space="preserve"> </w:t>
            </w:r>
          </w:p>
          <w:p w:rsidR="00DE5979" w:rsidRDefault="00DE5979" w:rsidP="00741551">
            <w:pPr>
              <w:rPr>
                <w:sz w:val="22"/>
                <w:szCs w:val="22"/>
              </w:rPr>
            </w:pPr>
          </w:p>
          <w:p w:rsidR="00DE5979" w:rsidRDefault="006421C3" w:rsidP="00741551">
            <w:pPr>
              <w:rPr>
                <w:sz w:val="22"/>
                <w:szCs w:val="22"/>
              </w:rPr>
            </w:pPr>
            <w:r w:rsidRPr="00DE5979">
              <w:rPr>
                <w:sz w:val="22"/>
                <w:szCs w:val="22"/>
              </w:rPr>
              <w:t>We verwachten een respectvolle houding naar de patiënten toe.</w:t>
            </w:r>
            <w:r w:rsidR="00113F87" w:rsidRPr="00DE5979">
              <w:rPr>
                <w:sz w:val="22"/>
                <w:szCs w:val="22"/>
              </w:rPr>
              <w:t xml:space="preserve"> </w:t>
            </w:r>
          </w:p>
          <w:p w:rsidR="00B23254" w:rsidRPr="00DE5979" w:rsidRDefault="00113F87" w:rsidP="00741551">
            <w:pPr>
              <w:rPr>
                <w:sz w:val="22"/>
                <w:szCs w:val="22"/>
              </w:rPr>
            </w:pPr>
            <w:r w:rsidRPr="00DE5979">
              <w:rPr>
                <w:sz w:val="22"/>
                <w:szCs w:val="22"/>
              </w:rPr>
              <w:t xml:space="preserve">We </w:t>
            </w:r>
            <w:r w:rsidR="00DE5979" w:rsidRPr="00DE5979">
              <w:rPr>
                <w:sz w:val="22"/>
                <w:szCs w:val="22"/>
              </w:rPr>
              <w:t>verwachten van de leerling/stagiaire dat hij/zij zich open durft op te stellen en een leergierige houding aanneemt.</w:t>
            </w:r>
          </w:p>
          <w:p w:rsidR="00B23254" w:rsidRPr="00902049" w:rsidRDefault="00DE5979" w:rsidP="00DE5979">
            <w:pPr>
              <w:pStyle w:val="BasistekstGGNet"/>
              <w:rPr>
                <w:sz w:val="22"/>
                <w:szCs w:val="22"/>
              </w:rPr>
            </w:pPr>
            <w:r w:rsidRPr="00DE5979">
              <w:rPr>
                <w:sz w:val="22"/>
                <w:szCs w:val="22"/>
              </w:rPr>
              <w:t>Agressie kan voorkomen op de afdeling, we verwachten dat hij/zij hier enigszins mee om kan gaan</w:t>
            </w:r>
            <w:r>
              <w:rPr>
                <w:sz w:val="22"/>
                <w:szCs w:val="22"/>
              </w:rPr>
              <w:t xml:space="preserve"> ( </w:t>
            </w:r>
            <w:proofErr w:type="spellStart"/>
            <w:r>
              <w:rPr>
                <w:sz w:val="22"/>
                <w:szCs w:val="22"/>
              </w:rPr>
              <w:t>evt</w:t>
            </w:r>
            <w:proofErr w:type="spellEnd"/>
            <w:r>
              <w:rPr>
                <w:sz w:val="22"/>
                <w:szCs w:val="22"/>
              </w:rPr>
              <w:t xml:space="preserve"> ASV training volgt of gaat volgen)</w:t>
            </w:r>
            <w:r w:rsidRPr="00DE5979">
              <w:rPr>
                <w:sz w:val="22"/>
                <w:szCs w:val="22"/>
              </w:rPr>
              <w:t xml:space="preserve"> en grenzen durft aan te geven bij de collega’s</w:t>
            </w:r>
            <w:r>
              <w:rPr>
                <w:sz w:val="22"/>
                <w:szCs w:val="22"/>
              </w:rPr>
              <w:t>.</w:t>
            </w:r>
          </w:p>
          <w:p w:rsidR="00B23254" w:rsidRDefault="00B23254" w:rsidP="00741551">
            <w:pPr>
              <w:rPr>
                <w:sz w:val="24"/>
              </w:rPr>
            </w:pPr>
          </w:p>
        </w:tc>
      </w:tr>
    </w:tbl>
    <w:p w:rsidR="00AE5BA2" w:rsidRDefault="00AE5BA2" w:rsidP="00963CF4">
      <w:pPr>
        <w:pStyle w:val="BasistekstGGNet"/>
      </w:pPr>
    </w:p>
    <w:p w:rsidR="005F5350" w:rsidRDefault="005F5350" w:rsidP="00963CF4">
      <w:pPr>
        <w:pStyle w:val="BasistekstGGNet"/>
      </w:pPr>
    </w:p>
    <w:p w:rsidR="00DD4BA8" w:rsidRDefault="00DD4BA8" w:rsidP="00963CF4">
      <w:pPr>
        <w:pStyle w:val="BasistekstGGNet"/>
        <w:sectPr w:rsidR="00DD4BA8" w:rsidSect="00DC78EB">
          <w:headerReference w:type="default" r:id="rId9"/>
          <w:footerReference w:type="default" r:id="rId10"/>
          <w:pgSz w:w="16838" w:h="11906" w:orient="landscape" w:code="9"/>
          <w:pgMar w:top="1418" w:right="678" w:bottom="1247" w:left="1985" w:header="284" w:footer="284" w:gutter="0"/>
          <w:cols w:space="708"/>
          <w:docGrid w:linePitch="360"/>
        </w:sect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B23254" w:rsidRPr="00902049" w:rsidTr="009B5A2C">
        <w:trPr>
          <w:trHeight w:val="96"/>
        </w:trPr>
        <w:tc>
          <w:tcPr>
            <w:tcW w:w="1555" w:type="dxa"/>
            <w:vMerge w:val="restart"/>
            <w:shd w:val="clear" w:color="auto" w:fill="auto"/>
          </w:tcPr>
          <w:p w:rsidR="00B23254" w:rsidRPr="00902049" w:rsidRDefault="00B23254" w:rsidP="00741551">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B23254" w:rsidRPr="00902049" w:rsidRDefault="00B23254" w:rsidP="00B23254">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B23254" w:rsidRPr="00902049" w:rsidRDefault="00B23254" w:rsidP="00B23254">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B23254" w:rsidRPr="00902049" w:rsidRDefault="00B23254" w:rsidP="00741551">
            <w:pPr>
              <w:rPr>
                <w:rFonts w:asciiTheme="majorHAnsi" w:hAnsiTheme="majorHAnsi"/>
                <w:b/>
                <w:sz w:val="22"/>
                <w:szCs w:val="22"/>
              </w:rPr>
            </w:pPr>
          </w:p>
        </w:tc>
      </w:tr>
      <w:tr w:rsidR="00B23254" w:rsidRPr="00902049" w:rsidTr="009B5A2C">
        <w:trPr>
          <w:trHeight w:val="96"/>
        </w:trPr>
        <w:tc>
          <w:tcPr>
            <w:tcW w:w="1555" w:type="dxa"/>
            <w:vMerge/>
            <w:shd w:val="clear" w:color="auto" w:fill="auto"/>
          </w:tcPr>
          <w:p w:rsidR="00B23254" w:rsidRPr="00902049" w:rsidRDefault="00B23254" w:rsidP="00741551">
            <w:pPr>
              <w:jc w:val="both"/>
              <w:rPr>
                <w:rFonts w:asciiTheme="majorHAnsi" w:hAnsiTheme="majorHAnsi"/>
                <w:b/>
                <w:sz w:val="22"/>
                <w:szCs w:val="22"/>
              </w:rPr>
            </w:pPr>
          </w:p>
        </w:tc>
        <w:tc>
          <w:tcPr>
            <w:tcW w:w="2932" w:type="dxa"/>
            <w:vMerge/>
            <w:shd w:val="clear" w:color="auto" w:fill="auto"/>
          </w:tcPr>
          <w:p w:rsidR="00B23254" w:rsidRPr="00902049" w:rsidRDefault="00B23254" w:rsidP="00741551">
            <w:pPr>
              <w:rPr>
                <w:rFonts w:asciiTheme="majorHAnsi" w:hAnsiTheme="majorHAnsi"/>
                <w:b/>
                <w:sz w:val="22"/>
                <w:szCs w:val="22"/>
              </w:rPr>
            </w:pPr>
          </w:p>
        </w:tc>
        <w:tc>
          <w:tcPr>
            <w:tcW w:w="4120" w:type="dxa"/>
            <w:shd w:val="clear" w:color="auto" w:fill="auto"/>
          </w:tcPr>
          <w:p w:rsidR="00B23254" w:rsidRPr="00902049" w:rsidRDefault="00B23254" w:rsidP="00B23254">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B23254" w:rsidRPr="00902049" w:rsidRDefault="00B23254" w:rsidP="00741551">
            <w:pPr>
              <w:rPr>
                <w:rFonts w:asciiTheme="majorHAnsi" w:hAnsiTheme="majorHAnsi"/>
                <w:b/>
                <w:sz w:val="22"/>
                <w:szCs w:val="22"/>
              </w:rPr>
            </w:pPr>
          </w:p>
        </w:tc>
      </w:tr>
      <w:tr w:rsidR="00B23254" w:rsidRPr="00902049" w:rsidTr="009B5A2C">
        <w:trPr>
          <w:trHeight w:val="96"/>
        </w:trPr>
        <w:tc>
          <w:tcPr>
            <w:tcW w:w="1555" w:type="dxa"/>
            <w:vMerge/>
            <w:shd w:val="clear" w:color="auto" w:fill="auto"/>
          </w:tcPr>
          <w:p w:rsidR="00B23254" w:rsidRPr="00902049" w:rsidRDefault="00B23254" w:rsidP="00741551">
            <w:pPr>
              <w:jc w:val="both"/>
              <w:rPr>
                <w:rFonts w:asciiTheme="majorHAnsi" w:hAnsiTheme="majorHAnsi"/>
                <w:b/>
                <w:sz w:val="22"/>
                <w:szCs w:val="22"/>
              </w:rPr>
            </w:pPr>
          </w:p>
        </w:tc>
        <w:tc>
          <w:tcPr>
            <w:tcW w:w="2932" w:type="dxa"/>
            <w:vMerge/>
            <w:shd w:val="clear" w:color="auto" w:fill="auto"/>
          </w:tcPr>
          <w:p w:rsidR="00B23254" w:rsidRPr="00902049" w:rsidRDefault="00B23254" w:rsidP="00741551">
            <w:pPr>
              <w:rPr>
                <w:rFonts w:asciiTheme="majorHAnsi" w:hAnsiTheme="majorHAnsi"/>
                <w:b/>
                <w:sz w:val="22"/>
                <w:szCs w:val="22"/>
              </w:rPr>
            </w:pPr>
          </w:p>
        </w:tc>
        <w:tc>
          <w:tcPr>
            <w:tcW w:w="4120" w:type="dxa"/>
            <w:tcBorders>
              <w:bottom w:val="single" w:sz="4" w:space="0" w:color="auto"/>
            </w:tcBorders>
            <w:shd w:val="clear" w:color="auto" w:fill="auto"/>
          </w:tcPr>
          <w:p w:rsidR="00B23254" w:rsidRPr="00902049" w:rsidRDefault="00B23254" w:rsidP="00B23254">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B23254" w:rsidRPr="00902049" w:rsidRDefault="00B23254" w:rsidP="00741551">
            <w:pPr>
              <w:rPr>
                <w:rFonts w:asciiTheme="majorHAnsi" w:hAnsiTheme="majorHAnsi"/>
                <w:b/>
                <w:sz w:val="22"/>
                <w:szCs w:val="22"/>
              </w:rPr>
            </w:pPr>
          </w:p>
        </w:tc>
      </w:tr>
      <w:tr w:rsidR="00B23254" w:rsidRPr="00902049" w:rsidTr="009B5A2C">
        <w:trPr>
          <w:trHeight w:val="361"/>
        </w:trPr>
        <w:tc>
          <w:tcPr>
            <w:tcW w:w="1555" w:type="dxa"/>
            <w:vMerge w:val="restart"/>
            <w:shd w:val="clear" w:color="auto" w:fill="auto"/>
          </w:tcPr>
          <w:p w:rsidR="00B23254" w:rsidRPr="00902049" w:rsidRDefault="00B23254" w:rsidP="00741551">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B23254" w:rsidRPr="00902049" w:rsidRDefault="00B23254" w:rsidP="00B23254">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B23254" w:rsidRPr="00902049" w:rsidRDefault="00B23254" w:rsidP="00B23254">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B23254" w:rsidRPr="00902049" w:rsidRDefault="00B23254" w:rsidP="00741551">
            <w:pPr>
              <w:rPr>
                <w:rFonts w:asciiTheme="majorHAnsi" w:hAnsiTheme="majorHAnsi"/>
                <w:b/>
                <w:sz w:val="22"/>
                <w:szCs w:val="22"/>
              </w:rPr>
            </w:pPr>
          </w:p>
        </w:tc>
      </w:tr>
      <w:tr w:rsidR="00B23254" w:rsidRPr="00902049" w:rsidTr="009B5A2C">
        <w:trPr>
          <w:trHeight w:val="297"/>
        </w:trPr>
        <w:tc>
          <w:tcPr>
            <w:tcW w:w="1555" w:type="dxa"/>
            <w:vMerge/>
            <w:shd w:val="clear" w:color="auto" w:fill="auto"/>
          </w:tcPr>
          <w:p w:rsidR="00B23254" w:rsidRPr="00902049" w:rsidRDefault="00B23254" w:rsidP="00741551">
            <w:pPr>
              <w:jc w:val="both"/>
              <w:rPr>
                <w:rFonts w:asciiTheme="majorHAnsi" w:hAnsiTheme="majorHAnsi"/>
                <w:b/>
                <w:sz w:val="22"/>
                <w:szCs w:val="22"/>
              </w:rPr>
            </w:pPr>
          </w:p>
        </w:tc>
        <w:tc>
          <w:tcPr>
            <w:tcW w:w="2932" w:type="dxa"/>
            <w:vMerge/>
            <w:shd w:val="clear" w:color="auto" w:fill="auto"/>
          </w:tcPr>
          <w:p w:rsidR="00B23254" w:rsidRPr="00902049" w:rsidRDefault="00B23254" w:rsidP="00741551">
            <w:pPr>
              <w:rPr>
                <w:rFonts w:asciiTheme="majorHAnsi" w:hAnsiTheme="majorHAnsi"/>
                <w:b/>
                <w:sz w:val="22"/>
                <w:szCs w:val="22"/>
              </w:rPr>
            </w:pPr>
          </w:p>
        </w:tc>
        <w:tc>
          <w:tcPr>
            <w:tcW w:w="4120" w:type="dxa"/>
            <w:shd w:val="clear" w:color="auto" w:fill="auto"/>
          </w:tcPr>
          <w:p w:rsidR="00B23254" w:rsidRPr="00902049" w:rsidRDefault="00B23254" w:rsidP="00B23254">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B23254" w:rsidRPr="00902049" w:rsidRDefault="00B23254" w:rsidP="00B23254">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B23254" w:rsidRPr="00902049" w:rsidRDefault="00B23254" w:rsidP="00741551">
            <w:pPr>
              <w:rPr>
                <w:rFonts w:asciiTheme="majorHAnsi" w:hAnsiTheme="majorHAnsi"/>
                <w:b/>
                <w:sz w:val="22"/>
                <w:szCs w:val="22"/>
              </w:rPr>
            </w:pPr>
          </w:p>
        </w:tc>
      </w:tr>
      <w:tr w:rsidR="00B23254" w:rsidRPr="00902049" w:rsidTr="009B5A2C">
        <w:trPr>
          <w:trHeight w:val="40"/>
        </w:trPr>
        <w:tc>
          <w:tcPr>
            <w:tcW w:w="1555" w:type="dxa"/>
            <w:vMerge/>
            <w:shd w:val="clear" w:color="auto" w:fill="auto"/>
          </w:tcPr>
          <w:p w:rsidR="00B23254" w:rsidRPr="00902049" w:rsidRDefault="00B23254" w:rsidP="00741551">
            <w:pPr>
              <w:jc w:val="both"/>
              <w:rPr>
                <w:rFonts w:asciiTheme="majorHAnsi" w:hAnsiTheme="majorHAnsi"/>
                <w:b/>
                <w:sz w:val="22"/>
                <w:szCs w:val="22"/>
              </w:rPr>
            </w:pPr>
          </w:p>
        </w:tc>
        <w:tc>
          <w:tcPr>
            <w:tcW w:w="2932" w:type="dxa"/>
            <w:vMerge/>
            <w:shd w:val="clear" w:color="auto" w:fill="auto"/>
          </w:tcPr>
          <w:p w:rsidR="00B23254" w:rsidRPr="00902049" w:rsidRDefault="00B23254" w:rsidP="00741551">
            <w:pPr>
              <w:rPr>
                <w:rFonts w:asciiTheme="majorHAnsi" w:hAnsiTheme="majorHAnsi"/>
                <w:b/>
                <w:sz w:val="22"/>
                <w:szCs w:val="22"/>
              </w:rPr>
            </w:pPr>
          </w:p>
        </w:tc>
        <w:tc>
          <w:tcPr>
            <w:tcW w:w="4120" w:type="dxa"/>
            <w:shd w:val="clear" w:color="auto" w:fill="auto"/>
          </w:tcPr>
          <w:p w:rsidR="00B23254" w:rsidRPr="00902049" w:rsidRDefault="00741551" w:rsidP="00741551">
            <w:pPr>
              <w:numPr>
                <w:ilvl w:val="0"/>
                <w:numId w:val="27"/>
              </w:numPr>
              <w:spacing w:line="240" w:lineRule="auto"/>
              <w:rPr>
                <w:rFonts w:asciiTheme="majorHAnsi" w:hAnsiTheme="majorHAnsi"/>
                <w:sz w:val="22"/>
                <w:szCs w:val="22"/>
              </w:rPr>
            </w:pPr>
            <w:r w:rsidRPr="00902049">
              <w:rPr>
                <w:rFonts w:asciiTheme="majorHAnsi" w:hAnsiTheme="majorHAnsi"/>
                <w:sz w:val="22"/>
                <w:szCs w:val="22"/>
              </w:rPr>
              <w:t>O</w:t>
            </w:r>
            <w:r w:rsidR="00B23254" w:rsidRPr="00902049">
              <w:rPr>
                <w:rFonts w:asciiTheme="majorHAnsi" w:hAnsiTheme="majorHAnsi"/>
                <w:sz w:val="22"/>
                <w:szCs w:val="22"/>
              </w:rPr>
              <w:t>bserveren</w:t>
            </w:r>
          </w:p>
        </w:tc>
        <w:tc>
          <w:tcPr>
            <w:tcW w:w="4146" w:type="dxa"/>
            <w:shd w:val="clear" w:color="auto" w:fill="auto"/>
          </w:tcPr>
          <w:p w:rsidR="00B23254" w:rsidRPr="00902049" w:rsidRDefault="00B23254" w:rsidP="00B23254">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B23254" w:rsidRPr="00902049" w:rsidRDefault="00B23254" w:rsidP="00741551">
            <w:pPr>
              <w:rPr>
                <w:rFonts w:asciiTheme="majorHAnsi" w:hAnsiTheme="majorHAnsi"/>
                <w:b/>
                <w:sz w:val="22"/>
                <w:szCs w:val="22"/>
              </w:rPr>
            </w:pPr>
          </w:p>
        </w:tc>
      </w:tr>
      <w:tr w:rsidR="00B23254" w:rsidRPr="00902049" w:rsidTr="009B5A2C">
        <w:trPr>
          <w:trHeight w:val="375"/>
        </w:trPr>
        <w:tc>
          <w:tcPr>
            <w:tcW w:w="1555" w:type="dxa"/>
            <w:vMerge w:val="restart"/>
            <w:shd w:val="clear" w:color="auto" w:fill="auto"/>
          </w:tcPr>
          <w:p w:rsidR="00B23254" w:rsidRPr="00902049" w:rsidRDefault="00B23254" w:rsidP="00741551">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B23254" w:rsidRPr="00902049" w:rsidRDefault="00B23254" w:rsidP="00B23254">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B23254" w:rsidRPr="00902049" w:rsidRDefault="00B23254" w:rsidP="00B23254">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B23254"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vMerge w:val="restart"/>
            <w:shd w:val="clear" w:color="auto" w:fill="auto"/>
          </w:tcPr>
          <w:p w:rsidR="00B23254" w:rsidRPr="00902049" w:rsidRDefault="00B23254" w:rsidP="00741551">
            <w:pPr>
              <w:rPr>
                <w:rFonts w:asciiTheme="majorHAnsi" w:hAnsiTheme="majorHAnsi"/>
                <w:b/>
                <w:sz w:val="22"/>
                <w:szCs w:val="22"/>
              </w:rPr>
            </w:pPr>
            <w:bookmarkStart w:id="0" w:name="_GoBack"/>
            <w:bookmarkEnd w:id="0"/>
          </w:p>
        </w:tc>
      </w:tr>
      <w:tr w:rsidR="00B23254" w:rsidRPr="00902049" w:rsidTr="009B5A2C">
        <w:trPr>
          <w:trHeight w:val="350"/>
        </w:trPr>
        <w:tc>
          <w:tcPr>
            <w:tcW w:w="1555" w:type="dxa"/>
            <w:vMerge/>
            <w:shd w:val="clear" w:color="auto" w:fill="auto"/>
          </w:tcPr>
          <w:p w:rsidR="00B23254" w:rsidRPr="00902049" w:rsidRDefault="00B23254" w:rsidP="00741551">
            <w:pPr>
              <w:jc w:val="both"/>
              <w:rPr>
                <w:rFonts w:asciiTheme="majorHAnsi" w:hAnsiTheme="majorHAnsi"/>
                <w:b/>
                <w:sz w:val="22"/>
                <w:szCs w:val="22"/>
              </w:rPr>
            </w:pPr>
          </w:p>
        </w:tc>
        <w:tc>
          <w:tcPr>
            <w:tcW w:w="2932" w:type="dxa"/>
            <w:vMerge/>
            <w:shd w:val="clear" w:color="auto" w:fill="auto"/>
          </w:tcPr>
          <w:p w:rsidR="00B23254" w:rsidRPr="00902049" w:rsidRDefault="00B23254" w:rsidP="00741551">
            <w:pPr>
              <w:rPr>
                <w:rFonts w:asciiTheme="majorHAnsi" w:hAnsiTheme="majorHAnsi"/>
                <w:b/>
                <w:sz w:val="22"/>
                <w:szCs w:val="22"/>
              </w:rPr>
            </w:pPr>
          </w:p>
        </w:tc>
        <w:tc>
          <w:tcPr>
            <w:tcW w:w="4120" w:type="dxa"/>
            <w:shd w:val="clear" w:color="auto" w:fill="auto"/>
          </w:tcPr>
          <w:p w:rsidR="00B23254" w:rsidRPr="00902049" w:rsidRDefault="00B23254" w:rsidP="00B23254">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B23254" w:rsidRPr="00902049" w:rsidRDefault="00B23254" w:rsidP="00741551">
            <w:pPr>
              <w:rPr>
                <w:rFonts w:asciiTheme="majorHAnsi" w:hAnsiTheme="majorHAnsi"/>
                <w:sz w:val="22"/>
                <w:szCs w:val="22"/>
              </w:rPr>
            </w:pPr>
          </w:p>
        </w:tc>
        <w:tc>
          <w:tcPr>
            <w:tcW w:w="850" w:type="dxa"/>
            <w:vMerge/>
            <w:shd w:val="clear" w:color="auto" w:fill="auto"/>
          </w:tcPr>
          <w:p w:rsidR="00B23254" w:rsidRPr="006A3025" w:rsidRDefault="00B23254" w:rsidP="00741551">
            <w:pPr>
              <w:rPr>
                <w:rFonts w:asciiTheme="majorHAnsi" w:hAnsiTheme="majorHAnsi"/>
                <w:sz w:val="22"/>
                <w:szCs w:val="22"/>
              </w:rPr>
            </w:pPr>
          </w:p>
        </w:tc>
        <w:tc>
          <w:tcPr>
            <w:tcW w:w="899" w:type="dxa"/>
            <w:vMerge/>
            <w:shd w:val="clear" w:color="auto" w:fill="auto"/>
          </w:tcPr>
          <w:p w:rsidR="00B23254" w:rsidRPr="00902049" w:rsidRDefault="00B23254" w:rsidP="00741551">
            <w:pPr>
              <w:rPr>
                <w:rFonts w:asciiTheme="majorHAnsi" w:hAnsiTheme="majorHAnsi"/>
                <w:b/>
                <w:sz w:val="22"/>
                <w:szCs w:val="22"/>
              </w:rPr>
            </w:pPr>
          </w:p>
        </w:tc>
      </w:tr>
      <w:tr w:rsidR="00672AC8" w:rsidRPr="00902049" w:rsidTr="009B5A2C">
        <w:trPr>
          <w:trHeight w:val="490"/>
        </w:trPr>
        <w:tc>
          <w:tcPr>
            <w:tcW w:w="1555" w:type="dxa"/>
            <w:vMerge w:val="restart"/>
            <w:shd w:val="clear" w:color="auto" w:fill="auto"/>
          </w:tcPr>
          <w:p w:rsidR="00672AC8" w:rsidRPr="00902049" w:rsidRDefault="00672AC8" w:rsidP="00741551">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672AC8" w:rsidRPr="00902049" w:rsidRDefault="00672AC8" w:rsidP="00741551">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672AC8" w:rsidRPr="00902049" w:rsidRDefault="00672AC8" w:rsidP="00741551">
            <w:pPr>
              <w:rPr>
                <w:rFonts w:asciiTheme="majorHAnsi" w:hAnsiTheme="majorHAnsi"/>
                <w:b/>
                <w:sz w:val="22"/>
                <w:szCs w:val="22"/>
              </w:rPr>
            </w:pP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r w:rsidR="00405B40">
              <w:rPr>
                <w:rFonts w:asciiTheme="majorHAnsi" w:hAnsiTheme="majorHAnsi"/>
                <w:sz w:val="22"/>
                <w:szCs w:val="22"/>
              </w:rPr>
              <w:t xml:space="preserve"> (beginnend)</w:t>
            </w:r>
          </w:p>
        </w:tc>
        <w:tc>
          <w:tcPr>
            <w:tcW w:w="899" w:type="dxa"/>
            <w:shd w:val="clear" w:color="auto" w:fill="auto"/>
          </w:tcPr>
          <w:p w:rsidR="00672AC8" w:rsidRPr="006A3025" w:rsidRDefault="00FE1423" w:rsidP="00FE1423">
            <w:pPr>
              <w:rPr>
                <w:rFonts w:asciiTheme="majorHAnsi" w:hAnsiTheme="majorHAnsi"/>
                <w:sz w:val="22"/>
                <w:szCs w:val="22"/>
              </w:rPr>
            </w:pPr>
            <w:r>
              <w:rPr>
                <w:rFonts w:asciiTheme="majorHAnsi" w:hAnsiTheme="majorHAnsi"/>
                <w:sz w:val="22"/>
                <w:szCs w:val="22"/>
              </w:rPr>
              <w:t>X</w:t>
            </w:r>
            <w:r w:rsidR="008F30B8" w:rsidRPr="006A3025">
              <w:rPr>
                <w:rFonts w:asciiTheme="majorHAnsi" w:hAnsiTheme="majorHAnsi"/>
                <w:sz w:val="22"/>
                <w:szCs w:val="22"/>
              </w:rPr>
              <w:t xml:space="preserve"> (gev</w:t>
            </w:r>
            <w:r w:rsidR="00405B40">
              <w:rPr>
                <w:rFonts w:asciiTheme="majorHAnsi" w:hAnsiTheme="majorHAnsi"/>
                <w:sz w:val="22"/>
                <w:szCs w:val="22"/>
              </w:rPr>
              <w:t>orderd</w:t>
            </w:r>
            <w:r w:rsidR="008F30B8" w:rsidRPr="006A3025">
              <w:rPr>
                <w:rFonts w:asciiTheme="majorHAnsi" w:hAnsiTheme="majorHAnsi"/>
                <w:sz w:val="22"/>
                <w:szCs w:val="22"/>
              </w:rPr>
              <w:t>)</w:t>
            </w: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672AC8" w:rsidRPr="006A3025" w:rsidRDefault="00672AC8" w:rsidP="00741551">
            <w:pPr>
              <w:rPr>
                <w:rFonts w:asciiTheme="majorHAnsi" w:hAnsiTheme="majorHAnsi"/>
                <w:sz w:val="22"/>
                <w:szCs w:val="22"/>
              </w:rPr>
            </w:pPr>
          </w:p>
        </w:tc>
        <w:tc>
          <w:tcPr>
            <w:tcW w:w="899"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672AC8" w:rsidRPr="00902049" w:rsidRDefault="00672AC8" w:rsidP="00B23254">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672AC8" w:rsidRPr="006A3025" w:rsidRDefault="00672AC8" w:rsidP="00741551">
            <w:pPr>
              <w:rPr>
                <w:rFonts w:asciiTheme="majorHAnsi" w:hAnsiTheme="majorHAnsi"/>
                <w:sz w:val="22"/>
                <w:szCs w:val="22"/>
              </w:rPr>
            </w:pPr>
          </w:p>
        </w:tc>
        <w:tc>
          <w:tcPr>
            <w:tcW w:w="899"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074176">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672AC8" w:rsidRPr="00902049" w:rsidRDefault="00672AC8" w:rsidP="00741551">
            <w:pPr>
              <w:rPr>
                <w:rFonts w:asciiTheme="majorHAnsi" w:hAnsiTheme="majorHAnsi"/>
                <w:b/>
                <w:sz w:val="22"/>
                <w:szCs w:val="22"/>
              </w:rPr>
            </w:pPr>
          </w:p>
        </w:tc>
        <w:tc>
          <w:tcPr>
            <w:tcW w:w="850" w:type="dxa"/>
            <w:shd w:val="clear" w:color="auto" w:fill="auto"/>
          </w:tcPr>
          <w:p w:rsidR="00672AC8" w:rsidRPr="00902049" w:rsidRDefault="00672AC8" w:rsidP="00741551">
            <w:pPr>
              <w:rPr>
                <w:rFonts w:asciiTheme="majorHAnsi" w:hAnsiTheme="majorHAnsi"/>
                <w:b/>
                <w:sz w:val="22"/>
                <w:szCs w:val="22"/>
              </w:rPr>
            </w:pPr>
          </w:p>
        </w:tc>
        <w:tc>
          <w:tcPr>
            <w:tcW w:w="899"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074176">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672AC8" w:rsidRPr="00902049" w:rsidRDefault="00672AC8" w:rsidP="00741551">
            <w:pPr>
              <w:rPr>
                <w:rFonts w:asciiTheme="majorHAnsi" w:hAnsiTheme="majorHAnsi"/>
                <w:b/>
                <w:sz w:val="22"/>
                <w:szCs w:val="22"/>
              </w:rPr>
            </w:pPr>
          </w:p>
        </w:tc>
        <w:tc>
          <w:tcPr>
            <w:tcW w:w="850"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c>
          <w:tcPr>
            <w:tcW w:w="899" w:type="dxa"/>
            <w:shd w:val="clear" w:color="auto" w:fill="auto"/>
          </w:tcPr>
          <w:p w:rsidR="00672AC8" w:rsidRPr="006A3025" w:rsidRDefault="00672AC8" w:rsidP="00741551">
            <w:pPr>
              <w:rPr>
                <w:rFonts w:asciiTheme="majorHAnsi" w:hAnsiTheme="majorHAnsi"/>
                <w:sz w:val="22"/>
                <w:szCs w:val="22"/>
              </w:rPr>
            </w:pP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074176">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672AC8" w:rsidRPr="00902049" w:rsidRDefault="00672AC8" w:rsidP="00741551">
            <w:pPr>
              <w:rPr>
                <w:rFonts w:asciiTheme="majorHAnsi" w:hAnsiTheme="majorHAnsi"/>
                <w:b/>
                <w:sz w:val="22"/>
                <w:szCs w:val="22"/>
              </w:rPr>
            </w:pPr>
          </w:p>
        </w:tc>
        <w:tc>
          <w:tcPr>
            <w:tcW w:w="850" w:type="dxa"/>
            <w:shd w:val="clear" w:color="auto" w:fill="auto"/>
          </w:tcPr>
          <w:p w:rsidR="00672AC8" w:rsidRPr="006A3025" w:rsidRDefault="00672AC8" w:rsidP="00741551">
            <w:pPr>
              <w:rPr>
                <w:rFonts w:asciiTheme="majorHAnsi" w:hAnsiTheme="majorHAnsi"/>
                <w:sz w:val="22"/>
                <w:szCs w:val="22"/>
              </w:rPr>
            </w:pPr>
          </w:p>
        </w:tc>
        <w:tc>
          <w:tcPr>
            <w:tcW w:w="899"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auto"/>
          </w:tcPr>
          <w:p w:rsidR="00672AC8" w:rsidRPr="00902049" w:rsidRDefault="00672AC8" w:rsidP="00074176">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672AC8" w:rsidRPr="00902049" w:rsidRDefault="00672AC8" w:rsidP="00741551">
            <w:pPr>
              <w:rPr>
                <w:rFonts w:asciiTheme="majorHAnsi" w:hAnsiTheme="majorHAnsi"/>
                <w:b/>
                <w:sz w:val="22"/>
                <w:szCs w:val="22"/>
              </w:rPr>
            </w:pPr>
          </w:p>
        </w:tc>
        <w:tc>
          <w:tcPr>
            <w:tcW w:w="850" w:type="dxa"/>
            <w:shd w:val="clear" w:color="auto" w:fill="auto"/>
          </w:tcPr>
          <w:p w:rsidR="00672AC8" w:rsidRPr="006A3025" w:rsidRDefault="00672AC8" w:rsidP="00741551">
            <w:pPr>
              <w:rPr>
                <w:rFonts w:asciiTheme="majorHAnsi" w:hAnsiTheme="majorHAnsi"/>
                <w:sz w:val="22"/>
                <w:szCs w:val="22"/>
              </w:rPr>
            </w:pPr>
          </w:p>
        </w:tc>
        <w:tc>
          <w:tcPr>
            <w:tcW w:w="899"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r>
      <w:tr w:rsidR="00672AC8" w:rsidRPr="00902049" w:rsidTr="009B5A2C">
        <w:trPr>
          <w:trHeight w:val="28"/>
        </w:trPr>
        <w:tc>
          <w:tcPr>
            <w:tcW w:w="1555" w:type="dxa"/>
            <w:vMerge/>
            <w:shd w:val="clear" w:color="auto" w:fill="auto"/>
          </w:tcPr>
          <w:p w:rsidR="00672AC8" w:rsidRPr="00902049" w:rsidRDefault="00672AC8" w:rsidP="00741551">
            <w:pPr>
              <w:jc w:val="both"/>
              <w:rPr>
                <w:rFonts w:asciiTheme="majorHAnsi" w:hAnsiTheme="majorHAnsi"/>
                <w:sz w:val="22"/>
                <w:szCs w:val="22"/>
              </w:rPr>
            </w:pPr>
          </w:p>
        </w:tc>
        <w:tc>
          <w:tcPr>
            <w:tcW w:w="2932" w:type="dxa"/>
            <w:vMerge/>
            <w:shd w:val="clear" w:color="auto" w:fill="auto"/>
          </w:tcPr>
          <w:p w:rsidR="00672AC8" w:rsidRPr="00902049" w:rsidRDefault="00672AC8" w:rsidP="00741551">
            <w:pPr>
              <w:rPr>
                <w:rFonts w:asciiTheme="majorHAnsi" w:hAnsiTheme="majorHAnsi"/>
                <w:sz w:val="22"/>
                <w:szCs w:val="22"/>
              </w:rPr>
            </w:pPr>
          </w:p>
        </w:tc>
        <w:tc>
          <w:tcPr>
            <w:tcW w:w="4120" w:type="dxa"/>
            <w:shd w:val="clear" w:color="auto" w:fill="FFFFFF"/>
          </w:tcPr>
          <w:p w:rsidR="00672AC8" w:rsidRPr="00902049" w:rsidRDefault="00672AC8" w:rsidP="00074176">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672AC8" w:rsidRPr="00902049" w:rsidRDefault="00672AC8" w:rsidP="00741551">
            <w:pPr>
              <w:rPr>
                <w:rFonts w:asciiTheme="majorHAnsi" w:hAnsiTheme="majorHAnsi"/>
                <w:b/>
                <w:sz w:val="22"/>
                <w:szCs w:val="22"/>
              </w:rPr>
            </w:pPr>
          </w:p>
        </w:tc>
        <w:tc>
          <w:tcPr>
            <w:tcW w:w="850" w:type="dxa"/>
            <w:shd w:val="clear" w:color="auto" w:fill="auto"/>
          </w:tcPr>
          <w:p w:rsidR="00672AC8" w:rsidRPr="006A3025" w:rsidRDefault="00672AC8" w:rsidP="00741551">
            <w:pPr>
              <w:rPr>
                <w:rFonts w:asciiTheme="majorHAnsi" w:hAnsiTheme="majorHAnsi"/>
                <w:sz w:val="22"/>
                <w:szCs w:val="22"/>
              </w:rPr>
            </w:pPr>
          </w:p>
        </w:tc>
        <w:tc>
          <w:tcPr>
            <w:tcW w:w="899" w:type="dxa"/>
            <w:shd w:val="clear" w:color="auto" w:fill="auto"/>
          </w:tcPr>
          <w:p w:rsidR="00672AC8" w:rsidRPr="006A3025" w:rsidRDefault="00FE1423" w:rsidP="00741551">
            <w:pPr>
              <w:rPr>
                <w:rFonts w:asciiTheme="majorHAnsi" w:hAnsiTheme="majorHAnsi"/>
                <w:sz w:val="22"/>
                <w:szCs w:val="22"/>
              </w:rPr>
            </w:pPr>
            <w:r>
              <w:rPr>
                <w:rFonts w:asciiTheme="majorHAnsi" w:hAnsiTheme="majorHAnsi"/>
                <w:sz w:val="22"/>
                <w:szCs w:val="22"/>
              </w:rPr>
              <w:t>X</w:t>
            </w:r>
          </w:p>
        </w:tc>
      </w:tr>
      <w:tr w:rsidR="00074176" w:rsidRPr="001B7FBA" w:rsidTr="009B5A2C">
        <w:trPr>
          <w:trHeight w:val="160"/>
        </w:trPr>
        <w:tc>
          <w:tcPr>
            <w:tcW w:w="1555" w:type="dxa"/>
            <w:vMerge w:val="restart"/>
            <w:shd w:val="clear" w:color="auto" w:fill="auto"/>
          </w:tcPr>
          <w:p w:rsidR="00074176" w:rsidRPr="00902049" w:rsidRDefault="00074176" w:rsidP="00741551">
            <w:pPr>
              <w:jc w:val="both"/>
              <w:rPr>
                <w:b/>
                <w:sz w:val="22"/>
                <w:szCs w:val="22"/>
              </w:rPr>
            </w:pPr>
            <w:r w:rsidRPr="00902049">
              <w:rPr>
                <w:b/>
                <w:sz w:val="22"/>
                <w:szCs w:val="22"/>
              </w:rPr>
              <w:t>B1-K1-W6</w:t>
            </w:r>
          </w:p>
        </w:tc>
        <w:tc>
          <w:tcPr>
            <w:tcW w:w="2932" w:type="dxa"/>
            <w:vMerge w:val="restart"/>
            <w:shd w:val="clear" w:color="auto" w:fill="auto"/>
          </w:tcPr>
          <w:p w:rsidR="00074176" w:rsidRPr="00902049" w:rsidRDefault="00074176" w:rsidP="00741551">
            <w:pPr>
              <w:rPr>
                <w:b/>
                <w:sz w:val="22"/>
                <w:szCs w:val="22"/>
              </w:rPr>
            </w:pPr>
            <w:r w:rsidRPr="00902049">
              <w:rPr>
                <w:b/>
                <w:sz w:val="22"/>
                <w:szCs w:val="22"/>
              </w:rPr>
              <w:t>Begeleidt een zorgvrager</w:t>
            </w:r>
          </w:p>
        </w:tc>
        <w:tc>
          <w:tcPr>
            <w:tcW w:w="4120"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074176" w:rsidRPr="006A3025" w:rsidRDefault="00FE1423" w:rsidP="00741551">
            <w:r>
              <w:t>X</w:t>
            </w:r>
          </w:p>
        </w:tc>
        <w:tc>
          <w:tcPr>
            <w:tcW w:w="899" w:type="dxa"/>
            <w:shd w:val="clear" w:color="auto" w:fill="auto"/>
          </w:tcPr>
          <w:p w:rsidR="00074176" w:rsidRPr="006A3025" w:rsidRDefault="00074176" w:rsidP="00741551"/>
        </w:tc>
      </w:tr>
      <w:tr w:rsidR="00074176" w:rsidRPr="001B7FBA" w:rsidTr="009B5A2C">
        <w:trPr>
          <w:trHeight w:val="160"/>
        </w:trPr>
        <w:tc>
          <w:tcPr>
            <w:tcW w:w="1555" w:type="dxa"/>
            <w:vMerge/>
            <w:shd w:val="clear" w:color="auto" w:fill="auto"/>
          </w:tcPr>
          <w:p w:rsidR="00074176" w:rsidRPr="00902049" w:rsidRDefault="00074176" w:rsidP="00741551">
            <w:pPr>
              <w:jc w:val="both"/>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tcBorders>
              <w:bottom w:val="single" w:sz="4" w:space="0" w:color="auto"/>
            </w:tcBorders>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074176" w:rsidRPr="006A3025" w:rsidRDefault="00074176" w:rsidP="00741551"/>
        </w:tc>
        <w:tc>
          <w:tcPr>
            <w:tcW w:w="899" w:type="dxa"/>
            <w:shd w:val="clear" w:color="auto" w:fill="auto"/>
          </w:tcPr>
          <w:p w:rsidR="00074176" w:rsidRPr="006A3025" w:rsidRDefault="00FE1423" w:rsidP="00741551">
            <w:r>
              <w:t>X</w:t>
            </w:r>
          </w:p>
        </w:tc>
      </w:tr>
      <w:tr w:rsidR="00074176" w:rsidRPr="001B7FBA" w:rsidTr="009B5A2C">
        <w:trPr>
          <w:trHeight w:val="160"/>
        </w:trPr>
        <w:tc>
          <w:tcPr>
            <w:tcW w:w="1555" w:type="dxa"/>
            <w:vMerge/>
            <w:shd w:val="clear" w:color="auto" w:fill="auto"/>
          </w:tcPr>
          <w:p w:rsidR="00074176" w:rsidRPr="00902049" w:rsidRDefault="00074176" w:rsidP="00741551">
            <w:pPr>
              <w:jc w:val="both"/>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074176" w:rsidRPr="006A3025" w:rsidRDefault="00FE1423" w:rsidP="00741551">
            <w:r>
              <w:t>X</w:t>
            </w:r>
          </w:p>
        </w:tc>
        <w:tc>
          <w:tcPr>
            <w:tcW w:w="899" w:type="dxa"/>
            <w:shd w:val="clear" w:color="auto" w:fill="auto"/>
          </w:tcPr>
          <w:p w:rsidR="00074176" w:rsidRPr="006A3025" w:rsidRDefault="00074176" w:rsidP="00741551"/>
        </w:tc>
      </w:tr>
      <w:tr w:rsidR="00074176" w:rsidRPr="001B7FBA" w:rsidTr="009B5A2C">
        <w:trPr>
          <w:trHeight w:val="160"/>
        </w:trPr>
        <w:tc>
          <w:tcPr>
            <w:tcW w:w="1555" w:type="dxa"/>
            <w:vMerge/>
            <w:shd w:val="clear" w:color="auto" w:fill="auto"/>
          </w:tcPr>
          <w:p w:rsidR="00074176" w:rsidRPr="00902049" w:rsidRDefault="00074176" w:rsidP="00741551">
            <w:pPr>
              <w:jc w:val="both"/>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074176" w:rsidRPr="00902049" w:rsidRDefault="00074176" w:rsidP="00741551">
            <w:pPr>
              <w:rPr>
                <w:b/>
                <w:sz w:val="22"/>
                <w:szCs w:val="22"/>
              </w:rPr>
            </w:pPr>
          </w:p>
        </w:tc>
        <w:tc>
          <w:tcPr>
            <w:tcW w:w="850" w:type="dxa"/>
            <w:shd w:val="clear" w:color="auto" w:fill="auto"/>
          </w:tcPr>
          <w:p w:rsidR="00074176" w:rsidRPr="006A3025" w:rsidRDefault="00FE1423" w:rsidP="00741551">
            <w:r>
              <w:t>X</w:t>
            </w:r>
          </w:p>
        </w:tc>
        <w:tc>
          <w:tcPr>
            <w:tcW w:w="899" w:type="dxa"/>
            <w:shd w:val="clear" w:color="auto" w:fill="auto"/>
          </w:tcPr>
          <w:p w:rsidR="00074176" w:rsidRPr="006A3025" w:rsidRDefault="00074176" w:rsidP="00741551"/>
        </w:tc>
      </w:tr>
      <w:tr w:rsidR="00074176" w:rsidRPr="001B7FBA" w:rsidTr="009B5A2C">
        <w:trPr>
          <w:trHeight w:val="160"/>
        </w:trPr>
        <w:tc>
          <w:tcPr>
            <w:tcW w:w="1555" w:type="dxa"/>
            <w:vMerge/>
            <w:shd w:val="clear" w:color="auto" w:fill="auto"/>
          </w:tcPr>
          <w:p w:rsidR="00074176" w:rsidRPr="00902049" w:rsidRDefault="00074176" w:rsidP="00741551">
            <w:pPr>
              <w:jc w:val="both"/>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shd w:val="clear" w:color="auto" w:fill="auto"/>
          </w:tcPr>
          <w:p w:rsidR="00074176" w:rsidRPr="00902049" w:rsidRDefault="00074176" w:rsidP="00074176">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074176" w:rsidRPr="00902049" w:rsidRDefault="00074176" w:rsidP="00741551">
            <w:pPr>
              <w:rPr>
                <w:b/>
                <w:sz w:val="22"/>
                <w:szCs w:val="22"/>
              </w:rPr>
            </w:pPr>
          </w:p>
        </w:tc>
        <w:tc>
          <w:tcPr>
            <w:tcW w:w="850" w:type="dxa"/>
            <w:shd w:val="clear" w:color="auto" w:fill="auto"/>
          </w:tcPr>
          <w:p w:rsidR="00074176" w:rsidRPr="006A3025" w:rsidRDefault="00FE1423" w:rsidP="00741551">
            <w:r>
              <w:t>X</w:t>
            </w:r>
          </w:p>
        </w:tc>
        <w:tc>
          <w:tcPr>
            <w:tcW w:w="899" w:type="dxa"/>
            <w:shd w:val="clear" w:color="auto" w:fill="auto"/>
          </w:tcPr>
          <w:p w:rsidR="00074176" w:rsidRPr="006A3025" w:rsidRDefault="00074176" w:rsidP="00741551"/>
        </w:tc>
      </w:tr>
      <w:tr w:rsidR="00074176" w:rsidRPr="001B7FBA" w:rsidTr="009B5A2C">
        <w:trPr>
          <w:trHeight w:val="240"/>
        </w:trPr>
        <w:tc>
          <w:tcPr>
            <w:tcW w:w="1555" w:type="dxa"/>
            <w:vMerge w:val="restart"/>
            <w:shd w:val="clear" w:color="auto" w:fill="auto"/>
          </w:tcPr>
          <w:p w:rsidR="00074176" w:rsidRPr="00902049" w:rsidRDefault="00074176" w:rsidP="00741551">
            <w:pPr>
              <w:jc w:val="both"/>
              <w:rPr>
                <w:b/>
                <w:sz w:val="22"/>
                <w:szCs w:val="22"/>
              </w:rPr>
            </w:pPr>
            <w:r w:rsidRPr="00902049">
              <w:rPr>
                <w:b/>
                <w:sz w:val="22"/>
                <w:szCs w:val="22"/>
              </w:rPr>
              <w:t>B1-K1-W7</w:t>
            </w:r>
          </w:p>
        </w:tc>
        <w:tc>
          <w:tcPr>
            <w:tcW w:w="2932" w:type="dxa"/>
            <w:vMerge w:val="restart"/>
            <w:shd w:val="clear" w:color="auto" w:fill="auto"/>
          </w:tcPr>
          <w:p w:rsidR="00074176" w:rsidRPr="00902049" w:rsidRDefault="00074176" w:rsidP="00741551">
            <w:pPr>
              <w:rPr>
                <w:b/>
                <w:sz w:val="22"/>
                <w:szCs w:val="22"/>
              </w:rPr>
            </w:pPr>
            <w:r w:rsidRPr="00902049">
              <w:rPr>
                <w:b/>
                <w:sz w:val="22"/>
                <w:szCs w:val="22"/>
              </w:rPr>
              <w:t>Geeft voorlichting, advies en instructie (VAI)</w:t>
            </w:r>
          </w:p>
        </w:tc>
        <w:tc>
          <w:tcPr>
            <w:tcW w:w="4120" w:type="dxa"/>
            <w:shd w:val="clear" w:color="auto" w:fill="auto"/>
          </w:tcPr>
          <w:p w:rsidR="00074176" w:rsidRPr="00902049" w:rsidRDefault="00074176" w:rsidP="00074176">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074176" w:rsidRPr="00902049" w:rsidRDefault="00074176" w:rsidP="00074176">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074176" w:rsidRPr="006A3025" w:rsidRDefault="00FE1423" w:rsidP="00741551">
            <w:r>
              <w:t>X</w:t>
            </w:r>
          </w:p>
        </w:tc>
        <w:tc>
          <w:tcPr>
            <w:tcW w:w="899" w:type="dxa"/>
            <w:shd w:val="clear" w:color="auto" w:fill="auto"/>
          </w:tcPr>
          <w:p w:rsidR="00074176" w:rsidRPr="001B7FBA" w:rsidRDefault="00074176" w:rsidP="00741551">
            <w:pPr>
              <w:rPr>
                <w:b/>
              </w:rPr>
            </w:pPr>
          </w:p>
        </w:tc>
      </w:tr>
      <w:tr w:rsidR="00074176" w:rsidRPr="001B7FBA" w:rsidTr="009B5A2C">
        <w:trPr>
          <w:trHeight w:val="240"/>
        </w:trPr>
        <w:tc>
          <w:tcPr>
            <w:tcW w:w="1555" w:type="dxa"/>
            <w:vMerge/>
            <w:shd w:val="clear" w:color="auto" w:fill="auto"/>
          </w:tcPr>
          <w:p w:rsidR="00074176" w:rsidRPr="00902049" w:rsidRDefault="00074176" w:rsidP="00741551">
            <w:pPr>
              <w:jc w:val="both"/>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tcBorders>
              <w:bottom w:val="single" w:sz="4" w:space="0" w:color="auto"/>
            </w:tcBorders>
            <w:shd w:val="clear" w:color="auto" w:fill="auto"/>
          </w:tcPr>
          <w:p w:rsidR="00074176" w:rsidRPr="00902049" w:rsidRDefault="00074176" w:rsidP="00741551">
            <w:pPr>
              <w:rPr>
                <w:sz w:val="22"/>
                <w:szCs w:val="22"/>
              </w:rPr>
            </w:pPr>
          </w:p>
        </w:tc>
        <w:tc>
          <w:tcPr>
            <w:tcW w:w="4146" w:type="dxa"/>
            <w:shd w:val="clear" w:color="auto" w:fill="auto"/>
          </w:tcPr>
          <w:p w:rsidR="00074176" w:rsidRPr="00902049" w:rsidRDefault="00074176" w:rsidP="00074176">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074176" w:rsidRPr="006A3025" w:rsidRDefault="00FE1423" w:rsidP="00741551">
            <w:r>
              <w:t>X</w:t>
            </w:r>
          </w:p>
        </w:tc>
        <w:tc>
          <w:tcPr>
            <w:tcW w:w="899" w:type="dxa"/>
            <w:shd w:val="clear" w:color="auto" w:fill="auto"/>
          </w:tcPr>
          <w:p w:rsidR="00074176" w:rsidRPr="001B7FBA" w:rsidRDefault="00074176" w:rsidP="00741551">
            <w:pPr>
              <w:rPr>
                <w:b/>
              </w:rPr>
            </w:pPr>
          </w:p>
        </w:tc>
      </w:tr>
      <w:tr w:rsidR="00074176" w:rsidRPr="001B7FBA" w:rsidTr="009B5A2C">
        <w:trPr>
          <w:trHeight w:val="240"/>
        </w:trPr>
        <w:tc>
          <w:tcPr>
            <w:tcW w:w="1555" w:type="dxa"/>
            <w:vMerge/>
            <w:shd w:val="clear" w:color="auto" w:fill="auto"/>
          </w:tcPr>
          <w:p w:rsidR="00074176" w:rsidRPr="00902049" w:rsidRDefault="00074176" w:rsidP="00741551">
            <w:pPr>
              <w:jc w:val="both"/>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shd w:val="clear" w:color="auto" w:fill="auto"/>
          </w:tcPr>
          <w:p w:rsidR="00074176" w:rsidRPr="00902049" w:rsidRDefault="00074176" w:rsidP="00741551">
            <w:pPr>
              <w:rPr>
                <w:sz w:val="22"/>
                <w:szCs w:val="22"/>
              </w:rPr>
            </w:pPr>
          </w:p>
        </w:tc>
        <w:tc>
          <w:tcPr>
            <w:tcW w:w="4146" w:type="dxa"/>
            <w:shd w:val="clear" w:color="auto" w:fill="auto"/>
          </w:tcPr>
          <w:p w:rsidR="00074176" w:rsidRPr="00902049" w:rsidRDefault="00074176" w:rsidP="00074176">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074176" w:rsidRPr="006A3025" w:rsidRDefault="00FE1423" w:rsidP="00741551">
            <w:r>
              <w:t>X</w:t>
            </w:r>
          </w:p>
        </w:tc>
        <w:tc>
          <w:tcPr>
            <w:tcW w:w="899" w:type="dxa"/>
            <w:shd w:val="clear" w:color="auto" w:fill="auto"/>
          </w:tcPr>
          <w:p w:rsidR="00074176" w:rsidRPr="001B7FBA" w:rsidRDefault="00074176" w:rsidP="00741551">
            <w:pPr>
              <w:rPr>
                <w:b/>
              </w:rPr>
            </w:pPr>
          </w:p>
        </w:tc>
      </w:tr>
      <w:tr w:rsidR="00074176" w:rsidRPr="001B7FBA" w:rsidTr="009B5A2C">
        <w:trPr>
          <w:trHeight w:val="240"/>
        </w:trPr>
        <w:tc>
          <w:tcPr>
            <w:tcW w:w="1555" w:type="dxa"/>
            <w:vMerge w:val="restart"/>
            <w:shd w:val="clear" w:color="auto" w:fill="auto"/>
          </w:tcPr>
          <w:p w:rsidR="00074176" w:rsidRPr="00902049" w:rsidRDefault="00074176" w:rsidP="00741551">
            <w:pPr>
              <w:jc w:val="both"/>
              <w:rPr>
                <w:b/>
                <w:sz w:val="22"/>
                <w:szCs w:val="22"/>
              </w:rPr>
            </w:pPr>
            <w:r w:rsidRPr="00902049">
              <w:rPr>
                <w:b/>
                <w:sz w:val="22"/>
                <w:szCs w:val="22"/>
              </w:rPr>
              <w:t>B1-K1-W8</w:t>
            </w:r>
          </w:p>
        </w:tc>
        <w:tc>
          <w:tcPr>
            <w:tcW w:w="2932" w:type="dxa"/>
            <w:vMerge w:val="restart"/>
            <w:shd w:val="clear" w:color="auto" w:fill="auto"/>
          </w:tcPr>
          <w:p w:rsidR="00074176" w:rsidRPr="00902049" w:rsidRDefault="00074176" w:rsidP="00741551">
            <w:pPr>
              <w:rPr>
                <w:b/>
                <w:sz w:val="22"/>
                <w:szCs w:val="22"/>
              </w:rPr>
            </w:pPr>
            <w:r w:rsidRPr="00902049">
              <w:rPr>
                <w:b/>
                <w:sz w:val="22"/>
                <w:szCs w:val="22"/>
              </w:rPr>
              <w:t>Reageert op onvoorziene en crisissituaties</w:t>
            </w:r>
          </w:p>
        </w:tc>
        <w:tc>
          <w:tcPr>
            <w:tcW w:w="4120" w:type="dxa"/>
            <w:shd w:val="clear" w:color="auto" w:fill="auto"/>
          </w:tcPr>
          <w:p w:rsidR="00074176" w:rsidRPr="00902049" w:rsidRDefault="00074176" w:rsidP="00741551">
            <w:pPr>
              <w:rPr>
                <w:sz w:val="22"/>
                <w:szCs w:val="22"/>
              </w:rPr>
            </w:pPr>
          </w:p>
        </w:tc>
        <w:tc>
          <w:tcPr>
            <w:tcW w:w="4146" w:type="dxa"/>
            <w:shd w:val="clear" w:color="auto" w:fill="auto"/>
          </w:tcPr>
          <w:p w:rsidR="00074176" w:rsidRPr="00902049" w:rsidRDefault="00074176" w:rsidP="00074176">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074176" w:rsidRPr="006A3025" w:rsidRDefault="00FE1423" w:rsidP="00741551">
            <w:r>
              <w:t>X</w:t>
            </w:r>
          </w:p>
        </w:tc>
        <w:tc>
          <w:tcPr>
            <w:tcW w:w="899" w:type="dxa"/>
            <w:shd w:val="clear" w:color="auto" w:fill="auto"/>
          </w:tcPr>
          <w:p w:rsidR="00074176" w:rsidRPr="000B42D8" w:rsidRDefault="00074176" w:rsidP="00741551"/>
        </w:tc>
      </w:tr>
      <w:tr w:rsidR="00074176" w:rsidRPr="001B7FBA" w:rsidTr="009B5A2C">
        <w:trPr>
          <w:trHeight w:val="240"/>
        </w:trPr>
        <w:tc>
          <w:tcPr>
            <w:tcW w:w="1555" w:type="dxa"/>
            <w:vMerge/>
            <w:shd w:val="clear" w:color="auto" w:fill="auto"/>
          </w:tcPr>
          <w:p w:rsidR="00074176" w:rsidRPr="00902049" w:rsidRDefault="00074176" w:rsidP="00741551">
            <w:pPr>
              <w:rPr>
                <w:sz w:val="22"/>
                <w:szCs w:val="22"/>
              </w:rPr>
            </w:pPr>
          </w:p>
        </w:tc>
        <w:tc>
          <w:tcPr>
            <w:tcW w:w="2932" w:type="dxa"/>
            <w:vMerge/>
            <w:shd w:val="clear" w:color="auto" w:fill="auto"/>
          </w:tcPr>
          <w:p w:rsidR="00074176" w:rsidRPr="00902049" w:rsidRDefault="00074176" w:rsidP="00741551">
            <w:pPr>
              <w:rPr>
                <w:sz w:val="22"/>
                <w:szCs w:val="22"/>
              </w:rPr>
            </w:pPr>
          </w:p>
        </w:tc>
        <w:tc>
          <w:tcPr>
            <w:tcW w:w="4120" w:type="dxa"/>
            <w:tcBorders>
              <w:bottom w:val="single" w:sz="4" w:space="0" w:color="auto"/>
            </w:tcBorders>
            <w:shd w:val="clear" w:color="auto" w:fill="auto"/>
          </w:tcPr>
          <w:p w:rsidR="00074176" w:rsidRPr="00902049" w:rsidRDefault="00074176" w:rsidP="00741551">
            <w:pPr>
              <w:rPr>
                <w:sz w:val="22"/>
                <w:szCs w:val="22"/>
              </w:rPr>
            </w:pPr>
          </w:p>
        </w:tc>
        <w:tc>
          <w:tcPr>
            <w:tcW w:w="4146" w:type="dxa"/>
            <w:shd w:val="clear" w:color="auto" w:fill="auto"/>
          </w:tcPr>
          <w:p w:rsidR="00074176" w:rsidRPr="00902049" w:rsidRDefault="00074176" w:rsidP="00074176">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074176" w:rsidRPr="006A3025" w:rsidRDefault="00FE1423" w:rsidP="00741551">
            <w:r>
              <w:t>X</w:t>
            </w:r>
          </w:p>
        </w:tc>
        <w:tc>
          <w:tcPr>
            <w:tcW w:w="899" w:type="dxa"/>
            <w:shd w:val="clear" w:color="auto" w:fill="auto"/>
          </w:tcPr>
          <w:p w:rsidR="00074176" w:rsidRPr="000B42D8" w:rsidRDefault="00074176" w:rsidP="00741551"/>
        </w:tc>
      </w:tr>
      <w:tr w:rsidR="00074176" w:rsidRPr="001B7FBA" w:rsidTr="009B5A2C">
        <w:trPr>
          <w:trHeight w:val="375"/>
        </w:trPr>
        <w:tc>
          <w:tcPr>
            <w:tcW w:w="1555" w:type="dxa"/>
            <w:vMerge w:val="restart"/>
            <w:shd w:val="clear" w:color="auto" w:fill="auto"/>
          </w:tcPr>
          <w:p w:rsidR="00074176" w:rsidRPr="00902049" w:rsidRDefault="00074176" w:rsidP="00741551">
            <w:pPr>
              <w:rPr>
                <w:b/>
                <w:sz w:val="22"/>
                <w:szCs w:val="22"/>
              </w:rPr>
            </w:pPr>
            <w:r w:rsidRPr="00902049">
              <w:rPr>
                <w:b/>
                <w:sz w:val="22"/>
                <w:szCs w:val="22"/>
              </w:rPr>
              <w:t>B1-K1-W9</w:t>
            </w:r>
          </w:p>
        </w:tc>
        <w:tc>
          <w:tcPr>
            <w:tcW w:w="2932" w:type="dxa"/>
            <w:vMerge w:val="restart"/>
            <w:shd w:val="clear" w:color="auto" w:fill="auto"/>
          </w:tcPr>
          <w:p w:rsidR="00074176" w:rsidRPr="00902049" w:rsidRDefault="00074176" w:rsidP="00741551">
            <w:pPr>
              <w:rPr>
                <w:b/>
                <w:sz w:val="22"/>
                <w:szCs w:val="22"/>
              </w:rPr>
            </w:pPr>
            <w:r w:rsidRPr="00902049">
              <w:rPr>
                <w:b/>
                <w:sz w:val="22"/>
                <w:szCs w:val="22"/>
              </w:rPr>
              <w:t>Coördineert de zorgverlening van individuele zorgvragers</w:t>
            </w:r>
          </w:p>
        </w:tc>
        <w:tc>
          <w:tcPr>
            <w:tcW w:w="4120" w:type="dxa"/>
            <w:shd w:val="clear" w:color="auto" w:fill="auto"/>
          </w:tcPr>
          <w:p w:rsidR="00074176" w:rsidRPr="00902049" w:rsidRDefault="00741551" w:rsidP="00074176">
            <w:pPr>
              <w:numPr>
                <w:ilvl w:val="0"/>
                <w:numId w:val="33"/>
              </w:numPr>
              <w:spacing w:line="240" w:lineRule="auto"/>
              <w:rPr>
                <w:sz w:val="22"/>
                <w:szCs w:val="22"/>
              </w:rPr>
            </w:pPr>
            <w:r w:rsidRPr="00902049">
              <w:rPr>
                <w:sz w:val="22"/>
                <w:szCs w:val="22"/>
              </w:rPr>
              <w:t>M</w:t>
            </w:r>
            <w:r w:rsidR="00074176" w:rsidRPr="00902049">
              <w:rPr>
                <w:sz w:val="22"/>
                <w:szCs w:val="22"/>
              </w:rPr>
              <w:t>antelzorger</w:t>
            </w:r>
          </w:p>
        </w:tc>
        <w:tc>
          <w:tcPr>
            <w:tcW w:w="4146" w:type="dxa"/>
            <w:shd w:val="clear" w:color="auto" w:fill="auto"/>
          </w:tcPr>
          <w:p w:rsidR="00074176" w:rsidRPr="00902049" w:rsidRDefault="00074176" w:rsidP="00074176">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074176" w:rsidRPr="006A3025" w:rsidRDefault="00FE1423" w:rsidP="00741551">
            <w:r>
              <w:t>X</w:t>
            </w:r>
          </w:p>
        </w:tc>
        <w:tc>
          <w:tcPr>
            <w:tcW w:w="899" w:type="dxa"/>
            <w:shd w:val="clear" w:color="auto" w:fill="auto"/>
          </w:tcPr>
          <w:p w:rsidR="00074176" w:rsidRPr="001B7FBA" w:rsidRDefault="00074176" w:rsidP="00741551">
            <w:pPr>
              <w:rPr>
                <w:b/>
              </w:rPr>
            </w:pPr>
          </w:p>
        </w:tc>
      </w:tr>
      <w:tr w:rsidR="00074176" w:rsidRPr="001B7FBA" w:rsidTr="009B5A2C">
        <w:trPr>
          <w:trHeight w:val="255"/>
        </w:trPr>
        <w:tc>
          <w:tcPr>
            <w:tcW w:w="1555" w:type="dxa"/>
            <w:vMerge/>
            <w:shd w:val="clear" w:color="auto" w:fill="auto"/>
          </w:tcPr>
          <w:p w:rsidR="00074176" w:rsidRPr="00902049" w:rsidRDefault="00074176" w:rsidP="00741551">
            <w:pPr>
              <w:rPr>
                <w:b/>
                <w:sz w:val="22"/>
                <w:szCs w:val="22"/>
              </w:rPr>
            </w:pPr>
          </w:p>
        </w:tc>
        <w:tc>
          <w:tcPr>
            <w:tcW w:w="2932" w:type="dxa"/>
            <w:vMerge/>
            <w:shd w:val="clear" w:color="auto" w:fill="auto"/>
          </w:tcPr>
          <w:p w:rsidR="00074176" w:rsidRPr="00902049" w:rsidRDefault="00074176" w:rsidP="00741551">
            <w:pPr>
              <w:rPr>
                <w:b/>
                <w:sz w:val="22"/>
                <w:szCs w:val="22"/>
              </w:rPr>
            </w:pPr>
          </w:p>
        </w:tc>
        <w:tc>
          <w:tcPr>
            <w:tcW w:w="4120" w:type="dxa"/>
            <w:shd w:val="clear" w:color="auto" w:fill="auto"/>
          </w:tcPr>
          <w:p w:rsidR="00074176" w:rsidRPr="00902049" w:rsidRDefault="00741551" w:rsidP="00741551">
            <w:pPr>
              <w:numPr>
                <w:ilvl w:val="0"/>
                <w:numId w:val="33"/>
              </w:numPr>
              <w:spacing w:line="240" w:lineRule="auto"/>
              <w:rPr>
                <w:sz w:val="22"/>
                <w:szCs w:val="22"/>
              </w:rPr>
            </w:pPr>
            <w:r w:rsidRPr="00902049">
              <w:rPr>
                <w:sz w:val="22"/>
                <w:szCs w:val="22"/>
              </w:rPr>
              <w:t>S</w:t>
            </w:r>
            <w:r w:rsidR="00074176" w:rsidRPr="00902049">
              <w:rPr>
                <w:sz w:val="22"/>
                <w:szCs w:val="22"/>
              </w:rPr>
              <w:t>ociaal netwerk</w:t>
            </w:r>
          </w:p>
        </w:tc>
        <w:tc>
          <w:tcPr>
            <w:tcW w:w="4146" w:type="dxa"/>
            <w:shd w:val="clear" w:color="auto" w:fill="auto"/>
          </w:tcPr>
          <w:p w:rsidR="00074176" w:rsidRPr="00902049" w:rsidRDefault="00342B57" w:rsidP="00342B57">
            <w:pPr>
              <w:numPr>
                <w:ilvl w:val="0"/>
                <w:numId w:val="33"/>
              </w:numPr>
              <w:spacing w:line="240" w:lineRule="auto"/>
              <w:rPr>
                <w:sz w:val="22"/>
                <w:szCs w:val="22"/>
              </w:rPr>
            </w:pPr>
            <w:r w:rsidRPr="00902049">
              <w:rPr>
                <w:sz w:val="22"/>
                <w:szCs w:val="22"/>
              </w:rPr>
              <w:t>K</w:t>
            </w:r>
            <w:r w:rsidR="00074176" w:rsidRPr="00902049">
              <w:rPr>
                <w:sz w:val="22"/>
                <w:szCs w:val="22"/>
              </w:rPr>
              <w:t>nelpunten analyseren</w:t>
            </w:r>
          </w:p>
        </w:tc>
        <w:tc>
          <w:tcPr>
            <w:tcW w:w="850" w:type="dxa"/>
            <w:shd w:val="clear" w:color="auto" w:fill="auto"/>
          </w:tcPr>
          <w:p w:rsidR="00074176" w:rsidRPr="006A3025" w:rsidRDefault="00FE1423" w:rsidP="00741551">
            <w:r>
              <w:t>X</w:t>
            </w:r>
          </w:p>
        </w:tc>
        <w:tc>
          <w:tcPr>
            <w:tcW w:w="899" w:type="dxa"/>
            <w:shd w:val="clear" w:color="auto" w:fill="auto"/>
          </w:tcPr>
          <w:p w:rsidR="00074176" w:rsidRPr="001B7FBA" w:rsidRDefault="00074176" w:rsidP="00741551">
            <w:pPr>
              <w:rPr>
                <w:b/>
              </w:rPr>
            </w:pPr>
          </w:p>
        </w:tc>
      </w:tr>
      <w:tr w:rsidR="002475EB" w:rsidRPr="001B7FBA" w:rsidTr="009B5A2C">
        <w:trPr>
          <w:trHeight w:val="450"/>
        </w:trPr>
        <w:tc>
          <w:tcPr>
            <w:tcW w:w="1555" w:type="dxa"/>
            <w:vMerge/>
            <w:shd w:val="clear" w:color="auto" w:fill="auto"/>
          </w:tcPr>
          <w:p w:rsidR="002475EB" w:rsidRPr="00902049" w:rsidRDefault="002475EB" w:rsidP="002475EB">
            <w:pPr>
              <w:rPr>
                <w:b/>
                <w:sz w:val="22"/>
                <w:szCs w:val="22"/>
              </w:rPr>
            </w:pPr>
          </w:p>
        </w:tc>
        <w:tc>
          <w:tcPr>
            <w:tcW w:w="2932" w:type="dxa"/>
            <w:vMerge/>
            <w:shd w:val="clear" w:color="auto" w:fill="auto"/>
          </w:tcPr>
          <w:p w:rsidR="002475EB" w:rsidRPr="00902049" w:rsidRDefault="002475EB" w:rsidP="002475EB">
            <w:pPr>
              <w:rPr>
                <w:b/>
                <w:sz w:val="22"/>
                <w:szCs w:val="22"/>
              </w:rPr>
            </w:pPr>
          </w:p>
        </w:tc>
        <w:tc>
          <w:tcPr>
            <w:tcW w:w="4120" w:type="dxa"/>
            <w:shd w:val="clear" w:color="auto" w:fill="auto"/>
          </w:tcPr>
          <w:p w:rsidR="002475EB" w:rsidRPr="00902049" w:rsidRDefault="002475EB" w:rsidP="002475EB">
            <w:pPr>
              <w:ind w:left="720"/>
              <w:rPr>
                <w:sz w:val="22"/>
                <w:szCs w:val="22"/>
              </w:rPr>
            </w:pPr>
          </w:p>
        </w:tc>
        <w:tc>
          <w:tcPr>
            <w:tcW w:w="4146" w:type="dxa"/>
            <w:shd w:val="clear" w:color="auto" w:fill="auto"/>
          </w:tcPr>
          <w:p w:rsidR="002475EB" w:rsidRPr="00902049" w:rsidRDefault="002475EB" w:rsidP="002475EB">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2475EB" w:rsidRPr="006A3025" w:rsidRDefault="00FE1423" w:rsidP="002475EB">
            <w:r>
              <w:t>X</w:t>
            </w:r>
          </w:p>
        </w:tc>
        <w:tc>
          <w:tcPr>
            <w:tcW w:w="899" w:type="dxa"/>
            <w:shd w:val="clear" w:color="auto" w:fill="auto"/>
          </w:tcPr>
          <w:p w:rsidR="002475EB" w:rsidRDefault="002475EB" w:rsidP="002475EB">
            <w:pPr>
              <w:rPr>
                <w:b/>
              </w:rPr>
            </w:pPr>
          </w:p>
          <w:p w:rsidR="002475EB" w:rsidRPr="001B7FBA" w:rsidRDefault="002475EB" w:rsidP="002475EB">
            <w:pPr>
              <w:rPr>
                <w:b/>
              </w:rPr>
            </w:pPr>
          </w:p>
        </w:tc>
      </w:tr>
      <w:tr w:rsidR="002475EB" w:rsidRPr="00902049" w:rsidTr="009B5A2C">
        <w:tc>
          <w:tcPr>
            <w:tcW w:w="1555" w:type="dxa"/>
            <w:vMerge w:val="restart"/>
            <w:shd w:val="clear" w:color="auto" w:fill="auto"/>
          </w:tcPr>
          <w:p w:rsidR="002475EB" w:rsidRPr="00902049" w:rsidRDefault="002475EB" w:rsidP="002475EB">
            <w:pPr>
              <w:rPr>
                <w:b/>
                <w:sz w:val="22"/>
                <w:szCs w:val="22"/>
              </w:rPr>
            </w:pPr>
            <w:r w:rsidRPr="00902049">
              <w:rPr>
                <w:b/>
                <w:sz w:val="22"/>
                <w:szCs w:val="22"/>
              </w:rPr>
              <w:lastRenderedPageBreak/>
              <w:t>B1-K1-W10</w:t>
            </w:r>
          </w:p>
        </w:tc>
        <w:tc>
          <w:tcPr>
            <w:tcW w:w="2932" w:type="dxa"/>
            <w:vMerge w:val="restart"/>
            <w:shd w:val="clear" w:color="auto" w:fill="auto"/>
          </w:tcPr>
          <w:p w:rsidR="002475EB" w:rsidRPr="00902049" w:rsidRDefault="002475EB" w:rsidP="002475EB">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c>
          <w:tcPr>
            <w:tcW w:w="1555" w:type="dxa"/>
            <w:vMerge/>
            <w:shd w:val="clear" w:color="auto" w:fill="auto"/>
          </w:tcPr>
          <w:p w:rsidR="002475EB" w:rsidRPr="00902049" w:rsidRDefault="002475EB" w:rsidP="002475EB">
            <w:pPr>
              <w:rPr>
                <w:sz w:val="22"/>
                <w:szCs w:val="22"/>
              </w:rPr>
            </w:pPr>
          </w:p>
        </w:tc>
        <w:tc>
          <w:tcPr>
            <w:tcW w:w="2932" w:type="dxa"/>
            <w:vMerge/>
            <w:shd w:val="clear" w:color="auto" w:fill="auto"/>
          </w:tcPr>
          <w:p w:rsidR="002475EB" w:rsidRPr="00902049" w:rsidRDefault="002475EB" w:rsidP="002475EB">
            <w:pPr>
              <w:rPr>
                <w:sz w:val="22"/>
                <w:szCs w:val="22"/>
              </w:rPr>
            </w:pPr>
          </w:p>
        </w:tc>
        <w:tc>
          <w:tcPr>
            <w:tcW w:w="4120" w:type="dxa"/>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rPr>
          <w:trHeight w:val="345"/>
        </w:trPr>
        <w:tc>
          <w:tcPr>
            <w:tcW w:w="1555" w:type="dxa"/>
            <w:vMerge w:val="restart"/>
            <w:shd w:val="clear" w:color="auto" w:fill="auto"/>
          </w:tcPr>
          <w:p w:rsidR="002475EB" w:rsidRPr="00902049" w:rsidRDefault="002475EB" w:rsidP="002475EB">
            <w:pPr>
              <w:rPr>
                <w:sz w:val="22"/>
                <w:szCs w:val="22"/>
              </w:rPr>
            </w:pPr>
          </w:p>
        </w:tc>
        <w:tc>
          <w:tcPr>
            <w:tcW w:w="2932" w:type="dxa"/>
            <w:vMerge w:val="restart"/>
            <w:shd w:val="clear" w:color="auto" w:fill="auto"/>
          </w:tcPr>
          <w:p w:rsidR="002475EB" w:rsidRPr="00902049" w:rsidRDefault="002475EB" w:rsidP="002475EB">
            <w:pPr>
              <w:rPr>
                <w:sz w:val="22"/>
                <w:szCs w:val="22"/>
              </w:rPr>
            </w:pPr>
          </w:p>
        </w:tc>
        <w:tc>
          <w:tcPr>
            <w:tcW w:w="4120" w:type="dxa"/>
            <w:shd w:val="clear" w:color="auto" w:fill="auto"/>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p w:rsidR="002475EB" w:rsidRPr="00902049" w:rsidRDefault="002475EB" w:rsidP="002475EB">
            <w:pPr>
              <w:rPr>
                <w:b/>
                <w:sz w:val="22"/>
                <w:szCs w:val="22"/>
              </w:rPr>
            </w:pPr>
          </w:p>
        </w:tc>
      </w:tr>
      <w:tr w:rsidR="002475EB" w:rsidRPr="00902049" w:rsidTr="009B5A2C">
        <w:trPr>
          <w:trHeight w:val="205"/>
        </w:trPr>
        <w:tc>
          <w:tcPr>
            <w:tcW w:w="1555" w:type="dxa"/>
            <w:vMerge/>
            <w:shd w:val="clear" w:color="auto" w:fill="auto"/>
          </w:tcPr>
          <w:p w:rsidR="002475EB" w:rsidRPr="00902049" w:rsidRDefault="002475EB" w:rsidP="002475EB">
            <w:pPr>
              <w:rPr>
                <w:sz w:val="22"/>
                <w:szCs w:val="22"/>
              </w:rPr>
            </w:pPr>
          </w:p>
        </w:tc>
        <w:tc>
          <w:tcPr>
            <w:tcW w:w="2932" w:type="dxa"/>
            <w:vMerge/>
            <w:shd w:val="clear" w:color="auto" w:fill="auto"/>
          </w:tcPr>
          <w:p w:rsidR="002475EB" w:rsidRPr="00902049" w:rsidRDefault="002475EB" w:rsidP="002475EB">
            <w:pPr>
              <w:rPr>
                <w:sz w:val="22"/>
                <w:szCs w:val="22"/>
              </w:rPr>
            </w:pPr>
          </w:p>
        </w:tc>
        <w:tc>
          <w:tcPr>
            <w:tcW w:w="4120" w:type="dxa"/>
            <w:shd w:val="clear" w:color="auto" w:fill="auto"/>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rPr>
          <w:trHeight w:val="240"/>
        </w:trPr>
        <w:tc>
          <w:tcPr>
            <w:tcW w:w="1555" w:type="dxa"/>
            <w:vMerge/>
            <w:shd w:val="clear" w:color="auto" w:fill="auto"/>
          </w:tcPr>
          <w:p w:rsidR="002475EB" w:rsidRPr="00902049" w:rsidRDefault="002475EB" w:rsidP="002475EB">
            <w:pPr>
              <w:rPr>
                <w:sz w:val="22"/>
                <w:szCs w:val="22"/>
              </w:rPr>
            </w:pPr>
          </w:p>
        </w:tc>
        <w:tc>
          <w:tcPr>
            <w:tcW w:w="2932" w:type="dxa"/>
            <w:vMerge/>
            <w:shd w:val="clear" w:color="auto" w:fill="auto"/>
          </w:tcPr>
          <w:p w:rsidR="002475EB" w:rsidRPr="00902049" w:rsidRDefault="002475EB" w:rsidP="002475EB">
            <w:pPr>
              <w:rPr>
                <w:sz w:val="22"/>
                <w:szCs w:val="22"/>
              </w:rPr>
            </w:pPr>
          </w:p>
        </w:tc>
        <w:tc>
          <w:tcPr>
            <w:tcW w:w="4120" w:type="dxa"/>
            <w:shd w:val="clear" w:color="auto" w:fill="auto"/>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c>
          <w:tcPr>
            <w:tcW w:w="1555" w:type="dxa"/>
            <w:vMerge w:val="restart"/>
            <w:shd w:val="clear" w:color="auto" w:fill="auto"/>
          </w:tcPr>
          <w:p w:rsidR="002475EB" w:rsidRPr="00902049" w:rsidRDefault="002475EB" w:rsidP="002475EB">
            <w:pPr>
              <w:rPr>
                <w:b/>
                <w:sz w:val="22"/>
                <w:szCs w:val="22"/>
              </w:rPr>
            </w:pPr>
            <w:r w:rsidRPr="00902049">
              <w:rPr>
                <w:b/>
                <w:sz w:val="22"/>
                <w:szCs w:val="22"/>
              </w:rPr>
              <w:t>B1-K2-W2</w:t>
            </w:r>
          </w:p>
        </w:tc>
        <w:tc>
          <w:tcPr>
            <w:tcW w:w="2932" w:type="dxa"/>
            <w:vMerge w:val="restart"/>
            <w:shd w:val="clear" w:color="auto" w:fill="auto"/>
          </w:tcPr>
          <w:p w:rsidR="002475EB" w:rsidRPr="00902049" w:rsidRDefault="002475EB" w:rsidP="002475EB">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2475EB" w:rsidRPr="00902049" w:rsidRDefault="002475EB" w:rsidP="002475EB">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2475EB" w:rsidRPr="00902049" w:rsidRDefault="002475EB" w:rsidP="002475EB">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c>
          <w:tcPr>
            <w:tcW w:w="1555" w:type="dxa"/>
            <w:vMerge/>
            <w:shd w:val="clear" w:color="auto" w:fill="auto"/>
          </w:tcPr>
          <w:p w:rsidR="002475EB" w:rsidRPr="00902049" w:rsidRDefault="002475EB" w:rsidP="002475EB">
            <w:pPr>
              <w:rPr>
                <w:sz w:val="22"/>
                <w:szCs w:val="22"/>
              </w:rPr>
            </w:pPr>
          </w:p>
        </w:tc>
        <w:tc>
          <w:tcPr>
            <w:tcW w:w="2932" w:type="dxa"/>
            <w:vMerge/>
            <w:shd w:val="clear" w:color="auto" w:fill="auto"/>
          </w:tcPr>
          <w:p w:rsidR="002475EB" w:rsidRPr="00902049" w:rsidRDefault="002475EB" w:rsidP="002475EB">
            <w:pPr>
              <w:rPr>
                <w:sz w:val="22"/>
                <w:szCs w:val="22"/>
              </w:rPr>
            </w:pPr>
          </w:p>
        </w:tc>
        <w:tc>
          <w:tcPr>
            <w:tcW w:w="4120" w:type="dxa"/>
            <w:shd w:val="clear" w:color="auto" w:fill="FFFFFF"/>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c>
          <w:tcPr>
            <w:tcW w:w="1555" w:type="dxa"/>
            <w:shd w:val="clear" w:color="auto" w:fill="auto"/>
          </w:tcPr>
          <w:p w:rsidR="002475EB" w:rsidRPr="00902049" w:rsidRDefault="002475EB" w:rsidP="002475EB">
            <w:pPr>
              <w:rPr>
                <w:b/>
                <w:sz w:val="22"/>
                <w:szCs w:val="22"/>
              </w:rPr>
            </w:pPr>
            <w:r w:rsidRPr="00902049">
              <w:rPr>
                <w:b/>
                <w:sz w:val="22"/>
                <w:szCs w:val="22"/>
              </w:rPr>
              <w:t>B1-K2-W3</w:t>
            </w:r>
          </w:p>
        </w:tc>
        <w:tc>
          <w:tcPr>
            <w:tcW w:w="2932" w:type="dxa"/>
            <w:shd w:val="clear" w:color="auto" w:fill="auto"/>
          </w:tcPr>
          <w:p w:rsidR="002475EB" w:rsidRPr="00902049" w:rsidRDefault="002475EB" w:rsidP="002475EB">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2475EB" w:rsidRPr="00902049" w:rsidRDefault="002475EB" w:rsidP="002475EB">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2475EB" w:rsidRPr="00902049" w:rsidRDefault="002475EB" w:rsidP="002475EB">
            <w:pPr>
              <w:rPr>
                <w:b/>
                <w:sz w:val="22"/>
                <w:szCs w:val="22"/>
              </w:rPr>
            </w:pP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c>
          <w:tcPr>
            <w:tcW w:w="1555" w:type="dxa"/>
            <w:shd w:val="clear" w:color="auto" w:fill="auto"/>
          </w:tcPr>
          <w:p w:rsidR="002475EB" w:rsidRPr="00902049" w:rsidRDefault="002475EB" w:rsidP="002475EB">
            <w:pPr>
              <w:rPr>
                <w:b/>
                <w:sz w:val="22"/>
                <w:szCs w:val="22"/>
              </w:rPr>
            </w:pPr>
            <w:r w:rsidRPr="00902049">
              <w:rPr>
                <w:b/>
                <w:sz w:val="22"/>
                <w:szCs w:val="22"/>
              </w:rPr>
              <w:t>P3-K1-W1</w:t>
            </w:r>
          </w:p>
          <w:p w:rsidR="002475EB" w:rsidRPr="00902049" w:rsidRDefault="002475EB" w:rsidP="002475EB">
            <w:pPr>
              <w:rPr>
                <w:b/>
                <w:sz w:val="22"/>
                <w:szCs w:val="22"/>
              </w:rPr>
            </w:pPr>
            <w:r w:rsidRPr="00902049">
              <w:rPr>
                <w:b/>
                <w:sz w:val="22"/>
                <w:szCs w:val="22"/>
              </w:rPr>
              <w:t>(branche psychiatrie)</w:t>
            </w:r>
          </w:p>
        </w:tc>
        <w:tc>
          <w:tcPr>
            <w:tcW w:w="2932" w:type="dxa"/>
            <w:shd w:val="clear" w:color="auto" w:fill="auto"/>
          </w:tcPr>
          <w:p w:rsidR="002475EB" w:rsidRPr="00902049" w:rsidRDefault="002475EB" w:rsidP="002475EB">
            <w:pPr>
              <w:rPr>
                <w:b/>
                <w:sz w:val="22"/>
                <w:szCs w:val="22"/>
              </w:rPr>
            </w:pPr>
            <w:r w:rsidRPr="00902049">
              <w:rPr>
                <w:b/>
                <w:sz w:val="22"/>
                <w:szCs w:val="22"/>
              </w:rPr>
              <w:t>Biedt een zorgvrager herstel ondersteunende zorg (HOZ)</w:t>
            </w:r>
          </w:p>
        </w:tc>
        <w:tc>
          <w:tcPr>
            <w:tcW w:w="4120" w:type="dxa"/>
            <w:shd w:val="clear" w:color="auto" w:fill="auto"/>
          </w:tcPr>
          <w:p w:rsidR="002475EB" w:rsidRPr="00902049" w:rsidRDefault="002475EB" w:rsidP="002475EB">
            <w:pPr>
              <w:ind w:left="720"/>
              <w:rPr>
                <w:sz w:val="22"/>
                <w:szCs w:val="22"/>
              </w:rPr>
            </w:pPr>
          </w:p>
        </w:tc>
        <w:tc>
          <w:tcPr>
            <w:tcW w:w="4146" w:type="dxa"/>
            <w:shd w:val="clear" w:color="auto" w:fill="auto"/>
          </w:tcPr>
          <w:p w:rsidR="002475EB" w:rsidRPr="00902049" w:rsidRDefault="002475EB" w:rsidP="002475EB">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rPr>
          <w:trHeight w:val="490"/>
        </w:trPr>
        <w:tc>
          <w:tcPr>
            <w:tcW w:w="1555" w:type="dxa"/>
            <w:shd w:val="clear" w:color="auto" w:fill="auto"/>
          </w:tcPr>
          <w:p w:rsidR="002475EB" w:rsidRPr="00902049" w:rsidRDefault="002475EB" w:rsidP="002475EB">
            <w:pPr>
              <w:rPr>
                <w:b/>
                <w:sz w:val="22"/>
                <w:szCs w:val="22"/>
              </w:rPr>
            </w:pPr>
            <w:r w:rsidRPr="00902049">
              <w:rPr>
                <w:b/>
                <w:sz w:val="22"/>
                <w:szCs w:val="22"/>
              </w:rPr>
              <w:t>P3-K1-W2</w:t>
            </w:r>
          </w:p>
          <w:p w:rsidR="002475EB" w:rsidRPr="00902049" w:rsidRDefault="002475EB" w:rsidP="002475EB">
            <w:pPr>
              <w:rPr>
                <w:b/>
                <w:sz w:val="22"/>
                <w:szCs w:val="22"/>
              </w:rPr>
            </w:pPr>
            <w:r w:rsidRPr="00902049">
              <w:rPr>
                <w:b/>
                <w:sz w:val="22"/>
                <w:szCs w:val="22"/>
              </w:rPr>
              <w:t>(branche</w:t>
            </w:r>
          </w:p>
          <w:p w:rsidR="002475EB" w:rsidRPr="00902049" w:rsidRDefault="002475EB" w:rsidP="002475EB">
            <w:pPr>
              <w:rPr>
                <w:b/>
                <w:sz w:val="22"/>
                <w:szCs w:val="22"/>
              </w:rPr>
            </w:pPr>
            <w:r w:rsidRPr="00902049">
              <w:rPr>
                <w:b/>
                <w:sz w:val="22"/>
                <w:szCs w:val="22"/>
              </w:rPr>
              <w:t>psychiatrie)</w:t>
            </w:r>
          </w:p>
        </w:tc>
        <w:tc>
          <w:tcPr>
            <w:tcW w:w="2932" w:type="dxa"/>
            <w:shd w:val="clear" w:color="auto" w:fill="auto"/>
          </w:tcPr>
          <w:p w:rsidR="002475EB" w:rsidRPr="00902049" w:rsidRDefault="002475EB" w:rsidP="002475EB">
            <w:pPr>
              <w:rPr>
                <w:b/>
                <w:sz w:val="22"/>
                <w:szCs w:val="22"/>
              </w:rPr>
            </w:pPr>
            <w:r w:rsidRPr="00902049">
              <w:rPr>
                <w:b/>
                <w:sz w:val="22"/>
                <w:szCs w:val="22"/>
              </w:rPr>
              <w:t>Communiceert met de zorgvragers gericht op maatschappelijke participatie</w:t>
            </w:r>
          </w:p>
        </w:tc>
        <w:tc>
          <w:tcPr>
            <w:tcW w:w="4120" w:type="dxa"/>
            <w:shd w:val="clear" w:color="auto" w:fill="auto"/>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rPr>
          <w:trHeight w:val="740"/>
        </w:trPr>
        <w:tc>
          <w:tcPr>
            <w:tcW w:w="1555" w:type="dxa"/>
            <w:shd w:val="clear" w:color="auto" w:fill="auto"/>
          </w:tcPr>
          <w:p w:rsidR="002475EB" w:rsidRPr="00902049" w:rsidRDefault="002475EB" w:rsidP="002475EB">
            <w:pPr>
              <w:rPr>
                <w:b/>
                <w:sz w:val="22"/>
                <w:szCs w:val="22"/>
              </w:rPr>
            </w:pPr>
            <w:r w:rsidRPr="00902049">
              <w:rPr>
                <w:b/>
                <w:sz w:val="22"/>
                <w:szCs w:val="22"/>
              </w:rPr>
              <w:t>P3-K1-W3</w:t>
            </w:r>
          </w:p>
          <w:p w:rsidR="002475EB" w:rsidRPr="00902049" w:rsidRDefault="002475EB" w:rsidP="002475EB">
            <w:pPr>
              <w:rPr>
                <w:b/>
                <w:sz w:val="22"/>
                <w:szCs w:val="22"/>
              </w:rPr>
            </w:pPr>
            <w:r w:rsidRPr="00902049">
              <w:rPr>
                <w:b/>
                <w:sz w:val="22"/>
                <w:szCs w:val="22"/>
              </w:rPr>
              <w:t>(branche</w:t>
            </w:r>
          </w:p>
          <w:p w:rsidR="002475EB" w:rsidRPr="00902049" w:rsidRDefault="002475EB" w:rsidP="002475EB">
            <w:pPr>
              <w:rPr>
                <w:b/>
                <w:sz w:val="22"/>
                <w:szCs w:val="22"/>
              </w:rPr>
            </w:pPr>
            <w:r w:rsidRPr="00902049">
              <w:rPr>
                <w:b/>
                <w:sz w:val="22"/>
                <w:szCs w:val="22"/>
              </w:rPr>
              <w:t>psychiatrie)</w:t>
            </w:r>
          </w:p>
        </w:tc>
        <w:tc>
          <w:tcPr>
            <w:tcW w:w="2932" w:type="dxa"/>
            <w:shd w:val="clear" w:color="auto" w:fill="auto"/>
          </w:tcPr>
          <w:p w:rsidR="002475EB" w:rsidRPr="00902049" w:rsidRDefault="002475EB" w:rsidP="002475EB">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2475EB" w:rsidRPr="006A3025" w:rsidRDefault="00FE1423" w:rsidP="002475EB">
            <w:pPr>
              <w:rPr>
                <w:sz w:val="22"/>
                <w:szCs w:val="22"/>
              </w:rPr>
            </w:pPr>
            <w:r>
              <w:rPr>
                <w:sz w:val="22"/>
                <w:szCs w:val="22"/>
              </w:rPr>
              <w:t>X</w:t>
            </w:r>
          </w:p>
        </w:tc>
        <w:tc>
          <w:tcPr>
            <w:tcW w:w="899" w:type="dxa"/>
            <w:shd w:val="clear" w:color="auto" w:fill="auto"/>
          </w:tcPr>
          <w:p w:rsidR="002475EB" w:rsidRPr="00902049" w:rsidRDefault="002475EB" w:rsidP="002475EB">
            <w:pPr>
              <w:rPr>
                <w:b/>
                <w:sz w:val="22"/>
                <w:szCs w:val="22"/>
              </w:rPr>
            </w:pPr>
          </w:p>
        </w:tc>
      </w:tr>
      <w:tr w:rsidR="002475EB" w:rsidRPr="00902049" w:rsidTr="009B5A2C">
        <w:trPr>
          <w:trHeight w:val="740"/>
        </w:trPr>
        <w:tc>
          <w:tcPr>
            <w:tcW w:w="1555" w:type="dxa"/>
            <w:shd w:val="clear" w:color="auto" w:fill="auto"/>
          </w:tcPr>
          <w:p w:rsidR="002475EB" w:rsidRPr="00902049" w:rsidRDefault="002475EB" w:rsidP="002475EB">
            <w:pPr>
              <w:rPr>
                <w:b/>
                <w:sz w:val="22"/>
                <w:szCs w:val="22"/>
              </w:rPr>
            </w:pPr>
            <w:r w:rsidRPr="00902049">
              <w:rPr>
                <w:b/>
                <w:sz w:val="22"/>
                <w:szCs w:val="22"/>
              </w:rPr>
              <w:t>P2-K1-W1</w:t>
            </w:r>
          </w:p>
          <w:p w:rsidR="002475EB" w:rsidRPr="00902049" w:rsidRDefault="002475EB" w:rsidP="002475EB">
            <w:pPr>
              <w:rPr>
                <w:b/>
                <w:sz w:val="22"/>
                <w:szCs w:val="22"/>
              </w:rPr>
            </w:pPr>
            <w:r w:rsidRPr="00902049">
              <w:rPr>
                <w:b/>
                <w:sz w:val="22"/>
                <w:szCs w:val="22"/>
              </w:rPr>
              <w:t xml:space="preserve">(branche </w:t>
            </w:r>
            <w:proofErr w:type="spellStart"/>
            <w:r w:rsidRPr="00902049">
              <w:rPr>
                <w:b/>
                <w:sz w:val="22"/>
                <w:szCs w:val="22"/>
              </w:rPr>
              <w:t>gehandicap</w:t>
            </w:r>
            <w:r w:rsidR="009B5A2C">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2475EB" w:rsidRPr="00902049" w:rsidRDefault="002475EB" w:rsidP="002475EB">
            <w:pPr>
              <w:rPr>
                <w:b/>
                <w:sz w:val="22"/>
                <w:szCs w:val="22"/>
              </w:rPr>
            </w:pPr>
            <w:r w:rsidRPr="00902049">
              <w:rPr>
                <w:b/>
                <w:sz w:val="22"/>
                <w:szCs w:val="22"/>
              </w:rPr>
              <w:t>Ondersteunt en begeleidt bij het ontwikkelen en behouden van vaardigheden</w:t>
            </w:r>
          </w:p>
        </w:tc>
        <w:tc>
          <w:tcPr>
            <w:tcW w:w="4120" w:type="dxa"/>
            <w:shd w:val="clear" w:color="auto" w:fill="auto"/>
          </w:tcPr>
          <w:p w:rsidR="002475EB" w:rsidRPr="00902049" w:rsidRDefault="002475EB" w:rsidP="002475EB">
            <w:pPr>
              <w:rPr>
                <w:sz w:val="22"/>
                <w:szCs w:val="22"/>
              </w:rPr>
            </w:pPr>
          </w:p>
        </w:tc>
        <w:tc>
          <w:tcPr>
            <w:tcW w:w="4146" w:type="dxa"/>
            <w:shd w:val="clear" w:color="auto" w:fill="auto"/>
          </w:tcPr>
          <w:p w:rsidR="002475EB" w:rsidRPr="00902049" w:rsidRDefault="002475EB" w:rsidP="002475EB">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2475EB" w:rsidRPr="00902049" w:rsidRDefault="002475EB" w:rsidP="002475EB">
            <w:pPr>
              <w:rPr>
                <w:b/>
                <w:sz w:val="22"/>
                <w:szCs w:val="22"/>
              </w:rPr>
            </w:pPr>
          </w:p>
        </w:tc>
        <w:tc>
          <w:tcPr>
            <w:tcW w:w="899" w:type="dxa"/>
            <w:shd w:val="clear" w:color="auto" w:fill="auto"/>
          </w:tcPr>
          <w:p w:rsidR="002475EB" w:rsidRPr="006A3025" w:rsidRDefault="00FE1423" w:rsidP="002475EB">
            <w:pPr>
              <w:rPr>
                <w:sz w:val="22"/>
                <w:szCs w:val="22"/>
              </w:rPr>
            </w:pPr>
            <w:r>
              <w:rPr>
                <w:sz w:val="22"/>
                <w:szCs w:val="22"/>
              </w:rPr>
              <w:t>X</w:t>
            </w:r>
          </w:p>
        </w:tc>
      </w:tr>
      <w:tr w:rsidR="00D67CCE" w:rsidRPr="00902049" w:rsidTr="009B5A2C">
        <w:trPr>
          <w:trHeight w:val="740"/>
        </w:trPr>
        <w:tc>
          <w:tcPr>
            <w:tcW w:w="1555" w:type="dxa"/>
            <w:shd w:val="clear" w:color="auto" w:fill="auto"/>
          </w:tcPr>
          <w:p w:rsidR="00D67CCE" w:rsidRPr="00902049" w:rsidRDefault="00D67CCE" w:rsidP="00741551">
            <w:pPr>
              <w:rPr>
                <w:b/>
                <w:sz w:val="22"/>
                <w:szCs w:val="22"/>
              </w:rPr>
            </w:pPr>
            <w:r w:rsidRPr="00902049">
              <w:rPr>
                <w:b/>
                <w:sz w:val="22"/>
                <w:szCs w:val="22"/>
              </w:rPr>
              <w:t>P2-K1-W2</w:t>
            </w:r>
          </w:p>
          <w:p w:rsidR="00D67CCE" w:rsidRPr="00902049" w:rsidRDefault="00D67CCE" w:rsidP="00741551">
            <w:pPr>
              <w:rPr>
                <w:b/>
                <w:sz w:val="22"/>
                <w:szCs w:val="22"/>
              </w:rPr>
            </w:pPr>
            <w:r w:rsidRPr="00902049">
              <w:rPr>
                <w:b/>
                <w:sz w:val="22"/>
                <w:szCs w:val="22"/>
              </w:rPr>
              <w:t xml:space="preserve">(branche </w:t>
            </w:r>
            <w:proofErr w:type="spellStart"/>
            <w:r w:rsidRPr="00902049">
              <w:rPr>
                <w:b/>
                <w:sz w:val="22"/>
                <w:szCs w:val="22"/>
              </w:rPr>
              <w:t>gehandicap</w:t>
            </w:r>
            <w:r w:rsidR="009B5A2C">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D67CCE" w:rsidRPr="00902049" w:rsidRDefault="00D67CCE" w:rsidP="00741551">
            <w:pPr>
              <w:rPr>
                <w:b/>
                <w:sz w:val="22"/>
                <w:szCs w:val="22"/>
              </w:rPr>
            </w:pPr>
            <w:r w:rsidRPr="00902049">
              <w:rPr>
                <w:b/>
                <w:sz w:val="22"/>
                <w:szCs w:val="22"/>
              </w:rPr>
              <w:t>Communiceert met en begeleidt doelgroepen in de gehandicaptenzorg</w:t>
            </w:r>
          </w:p>
        </w:tc>
        <w:tc>
          <w:tcPr>
            <w:tcW w:w="4120" w:type="dxa"/>
            <w:shd w:val="clear" w:color="auto" w:fill="auto"/>
          </w:tcPr>
          <w:p w:rsidR="00D67CCE" w:rsidRPr="00902049" w:rsidRDefault="00D67CCE" w:rsidP="00741551">
            <w:pPr>
              <w:rPr>
                <w:sz w:val="22"/>
                <w:szCs w:val="22"/>
              </w:rPr>
            </w:pPr>
          </w:p>
        </w:tc>
        <w:tc>
          <w:tcPr>
            <w:tcW w:w="4146" w:type="dxa"/>
            <w:shd w:val="clear" w:color="auto" w:fill="auto"/>
          </w:tcPr>
          <w:p w:rsidR="00D67CCE" w:rsidRPr="00902049" w:rsidRDefault="00D67CCE" w:rsidP="00D67CCE">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D67CCE" w:rsidRPr="00902049" w:rsidRDefault="00D67CCE" w:rsidP="00741551">
            <w:pPr>
              <w:rPr>
                <w:b/>
                <w:sz w:val="22"/>
                <w:szCs w:val="22"/>
              </w:rPr>
            </w:pPr>
          </w:p>
        </w:tc>
        <w:tc>
          <w:tcPr>
            <w:tcW w:w="899" w:type="dxa"/>
            <w:shd w:val="clear" w:color="auto" w:fill="auto"/>
          </w:tcPr>
          <w:p w:rsidR="00D67CCE" w:rsidRPr="006A3025" w:rsidRDefault="00FE1423" w:rsidP="00741551">
            <w:pPr>
              <w:rPr>
                <w:sz w:val="22"/>
                <w:szCs w:val="22"/>
              </w:rPr>
            </w:pPr>
            <w:r>
              <w:rPr>
                <w:sz w:val="22"/>
                <w:szCs w:val="22"/>
              </w:rPr>
              <w:t>X</w:t>
            </w:r>
          </w:p>
        </w:tc>
      </w:tr>
      <w:tr w:rsidR="00D67CCE" w:rsidRPr="00902049" w:rsidTr="009B5A2C">
        <w:trPr>
          <w:trHeight w:val="740"/>
        </w:trPr>
        <w:tc>
          <w:tcPr>
            <w:tcW w:w="1555" w:type="dxa"/>
            <w:shd w:val="clear" w:color="auto" w:fill="auto"/>
          </w:tcPr>
          <w:p w:rsidR="00D67CCE" w:rsidRPr="00902049" w:rsidRDefault="00D67CCE" w:rsidP="00741551">
            <w:pPr>
              <w:rPr>
                <w:b/>
                <w:sz w:val="22"/>
                <w:szCs w:val="22"/>
              </w:rPr>
            </w:pPr>
            <w:r w:rsidRPr="00902049">
              <w:rPr>
                <w:b/>
                <w:sz w:val="22"/>
                <w:szCs w:val="22"/>
              </w:rPr>
              <w:lastRenderedPageBreak/>
              <w:t>P2-K1-W3</w:t>
            </w:r>
          </w:p>
          <w:p w:rsidR="00D67CCE" w:rsidRPr="00902049" w:rsidRDefault="00D67CCE" w:rsidP="00741551">
            <w:pPr>
              <w:rPr>
                <w:b/>
                <w:sz w:val="22"/>
                <w:szCs w:val="22"/>
              </w:rPr>
            </w:pPr>
            <w:r w:rsidRPr="00902049">
              <w:rPr>
                <w:b/>
                <w:sz w:val="22"/>
                <w:szCs w:val="22"/>
              </w:rPr>
              <w:t xml:space="preserve">(branche </w:t>
            </w:r>
            <w:proofErr w:type="spellStart"/>
            <w:r w:rsidRPr="00902049">
              <w:rPr>
                <w:b/>
                <w:sz w:val="22"/>
                <w:szCs w:val="22"/>
              </w:rPr>
              <w:t>gehandicap</w:t>
            </w:r>
            <w:r w:rsidR="009B5A2C">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D67CCE" w:rsidRPr="00902049" w:rsidRDefault="00D67CCE" w:rsidP="00741551">
            <w:pPr>
              <w:rPr>
                <w:b/>
                <w:sz w:val="22"/>
                <w:szCs w:val="22"/>
              </w:rPr>
            </w:pPr>
            <w:r w:rsidRPr="00902049">
              <w:rPr>
                <w:b/>
                <w:sz w:val="22"/>
                <w:szCs w:val="22"/>
              </w:rPr>
              <w:t>Begeleidt een groep zorgvragers en naastbetrokkenen</w:t>
            </w:r>
          </w:p>
        </w:tc>
        <w:tc>
          <w:tcPr>
            <w:tcW w:w="4120" w:type="dxa"/>
            <w:shd w:val="clear" w:color="auto" w:fill="auto"/>
          </w:tcPr>
          <w:p w:rsidR="00D67CCE" w:rsidRPr="00902049" w:rsidRDefault="00D67CCE" w:rsidP="00741551">
            <w:pPr>
              <w:rPr>
                <w:sz w:val="22"/>
                <w:szCs w:val="22"/>
              </w:rPr>
            </w:pPr>
          </w:p>
        </w:tc>
        <w:tc>
          <w:tcPr>
            <w:tcW w:w="4146" w:type="dxa"/>
            <w:shd w:val="clear" w:color="auto" w:fill="auto"/>
          </w:tcPr>
          <w:p w:rsidR="00D67CCE" w:rsidRPr="00902049" w:rsidRDefault="00D67CCE" w:rsidP="00D67CCE">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D67CCE" w:rsidRPr="00902049" w:rsidRDefault="00D67CCE" w:rsidP="00741551">
            <w:pPr>
              <w:rPr>
                <w:b/>
                <w:sz w:val="22"/>
                <w:szCs w:val="22"/>
              </w:rPr>
            </w:pPr>
          </w:p>
        </w:tc>
        <w:tc>
          <w:tcPr>
            <w:tcW w:w="899" w:type="dxa"/>
            <w:shd w:val="clear" w:color="auto" w:fill="auto"/>
          </w:tcPr>
          <w:p w:rsidR="00D67CCE" w:rsidRPr="006A3025" w:rsidRDefault="00FE1423" w:rsidP="00741551">
            <w:pPr>
              <w:rPr>
                <w:sz w:val="22"/>
                <w:szCs w:val="22"/>
              </w:rPr>
            </w:pPr>
            <w:r>
              <w:rPr>
                <w:sz w:val="22"/>
                <w:szCs w:val="22"/>
              </w:rPr>
              <w:t>X</w:t>
            </w: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1A57A7" w:rsidRDefault="001A57A7" w:rsidP="00985636">
      <w:pPr>
        <w:pStyle w:val="BasistekstGGNet"/>
      </w:pPr>
    </w:p>
    <w:p w:rsidR="001A57A7" w:rsidRDefault="001A57A7" w:rsidP="00985636">
      <w:pPr>
        <w:pStyle w:val="BasistekstGGNet"/>
      </w:pPr>
    </w:p>
    <w:p w:rsidR="001A57A7" w:rsidRDefault="001A57A7" w:rsidP="00985636">
      <w:pPr>
        <w:pStyle w:val="BasistekstGGNet"/>
      </w:pPr>
    </w:p>
    <w:p w:rsidR="00902049" w:rsidRDefault="00902049" w:rsidP="00985636">
      <w:pPr>
        <w:pStyle w:val="BasistekstGGNet"/>
      </w:pPr>
    </w:p>
    <w:p w:rsidR="00902049" w:rsidRDefault="00902049" w:rsidP="00985636">
      <w:pPr>
        <w:pStyle w:val="BasistekstGGNet"/>
      </w:pPr>
    </w:p>
    <w:p w:rsidR="002475EB" w:rsidRDefault="002475EB" w:rsidP="00985636">
      <w:pPr>
        <w:pStyle w:val="BasistekstGGNet"/>
      </w:pPr>
    </w:p>
    <w:p w:rsidR="001F5B7F" w:rsidRDefault="001F5B7F"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B24F8E" w:rsidRDefault="00124959" w:rsidP="00741551">
            <w:pPr>
              <w:pStyle w:val="BasistekstGGNet"/>
              <w:spacing w:line="240" w:lineRule="auto"/>
              <w:rPr>
                <w:rFonts w:asciiTheme="majorHAnsi" w:hAnsiTheme="majorHAnsi"/>
                <w:sz w:val="22"/>
                <w:szCs w:val="22"/>
              </w:rPr>
            </w:pPr>
            <w:r>
              <w:rPr>
                <w:rFonts w:asciiTheme="majorHAnsi" w:hAnsiTheme="majorHAnsi"/>
                <w:sz w:val="22"/>
                <w:szCs w:val="22"/>
              </w:rPr>
              <w:t xml:space="preserve">Samen met de patiënt wordt er een verpleegplan opgesteld, middels begeleiding gesprekken kan deze worden bijgesteld. En kan gekeken worden waar patiënt ondersteuning nodig heeft. </w:t>
            </w:r>
          </w:p>
          <w:p w:rsidR="00124959" w:rsidRDefault="00124959" w:rsidP="00741551">
            <w:pPr>
              <w:pStyle w:val="BasistekstGGNet"/>
              <w:spacing w:line="240" w:lineRule="auto"/>
              <w:rPr>
                <w:rFonts w:asciiTheme="majorHAnsi" w:hAnsiTheme="majorHAnsi"/>
                <w:sz w:val="22"/>
                <w:szCs w:val="22"/>
              </w:rPr>
            </w:pPr>
          </w:p>
          <w:p w:rsidR="007F5B04" w:rsidRPr="00124959" w:rsidRDefault="00C45BC9" w:rsidP="00741551">
            <w:pPr>
              <w:pStyle w:val="BasistekstGGNet"/>
              <w:spacing w:line="240" w:lineRule="auto"/>
              <w:rPr>
                <w:rFonts w:asciiTheme="majorHAnsi" w:hAnsiTheme="majorHAnsi"/>
                <w:sz w:val="22"/>
                <w:szCs w:val="22"/>
              </w:rPr>
            </w:pPr>
            <w:r>
              <w:rPr>
                <w:rFonts w:asciiTheme="majorHAnsi" w:hAnsiTheme="majorHAnsi"/>
                <w:sz w:val="22"/>
                <w:szCs w:val="22"/>
              </w:rPr>
              <w:t>Risi</w:t>
            </w:r>
            <w:r w:rsidR="007F5B04">
              <w:rPr>
                <w:rFonts w:asciiTheme="majorHAnsi" w:hAnsiTheme="majorHAnsi"/>
                <w:sz w:val="22"/>
                <w:szCs w:val="22"/>
              </w:rPr>
              <w:t>cosituaties voor de patiënt worden besproken en vastgelegd in een signaleringsplan. Hierbij wordt vooral gekeken hoe de patiënt hier zelf controle over krijgt.</w:t>
            </w: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AD2CDD" w:rsidRDefault="00AD2CDD"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p w:rsidR="006A3025" w:rsidRDefault="006A3025"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C45BC9">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C45BC9">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technologieën en het bieden van zorg op afstand (</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AD2CDD" w:rsidRPr="007F5B04" w:rsidRDefault="007F5B04" w:rsidP="00741551">
            <w:pPr>
              <w:pStyle w:val="BasistekstGGNet"/>
              <w:spacing w:line="240" w:lineRule="auto"/>
              <w:rPr>
                <w:rFonts w:asciiTheme="majorHAnsi" w:hAnsiTheme="majorHAnsi"/>
                <w:sz w:val="22"/>
                <w:szCs w:val="22"/>
              </w:rPr>
            </w:pPr>
            <w:r w:rsidRPr="007F5B04">
              <w:rPr>
                <w:rFonts w:asciiTheme="majorHAnsi" w:hAnsiTheme="majorHAnsi"/>
                <w:sz w:val="22"/>
                <w:szCs w:val="22"/>
              </w:rPr>
              <w:t xml:space="preserve">Gesprekken </w:t>
            </w:r>
            <w:r>
              <w:rPr>
                <w:rFonts w:asciiTheme="majorHAnsi" w:hAnsiTheme="majorHAnsi"/>
                <w:sz w:val="22"/>
                <w:szCs w:val="22"/>
              </w:rPr>
              <w:t xml:space="preserve">voeren met patiënten en luisteren naar hun verhaal en </w:t>
            </w:r>
            <w:proofErr w:type="spellStart"/>
            <w:r>
              <w:rPr>
                <w:rFonts w:asciiTheme="majorHAnsi" w:hAnsiTheme="majorHAnsi"/>
                <w:sz w:val="22"/>
                <w:szCs w:val="22"/>
              </w:rPr>
              <w:t>evt</w:t>
            </w:r>
            <w:proofErr w:type="spellEnd"/>
            <w:r>
              <w:rPr>
                <w:rFonts w:asciiTheme="majorHAnsi" w:hAnsiTheme="majorHAnsi"/>
                <w:sz w:val="22"/>
                <w:szCs w:val="22"/>
              </w:rPr>
              <w:t xml:space="preserve"> hulpvraag. Tijdens bezoekuren ook oog hebben voor familie en vrienden, rekening houdend met de privacy van de </w:t>
            </w:r>
            <w:r w:rsidR="00950540">
              <w:rPr>
                <w:rFonts w:asciiTheme="majorHAnsi" w:hAnsiTheme="majorHAnsi"/>
                <w:sz w:val="22"/>
                <w:szCs w:val="22"/>
              </w:rPr>
              <w:t>patiënt</w:t>
            </w:r>
            <w:r>
              <w:rPr>
                <w:rFonts w:asciiTheme="majorHAnsi" w:hAnsiTheme="majorHAnsi"/>
                <w:sz w:val="22"/>
                <w:szCs w:val="22"/>
              </w:rPr>
              <w:t>.</w:t>
            </w:r>
          </w:p>
        </w:tc>
      </w:tr>
    </w:tbl>
    <w:p w:rsidR="00ED752F" w:rsidRDefault="00ED752F" w:rsidP="00D67CCE">
      <w:pPr>
        <w:pStyle w:val="BasistekstGGNet"/>
      </w:pPr>
    </w:p>
    <w:p w:rsidR="006A3025" w:rsidRDefault="006A3025" w:rsidP="00D67CCE">
      <w:pPr>
        <w:pStyle w:val="BasistekstGGNet"/>
      </w:pPr>
    </w:p>
    <w:p w:rsidR="006A3025" w:rsidRDefault="006A3025" w:rsidP="00D67CCE">
      <w:pPr>
        <w:pStyle w:val="BasistekstGGNet"/>
      </w:pPr>
    </w:p>
    <w:p w:rsidR="006A3025" w:rsidRDefault="006A3025" w:rsidP="00D67CCE">
      <w:pPr>
        <w:pStyle w:val="BasistekstGGNet"/>
      </w:pPr>
    </w:p>
    <w:p w:rsidR="00C45BC9" w:rsidRDefault="00C45BC9" w:rsidP="00D67CCE">
      <w:pPr>
        <w:pStyle w:val="BasistekstGGNet"/>
      </w:pPr>
    </w:p>
    <w:p w:rsidR="00C45BC9" w:rsidRDefault="00C45BC9" w:rsidP="00D67CCE">
      <w:pPr>
        <w:pStyle w:val="BasistekstGGNet"/>
      </w:pPr>
    </w:p>
    <w:p w:rsidR="00C45BC9" w:rsidRDefault="00C45BC9" w:rsidP="00D67CCE">
      <w:pPr>
        <w:pStyle w:val="BasistekstGGNet"/>
      </w:pPr>
    </w:p>
    <w:p w:rsidR="006A3025" w:rsidRDefault="006A3025" w:rsidP="00D67CCE">
      <w:pPr>
        <w:pStyle w:val="BasistekstGGNet"/>
      </w:pPr>
    </w:p>
    <w:p w:rsidR="006A3025" w:rsidRDefault="006A3025" w:rsidP="00D67CCE">
      <w:pPr>
        <w:pStyle w:val="BasistekstGGNet"/>
      </w:pPr>
    </w:p>
    <w:p w:rsidR="006A3025" w:rsidRDefault="006A3025" w:rsidP="00D67CCE">
      <w:pPr>
        <w:pStyle w:val="BasistekstGGNet"/>
      </w:pPr>
    </w:p>
    <w:p w:rsidR="006A3025" w:rsidRDefault="006A3025" w:rsidP="00D67CCE">
      <w:pPr>
        <w:pStyle w:val="BasistekstGGNet"/>
      </w:pPr>
    </w:p>
    <w:p w:rsidR="006A3025" w:rsidRDefault="006A3025" w:rsidP="00D67CCE">
      <w:pPr>
        <w:pStyle w:val="BasistekstGGNet"/>
      </w:pPr>
    </w:p>
    <w:p w:rsidR="006A3025" w:rsidRDefault="006A3025" w:rsidP="00D67CCE">
      <w:pPr>
        <w:pStyle w:val="BasistekstGGNet"/>
      </w:pPr>
    </w:p>
    <w:p w:rsidR="006A3025" w:rsidRDefault="006A3025"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C45BC9">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C45BC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C45BC9">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6937A8" w:rsidRDefault="007F5B04" w:rsidP="00741551">
            <w:pPr>
              <w:pStyle w:val="BasistekstGGNet"/>
              <w:spacing w:line="240" w:lineRule="auto"/>
              <w:rPr>
                <w:rFonts w:asciiTheme="majorHAnsi" w:hAnsiTheme="majorHAnsi"/>
                <w:sz w:val="22"/>
                <w:szCs w:val="22"/>
              </w:rPr>
            </w:pPr>
            <w:r>
              <w:rPr>
                <w:rFonts w:asciiTheme="majorHAnsi" w:hAnsiTheme="majorHAnsi"/>
                <w:sz w:val="22"/>
                <w:szCs w:val="22"/>
              </w:rPr>
              <w:t xml:space="preserve">Samen met patiënt, behandelaar en psychiater wordt gekeken naar de hulpvraag van de </w:t>
            </w:r>
            <w:r w:rsidR="004F73A6">
              <w:rPr>
                <w:rFonts w:asciiTheme="majorHAnsi" w:hAnsiTheme="majorHAnsi"/>
                <w:sz w:val="22"/>
                <w:szCs w:val="22"/>
              </w:rPr>
              <w:t>patiënt</w:t>
            </w:r>
            <w:r>
              <w:rPr>
                <w:rFonts w:asciiTheme="majorHAnsi" w:hAnsiTheme="majorHAnsi"/>
                <w:sz w:val="22"/>
                <w:szCs w:val="22"/>
              </w:rPr>
              <w:t xml:space="preserve"> en</w:t>
            </w:r>
            <w:r w:rsidR="004F73A6">
              <w:rPr>
                <w:rFonts w:asciiTheme="majorHAnsi" w:hAnsiTheme="majorHAnsi"/>
                <w:sz w:val="22"/>
                <w:szCs w:val="22"/>
              </w:rPr>
              <w:t xml:space="preserve"> wordt hier een verpleegplan voor gemaakt. Toewerken naar het vergroten van de zelfredzaamheid van de patiënt. Hierbij wordt ook contact onderhouden met betrokken netwerk.</w:t>
            </w:r>
          </w:p>
          <w:p w:rsidR="004F73A6" w:rsidRDefault="004F73A6" w:rsidP="00741551">
            <w:pPr>
              <w:pStyle w:val="BasistekstGGNet"/>
              <w:spacing w:line="240" w:lineRule="auto"/>
              <w:rPr>
                <w:rFonts w:asciiTheme="majorHAnsi" w:hAnsiTheme="majorHAnsi"/>
                <w:sz w:val="22"/>
                <w:szCs w:val="22"/>
              </w:rPr>
            </w:pPr>
            <w:r>
              <w:rPr>
                <w:rFonts w:asciiTheme="majorHAnsi" w:hAnsiTheme="majorHAnsi"/>
                <w:sz w:val="22"/>
                <w:szCs w:val="22"/>
              </w:rPr>
              <w:t xml:space="preserve">Buiten de organisatie wordt er contact onderhouden met </w:t>
            </w:r>
            <w:proofErr w:type="spellStart"/>
            <w:r>
              <w:rPr>
                <w:rFonts w:asciiTheme="majorHAnsi" w:hAnsiTheme="majorHAnsi"/>
                <w:sz w:val="22"/>
                <w:szCs w:val="22"/>
              </w:rPr>
              <w:t>evt</w:t>
            </w:r>
            <w:proofErr w:type="spellEnd"/>
            <w:r>
              <w:rPr>
                <w:rFonts w:asciiTheme="majorHAnsi" w:hAnsiTheme="majorHAnsi"/>
                <w:sz w:val="22"/>
                <w:szCs w:val="22"/>
              </w:rPr>
              <w:t xml:space="preserve"> vervolg voorzieningen (bijvoorbeeld RIBW)</w:t>
            </w:r>
            <w:r w:rsidR="003D182F">
              <w:rPr>
                <w:rFonts w:asciiTheme="majorHAnsi" w:hAnsiTheme="majorHAnsi"/>
                <w:sz w:val="22"/>
                <w:szCs w:val="22"/>
              </w:rPr>
              <w:t xml:space="preserve"> en betrokken instanties als de reclassering</w:t>
            </w:r>
          </w:p>
          <w:p w:rsidR="00C45BC9" w:rsidRDefault="00C45BC9" w:rsidP="00741551">
            <w:pPr>
              <w:pStyle w:val="BasistekstGGNet"/>
              <w:spacing w:line="240" w:lineRule="auto"/>
              <w:rPr>
                <w:rFonts w:asciiTheme="majorHAnsi" w:hAnsiTheme="majorHAnsi"/>
                <w:sz w:val="22"/>
                <w:szCs w:val="22"/>
              </w:rPr>
            </w:pPr>
          </w:p>
          <w:p w:rsidR="00C45BC9" w:rsidRPr="007F5B04" w:rsidRDefault="00C45BC9" w:rsidP="00741551">
            <w:pPr>
              <w:pStyle w:val="BasistekstGGNet"/>
              <w:spacing w:line="240" w:lineRule="auto"/>
              <w:rPr>
                <w:rFonts w:asciiTheme="majorHAnsi" w:hAnsiTheme="majorHAnsi"/>
                <w:sz w:val="22"/>
                <w:szCs w:val="22"/>
              </w:rPr>
            </w:pPr>
          </w:p>
          <w:p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C45BC9">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C45BC9">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 xml:space="preserve">werking met de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lastRenderedPageBreak/>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B16638">
        <w:tc>
          <w:tcPr>
            <w:tcW w:w="3397" w:type="dxa"/>
          </w:tcPr>
          <w:p w:rsidR="002221C4" w:rsidRPr="00C108F4" w:rsidRDefault="002221C4" w:rsidP="00B16638">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B16638">
            <w:pPr>
              <w:pStyle w:val="BasistekstGGNet"/>
              <w:rPr>
                <w:rFonts w:asciiTheme="majorHAnsi" w:hAnsiTheme="majorHAnsi"/>
                <w:sz w:val="22"/>
                <w:szCs w:val="22"/>
                <w:highlight w:val="yellow"/>
              </w:rPr>
            </w:pPr>
          </w:p>
          <w:p w:rsidR="002221C4" w:rsidRPr="00C108F4" w:rsidRDefault="002221C4" w:rsidP="00B16638">
            <w:pPr>
              <w:pStyle w:val="BasistekstGGNet"/>
              <w:rPr>
                <w:rFonts w:asciiTheme="majorHAnsi" w:hAnsiTheme="majorHAnsi"/>
                <w:sz w:val="22"/>
                <w:szCs w:val="22"/>
                <w:highlight w:val="yellow"/>
              </w:rPr>
            </w:pPr>
          </w:p>
          <w:p w:rsidR="002221C4" w:rsidRPr="00C108F4" w:rsidRDefault="002221C4" w:rsidP="00B16638">
            <w:pPr>
              <w:pStyle w:val="BasistekstGGNet"/>
              <w:rPr>
                <w:rFonts w:asciiTheme="majorHAnsi" w:hAnsiTheme="majorHAnsi"/>
                <w:sz w:val="22"/>
                <w:szCs w:val="22"/>
                <w:highlight w:val="yellow"/>
              </w:rPr>
            </w:pPr>
          </w:p>
        </w:tc>
        <w:tc>
          <w:tcPr>
            <w:tcW w:w="10632" w:type="dxa"/>
          </w:tcPr>
          <w:p w:rsidR="00ED46B3" w:rsidRPr="004F73A6" w:rsidRDefault="004F73A6" w:rsidP="00B16638">
            <w:pPr>
              <w:pStyle w:val="BasistekstGGNet"/>
              <w:spacing w:line="240" w:lineRule="auto"/>
              <w:rPr>
                <w:rFonts w:asciiTheme="majorHAnsi" w:hAnsiTheme="majorHAnsi"/>
                <w:sz w:val="22"/>
                <w:szCs w:val="22"/>
              </w:rPr>
            </w:pPr>
            <w:r>
              <w:rPr>
                <w:rFonts w:asciiTheme="majorHAnsi" w:hAnsiTheme="majorHAnsi"/>
                <w:sz w:val="22"/>
                <w:szCs w:val="22"/>
              </w:rPr>
              <w:t>Tijdens de team middagen en actieve inbreng, om samen met de collega’s de zorg te verbeteren.</w:t>
            </w:r>
          </w:p>
          <w:p w:rsidR="00ED46B3" w:rsidRPr="004F73A6" w:rsidRDefault="004F73A6" w:rsidP="00B16638">
            <w:pPr>
              <w:pStyle w:val="BasistekstGGNet"/>
              <w:spacing w:line="240" w:lineRule="auto"/>
              <w:rPr>
                <w:rFonts w:asciiTheme="majorHAnsi" w:hAnsiTheme="majorHAnsi"/>
                <w:sz w:val="22"/>
                <w:szCs w:val="22"/>
              </w:rPr>
            </w:pPr>
            <w:r>
              <w:rPr>
                <w:rFonts w:asciiTheme="majorHAnsi" w:hAnsiTheme="majorHAnsi"/>
                <w:sz w:val="22"/>
                <w:szCs w:val="22"/>
              </w:rPr>
              <w:t>Het geven en ontvangen van feedback.</w:t>
            </w: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p w:rsidR="002221C4" w:rsidRPr="00C108F4" w:rsidRDefault="002221C4" w:rsidP="00B16638">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A3025" w:rsidRDefault="006A3025" w:rsidP="00D67CCE">
      <w:pPr>
        <w:pStyle w:val="BasistekstGGNet"/>
      </w:pPr>
    </w:p>
    <w:p w:rsidR="006A3025" w:rsidRDefault="006A3025" w:rsidP="00D67CCE">
      <w:pPr>
        <w:pStyle w:val="BasistekstGGNet"/>
      </w:pPr>
    </w:p>
    <w:p w:rsidR="00C45BC9" w:rsidRDefault="00C45BC9" w:rsidP="00D67CCE">
      <w:pPr>
        <w:pStyle w:val="BasistekstGGNet"/>
      </w:pPr>
    </w:p>
    <w:p w:rsidR="00C45BC9" w:rsidRDefault="00C45BC9" w:rsidP="00D67CCE">
      <w:pPr>
        <w:pStyle w:val="BasistekstGGNet"/>
      </w:pPr>
    </w:p>
    <w:p w:rsidR="00C45BC9" w:rsidRDefault="00C45BC9" w:rsidP="00D67CCE">
      <w:pPr>
        <w:pStyle w:val="BasistekstGGNet"/>
      </w:pPr>
    </w:p>
    <w:p w:rsidR="006A3025" w:rsidRDefault="006A3025"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C45BC9">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C45BC9">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B16638">
        <w:tc>
          <w:tcPr>
            <w:tcW w:w="3397" w:type="dxa"/>
          </w:tcPr>
          <w:p w:rsidR="00A3549C" w:rsidRPr="00C108F4" w:rsidRDefault="00A3549C" w:rsidP="00B16638">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B16638">
            <w:pPr>
              <w:pStyle w:val="BasistekstGGNet"/>
              <w:rPr>
                <w:rFonts w:asciiTheme="majorHAnsi" w:hAnsiTheme="majorHAnsi"/>
                <w:sz w:val="22"/>
                <w:szCs w:val="22"/>
                <w:highlight w:val="yellow"/>
              </w:rPr>
            </w:pPr>
          </w:p>
          <w:p w:rsidR="00A3549C" w:rsidRPr="00C108F4" w:rsidRDefault="00A3549C" w:rsidP="00B16638">
            <w:pPr>
              <w:pStyle w:val="BasistekstGGNet"/>
              <w:rPr>
                <w:rFonts w:asciiTheme="majorHAnsi" w:hAnsiTheme="majorHAnsi"/>
                <w:sz w:val="22"/>
                <w:szCs w:val="22"/>
                <w:highlight w:val="yellow"/>
              </w:rPr>
            </w:pPr>
          </w:p>
          <w:p w:rsidR="00A3549C" w:rsidRPr="00C108F4" w:rsidRDefault="00A3549C" w:rsidP="00B16638">
            <w:pPr>
              <w:pStyle w:val="BasistekstGGNet"/>
              <w:rPr>
                <w:rFonts w:asciiTheme="majorHAnsi" w:hAnsiTheme="majorHAnsi"/>
                <w:sz w:val="22"/>
                <w:szCs w:val="22"/>
                <w:highlight w:val="yellow"/>
              </w:rPr>
            </w:pPr>
          </w:p>
        </w:tc>
        <w:tc>
          <w:tcPr>
            <w:tcW w:w="10632" w:type="dxa"/>
          </w:tcPr>
          <w:p w:rsidR="00A3549C" w:rsidRDefault="004F73A6" w:rsidP="00B16638">
            <w:pPr>
              <w:pStyle w:val="BasistekstGGNet"/>
              <w:spacing w:line="240" w:lineRule="auto"/>
              <w:rPr>
                <w:rFonts w:asciiTheme="majorHAnsi" w:hAnsiTheme="majorHAnsi"/>
                <w:sz w:val="22"/>
                <w:szCs w:val="22"/>
              </w:rPr>
            </w:pPr>
            <w:r>
              <w:rPr>
                <w:rFonts w:asciiTheme="majorHAnsi" w:hAnsiTheme="majorHAnsi"/>
                <w:sz w:val="22"/>
                <w:szCs w:val="22"/>
              </w:rPr>
              <w:t>Observeren aan de hand van het verpleegplan/verpleegdoelen</w:t>
            </w:r>
            <w:r w:rsidR="003D182F">
              <w:rPr>
                <w:rFonts w:asciiTheme="majorHAnsi" w:hAnsiTheme="majorHAnsi"/>
                <w:sz w:val="22"/>
                <w:szCs w:val="22"/>
              </w:rPr>
              <w:t>.</w:t>
            </w:r>
          </w:p>
          <w:p w:rsidR="003D182F" w:rsidRPr="004F73A6" w:rsidRDefault="003D182F" w:rsidP="00B16638">
            <w:pPr>
              <w:pStyle w:val="BasistekstGGNet"/>
              <w:spacing w:line="240" w:lineRule="auto"/>
              <w:rPr>
                <w:rFonts w:asciiTheme="majorHAnsi" w:hAnsiTheme="majorHAnsi"/>
                <w:sz w:val="22"/>
                <w:szCs w:val="22"/>
              </w:rPr>
            </w:pPr>
            <w:r>
              <w:rPr>
                <w:rFonts w:asciiTheme="majorHAnsi" w:hAnsiTheme="majorHAnsi"/>
                <w:sz w:val="22"/>
                <w:szCs w:val="22"/>
              </w:rPr>
              <w:t>Patiënt ondersteunen bij het hanteren van het dagprogramma/signaleringsplan.</w:t>
            </w: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p w:rsidR="00A3549C" w:rsidRPr="00C108F4" w:rsidRDefault="00A3549C" w:rsidP="00B16638">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517EEA" w:rsidRDefault="00517EEA" w:rsidP="0037299E">
      <w:pPr>
        <w:pStyle w:val="BasistekstGGNet"/>
      </w:pPr>
    </w:p>
    <w:p w:rsidR="00C45BC9" w:rsidRDefault="00C45BC9" w:rsidP="0037299E">
      <w:pPr>
        <w:pStyle w:val="BasistekstGGNet"/>
      </w:pPr>
    </w:p>
    <w:p w:rsidR="00C45BC9" w:rsidRDefault="00C45BC9" w:rsidP="0037299E">
      <w:pPr>
        <w:pStyle w:val="BasistekstGGNet"/>
      </w:pPr>
    </w:p>
    <w:p w:rsidR="006A3025" w:rsidRDefault="006A3025"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C45BC9">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C45BC9">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37299E" w:rsidRPr="003D182F" w:rsidRDefault="003D182F" w:rsidP="00741551">
            <w:pPr>
              <w:pStyle w:val="BasistekstGGNet"/>
              <w:spacing w:line="240" w:lineRule="auto"/>
              <w:rPr>
                <w:rFonts w:asciiTheme="majorHAnsi" w:hAnsiTheme="majorHAnsi"/>
                <w:sz w:val="22"/>
                <w:szCs w:val="22"/>
              </w:rPr>
            </w:pPr>
            <w:r w:rsidRPr="003D182F">
              <w:rPr>
                <w:sz w:val="22"/>
                <w:szCs w:val="22"/>
              </w:rPr>
              <w:t>Bespreken met cliënt hoe te handelen bij dreigende crisis. Inhoud en gebruik van signaleringsplannen bespreken.</w:t>
            </w: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Default="003D182F" w:rsidP="00741551">
            <w:pPr>
              <w:pStyle w:val="BasistekstGGNet"/>
              <w:spacing w:line="240" w:lineRule="auto"/>
              <w:rPr>
                <w:rFonts w:asciiTheme="majorHAnsi" w:hAnsiTheme="majorHAnsi"/>
                <w:sz w:val="22"/>
                <w:szCs w:val="22"/>
              </w:rPr>
            </w:pPr>
            <w:r>
              <w:rPr>
                <w:rFonts w:asciiTheme="majorHAnsi" w:hAnsiTheme="majorHAnsi"/>
                <w:sz w:val="22"/>
                <w:szCs w:val="22"/>
              </w:rPr>
              <w:t>Bijwonen van een BE (behandel evaluatie) en hierbij het belang van de patiënt vertegenwoordigen. Het BE w</w:t>
            </w:r>
            <w:r w:rsidR="00EA42AF">
              <w:rPr>
                <w:rFonts w:asciiTheme="majorHAnsi" w:hAnsiTheme="majorHAnsi"/>
                <w:sz w:val="22"/>
                <w:szCs w:val="22"/>
              </w:rPr>
              <w:t xml:space="preserve">ordt altijd met de patiënt </w:t>
            </w:r>
            <w:proofErr w:type="spellStart"/>
            <w:r w:rsidR="00EA42AF">
              <w:rPr>
                <w:rFonts w:asciiTheme="majorHAnsi" w:hAnsiTheme="majorHAnsi"/>
                <w:sz w:val="22"/>
                <w:szCs w:val="22"/>
              </w:rPr>
              <w:t>voor</w:t>
            </w:r>
            <w:r>
              <w:rPr>
                <w:rFonts w:asciiTheme="majorHAnsi" w:hAnsiTheme="majorHAnsi"/>
                <w:sz w:val="22"/>
                <w:szCs w:val="22"/>
              </w:rPr>
              <w:t>besproken</w:t>
            </w:r>
            <w:proofErr w:type="spellEnd"/>
            <w:r>
              <w:rPr>
                <w:rFonts w:asciiTheme="majorHAnsi" w:hAnsiTheme="majorHAnsi"/>
                <w:sz w:val="22"/>
                <w:szCs w:val="22"/>
              </w:rPr>
              <w:t>.</w:t>
            </w:r>
          </w:p>
          <w:p w:rsidR="003D182F" w:rsidRDefault="003D182F" w:rsidP="00741551">
            <w:pPr>
              <w:pStyle w:val="BasistekstGGNet"/>
              <w:spacing w:line="240" w:lineRule="auto"/>
              <w:rPr>
                <w:rFonts w:asciiTheme="majorHAnsi" w:hAnsiTheme="majorHAnsi"/>
                <w:sz w:val="22"/>
                <w:szCs w:val="22"/>
              </w:rPr>
            </w:pPr>
          </w:p>
          <w:p w:rsidR="003D182F" w:rsidRPr="003D182F" w:rsidRDefault="003D182F" w:rsidP="00741551">
            <w:pPr>
              <w:pStyle w:val="BasistekstGGNet"/>
              <w:spacing w:line="240" w:lineRule="auto"/>
              <w:rPr>
                <w:rFonts w:asciiTheme="majorHAnsi" w:hAnsiTheme="majorHAnsi"/>
                <w:sz w:val="22"/>
                <w:szCs w:val="22"/>
              </w:rPr>
            </w:pPr>
            <w:r w:rsidRPr="003D182F">
              <w:rPr>
                <w:sz w:val="22"/>
                <w:szCs w:val="22"/>
              </w:rPr>
              <w:t>Grensoverschrijdend gedrag begrenzen en bespreekbaar maken</w:t>
            </w:r>
          </w:p>
          <w:p w:rsidR="0025502E" w:rsidRPr="00C108F4" w:rsidRDefault="0025502E" w:rsidP="00741551">
            <w:pPr>
              <w:pStyle w:val="BasistekstGGNet"/>
              <w:spacing w:line="240" w:lineRule="auto"/>
              <w:rPr>
                <w:rFonts w:asciiTheme="majorHAnsi" w:hAnsiTheme="majorHAnsi"/>
                <w:b/>
                <w:i/>
                <w:sz w:val="22"/>
                <w:szCs w:val="22"/>
                <w:u w:val="single"/>
              </w:rPr>
            </w:pPr>
          </w:p>
          <w:p w:rsidR="0025502E" w:rsidRPr="00C108F4" w:rsidRDefault="0025502E" w:rsidP="00741551">
            <w:pPr>
              <w:pStyle w:val="BasistekstGGNet"/>
              <w:spacing w:line="240" w:lineRule="auto"/>
              <w:rPr>
                <w:rFonts w:asciiTheme="majorHAnsi" w:hAnsiTheme="majorHAnsi"/>
                <w:b/>
                <w:i/>
                <w:sz w:val="22"/>
                <w:szCs w:val="22"/>
                <w:u w:val="single"/>
              </w:rPr>
            </w:pPr>
          </w:p>
          <w:p w:rsidR="0037299E" w:rsidRDefault="0037299E" w:rsidP="00741551">
            <w:pPr>
              <w:pStyle w:val="BasistekstGGNet"/>
              <w:spacing w:line="240" w:lineRule="auto"/>
              <w:rPr>
                <w:rFonts w:asciiTheme="majorHAnsi" w:hAnsiTheme="majorHAnsi"/>
                <w:b/>
                <w:i/>
                <w:sz w:val="22"/>
                <w:szCs w:val="22"/>
                <w:u w:val="single"/>
              </w:rPr>
            </w:pPr>
          </w:p>
          <w:p w:rsidR="003D182F" w:rsidRPr="00C108F4" w:rsidRDefault="003D182F" w:rsidP="00741551">
            <w:pPr>
              <w:pStyle w:val="BasistekstGGNet"/>
              <w:spacing w:line="240" w:lineRule="auto"/>
              <w:rPr>
                <w:rFonts w:asciiTheme="majorHAnsi" w:hAnsiTheme="majorHAnsi"/>
                <w:b/>
                <w:i/>
                <w:sz w:val="22"/>
                <w:szCs w:val="22"/>
                <w:u w:val="single"/>
              </w:rPr>
            </w:pPr>
          </w:p>
          <w:p w:rsidR="0037299E" w:rsidRPr="00C108F4"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p w:rsidR="00950540" w:rsidRDefault="00950540" w:rsidP="0037299E">
      <w:pPr>
        <w:pStyle w:val="BasistekstGGNet"/>
      </w:pPr>
    </w:p>
    <w:p w:rsidR="006A3025" w:rsidRDefault="006A3025" w:rsidP="0037299E">
      <w:pPr>
        <w:pStyle w:val="BasistekstGGNet"/>
      </w:pPr>
    </w:p>
    <w:p w:rsidR="00C45BC9" w:rsidRDefault="00C45BC9" w:rsidP="0037299E">
      <w:pPr>
        <w:pStyle w:val="BasistekstGGNet"/>
      </w:pPr>
    </w:p>
    <w:p w:rsidR="00C45BC9" w:rsidRDefault="00C45BC9" w:rsidP="0037299E">
      <w:pPr>
        <w:pStyle w:val="BasistekstGGNet"/>
      </w:pPr>
    </w:p>
    <w:p w:rsidR="006A3025" w:rsidRDefault="006A3025" w:rsidP="0037299E">
      <w:pPr>
        <w:pStyle w:val="BasistekstGGNet"/>
      </w:pPr>
    </w:p>
    <w:p w:rsidR="00950540" w:rsidRDefault="00950540"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r w:rsidR="00C45BC9">
              <w:rPr>
                <w:rFonts w:asciiTheme="majorHAnsi" w:hAnsiTheme="majorHAnsi"/>
                <w:sz w:val="22"/>
                <w:szCs w:val="22"/>
              </w:rPr>
              <w:t xml:space="preserve"> </w:t>
            </w:r>
            <w:r w:rsidR="00242A85" w:rsidRPr="00C108F4">
              <w:rPr>
                <w:rFonts w:asciiTheme="majorHAnsi" w:hAnsiTheme="majorHAnsi"/>
                <w:sz w:val="22"/>
                <w:szCs w:val="22"/>
              </w:rPr>
              <w:t>nemen in al het eigen handelen en het</w:t>
            </w:r>
            <w:r w:rsidRPr="00C108F4">
              <w:rPr>
                <w:rFonts w:asciiTheme="majorHAnsi" w:hAnsiTheme="majorHAnsi"/>
                <w:sz w:val="22"/>
                <w:szCs w:val="22"/>
              </w:rPr>
              <w:t xml:space="preserve"> </w:t>
            </w:r>
            <w:r w:rsidR="00242A85"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B16638">
        <w:tc>
          <w:tcPr>
            <w:tcW w:w="3397" w:type="dxa"/>
          </w:tcPr>
          <w:p w:rsidR="00BC5B93" w:rsidRPr="00C108F4" w:rsidRDefault="00BC5B93" w:rsidP="00B16638">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B16638">
            <w:pPr>
              <w:pStyle w:val="BasistekstGGNet"/>
              <w:rPr>
                <w:rFonts w:asciiTheme="majorHAnsi" w:hAnsiTheme="majorHAnsi"/>
                <w:sz w:val="22"/>
                <w:szCs w:val="22"/>
                <w:highlight w:val="yellow"/>
              </w:rPr>
            </w:pPr>
          </w:p>
          <w:p w:rsidR="00BC5B93" w:rsidRPr="00C108F4" w:rsidRDefault="00BC5B93" w:rsidP="00B16638">
            <w:pPr>
              <w:pStyle w:val="BasistekstGGNet"/>
              <w:rPr>
                <w:rFonts w:asciiTheme="majorHAnsi" w:hAnsiTheme="majorHAnsi"/>
                <w:sz w:val="22"/>
                <w:szCs w:val="22"/>
                <w:highlight w:val="yellow"/>
              </w:rPr>
            </w:pPr>
          </w:p>
          <w:p w:rsidR="00BC5B93" w:rsidRPr="00C108F4" w:rsidRDefault="00BC5B93" w:rsidP="00B16638">
            <w:pPr>
              <w:pStyle w:val="BasistekstGGNet"/>
              <w:rPr>
                <w:rFonts w:asciiTheme="majorHAnsi" w:hAnsiTheme="majorHAnsi"/>
                <w:sz w:val="22"/>
                <w:szCs w:val="22"/>
                <w:highlight w:val="yellow"/>
              </w:rPr>
            </w:pPr>
          </w:p>
        </w:tc>
        <w:tc>
          <w:tcPr>
            <w:tcW w:w="10632" w:type="dxa"/>
          </w:tcPr>
          <w:p w:rsidR="003D182F" w:rsidRDefault="003D182F" w:rsidP="00B16638">
            <w:pPr>
              <w:pStyle w:val="BasistekstGGNet"/>
              <w:spacing w:line="240" w:lineRule="auto"/>
              <w:rPr>
                <w:sz w:val="22"/>
                <w:szCs w:val="22"/>
              </w:rPr>
            </w:pPr>
            <w:r w:rsidRPr="003D182F">
              <w:rPr>
                <w:sz w:val="22"/>
                <w:szCs w:val="22"/>
              </w:rPr>
              <w:t xml:space="preserve">Bespreekbaar maken van de manier van zorg verlenen: </w:t>
            </w:r>
          </w:p>
          <w:p w:rsidR="003D182F" w:rsidRDefault="003D182F" w:rsidP="00B16638">
            <w:pPr>
              <w:pStyle w:val="BasistekstGGNet"/>
              <w:spacing w:line="240" w:lineRule="auto"/>
              <w:rPr>
                <w:sz w:val="22"/>
                <w:szCs w:val="22"/>
              </w:rPr>
            </w:pPr>
            <w:r w:rsidRPr="003D182F">
              <w:rPr>
                <w:sz w:val="22"/>
                <w:szCs w:val="22"/>
              </w:rPr>
              <w:t xml:space="preserve">- in de overdracht </w:t>
            </w:r>
          </w:p>
          <w:p w:rsidR="003D182F" w:rsidRDefault="003D182F" w:rsidP="00B16638">
            <w:pPr>
              <w:pStyle w:val="BasistekstGGNet"/>
              <w:spacing w:line="240" w:lineRule="auto"/>
              <w:rPr>
                <w:sz w:val="22"/>
                <w:szCs w:val="22"/>
              </w:rPr>
            </w:pPr>
            <w:r w:rsidRPr="003D182F">
              <w:rPr>
                <w:sz w:val="22"/>
                <w:szCs w:val="22"/>
              </w:rPr>
              <w:t xml:space="preserve">- in </w:t>
            </w:r>
            <w:r>
              <w:rPr>
                <w:sz w:val="22"/>
                <w:szCs w:val="22"/>
              </w:rPr>
              <w:t>teamoverleg</w:t>
            </w:r>
          </w:p>
          <w:p w:rsidR="00BC5B93" w:rsidRPr="003D182F" w:rsidRDefault="003D182F" w:rsidP="00B16638">
            <w:pPr>
              <w:pStyle w:val="BasistekstGGNet"/>
              <w:spacing w:line="240" w:lineRule="auto"/>
              <w:rPr>
                <w:rFonts w:asciiTheme="majorHAnsi" w:hAnsiTheme="majorHAnsi"/>
                <w:sz w:val="22"/>
                <w:szCs w:val="22"/>
              </w:rPr>
            </w:pPr>
            <w:r w:rsidRPr="003D182F">
              <w:rPr>
                <w:sz w:val="22"/>
                <w:szCs w:val="22"/>
              </w:rPr>
              <w:t>- in behandelplanbespreking</w:t>
            </w:r>
          </w:p>
          <w:p w:rsidR="00BC5B93" w:rsidRPr="003D182F" w:rsidRDefault="00BC5B93" w:rsidP="00B16638">
            <w:pPr>
              <w:pStyle w:val="BasistekstGGNet"/>
              <w:spacing w:line="240" w:lineRule="auto"/>
              <w:rPr>
                <w:rFonts w:asciiTheme="majorHAnsi" w:hAnsiTheme="majorHAnsi"/>
                <w:b/>
                <w:i/>
                <w:sz w:val="22"/>
                <w:szCs w:val="22"/>
                <w:u w:val="single"/>
              </w:rPr>
            </w:pPr>
          </w:p>
          <w:p w:rsidR="00BC5B93" w:rsidRPr="00C108F4" w:rsidRDefault="00BC5B93" w:rsidP="00B16638">
            <w:pPr>
              <w:pStyle w:val="BasistekstGGNet"/>
              <w:spacing w:line="240" w:lineRule="auto"/>
              <w:rPr>
                <w:rFonts w:asciiTheme="majorHAnsi" w:hAnsiTheme="majorHAnsi"/>
                <w:b/>
                <w:i/>
                <w:sz w:val="22"/>
                <w:szCs w:val="22"/>
                <w:u w:val="single"/>
              </w:rPr>
            </w:pPr>
          </w:p>
          <w:p w:rsidR="00BC5B93" w:rsidRPr="00C108F4" w:rsidRDefault="00BC5B93" w:rsidP="00B16638">
            <w:pPr>
              <w:pStyle w:val="BasistekstGGNet"/>
              <w:spacing w:line="240" w:lineRule="auto"/>
              <w:rPr>
                <w:rFonts w:asciiTheme="majorHAnsi" w:hAnsiTheme="majorHAnsi"/>
                <w:b/>
                <w:i/>
                <w:sz w:val="22"/>
                <w:szCs w:val="22"/>
                <w:u w:val="single"/>
              </w:rPr>
            </w:pPr>
          </w:p>
          <w:p w:rsidR="00BC5B93" w:rsidRPr="00C108F4" w:rsidRDefault="00BC5B93" w:rsidP="00B16638">
            <w:pPr>
              <w:pStyle w:val="BasistekstGGNet"/>
              <w:spacing w:line="240" w:lineRule="auto"/>
              <w:rPr>
                <w:rFonts w:asciiTheme="majorHAnsi" w:hAnsiTheme="majorHAnsi"/>
                <w:b/>
                <w:i/>
                <w:sz w:val="22"/>
                <w:szCs w:val="22"/>
                <w:u w:val="single"/>
              </w:rPr>
            </w:pPr>
          </w:p>
          <w:p w:rsidR="00BC5B93" w:rsidRPr="00C108F4" w:rsidRDefault="00BC5B93" w:rsidP="00B16638">
            <w:pPr>
              <w:pStyle w:val="BasistekstGGNet"/>
              <w:spacing w:line="240" w:lineRule="auto"/>
              <w:rPr>
                <w:rFonts w:asciiTheme="majorHAnsi" w:hAnsiTheme="majorHAnsi"/>
                <w:b/>
                <w:i/>
                <w:sz w:val="22"/>
                <w:szCs w:val="22"/>
                <w:u w:val="single"/>
              </w:rPr>
            </w:pPr>
          </w:p>
        </w:tc>
      </w:tr>
    </w:tbl>
    <w:p w:rsidR="00ED752F" w:rsidRDefault="00ED752F" w:rsidP="00D67CCE">
      <w:pPr>
        <w:pStyle w:val="BasistekstGGNet"/>
      </w:pPr>
    </w:p>
    <w:sectPr w:rsidR="00ED752F" w:rsidSect="00CC1299">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39" w:rsidRPr="00F95091" w:rsidRDefault="00524039" w:rsidP="00F95091">
      <w:pPr>
        <w:pStyle w:val="Voettekst"/>
      </w:pPr>
    </w:p>
  </w:endnote>
  <w:endnote w:type="continuationSeparator" w:id="0">
    <w:p w:rsidR="00524039" w:rsidRPr="00F95091" w:rsidRDefault="00524039"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39" w:rsidRDefault="00524039" w:rsidP="002C1500">
    <w:pPr>
      <w:pStyle w:val="Voettekst"/>
      <w:jc w:val="left"/>
    </w:pPr>
  </w:p>
  <w:p w:rsidR="00524039" w:rsidRDefault="00524039" w:rsidP="002C1500">
    <w:pPr>
      <w:pStyle w:val="Voettekst"/>
      <w:jc w:val="left"/>
    </w:pPr>
  </w:p>
  <w:p w:rsidR="00524039" w:rsidRDefault="00524039" w:rsidP="002C1500">
    <w:pPr>
      <w:pStyle w:val="Voettekst"/>
      <w:jc w:val="left"/>
    </w:pPr>
    <w:r>
      <w:t xml:space="preserve">Leerplaatsprofiel 2019 – GGNet Ontwikkeling en Mobiliteit, team Opleiden                                        </w:t>
    </w:r>
    <w:r>
      <w:fldChar w:fldCharType="begin"/>
    </w:r>
    <w:r>
      <w:instrText xml:space="preserve"> PAGE  \* Arabic  \* MERGEFORMAT </w:instrText>
    </w:r>
    <w:r>
      <w:fldChar w:fldCharType="separate"/>
    </w:r>
    <w:r w:rsidR="00405B40">
      <w:rPr>
        <w:noProof/>
      </w:rPr>
      <w:t>7</w:t>
    </w:r>
    <w:r>
      <w:fldChar w:fldCharType="end"/>
    </w:r>
    <w:r>
      <w:ptab w:relativeTo="margin" w:alignment="right" w:leader="none"/>
    </w:r>
  </w:p>
  <w:p w:rsidR="00524039" w:rsidRPr="008633CB" w:rsidRDefault="00524039"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39" w:rsidRPr="00F95091" w:rsidRDefault="00524039" w:rsidP="00F95091">
      <w:pPr>
        <w:pStyle w:val="Voettekst"/>
      </w:pPr>
    </w:p>
  </w:footnote>
  <w:footnote w:type="continuationSeparator" w:id="0">
    <w:p w:rsidR="00524039" w:rsidRPr="00F95091" w:rsidRDefault="00524039"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39" w:rsidRDefault="00524039">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30" name="Afbeelding 30"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524039" w:rsidRDefault="00524039">
    <w:pPr>
      <w:pStyle w:val="Koptekst"/>
    </w:pPr>
  </w:p>
  <w:p w:rsidR="00524039" w:rsidRDefault="00524039" w:rsidP="00F10BB0">
    <w:pPr>
      <w:pStyle w:val="BasistekstGGNet"/>
    </w:pPr>
  </w:p>
  <w:p w:rsidR="00524039" w:rsidRDefault="00524039" w:rsidP="00F10BB0">
    <w:pPr>
      <w:pStyle w:val="BasistekstGGNet"/>
    </w:pPr>
  </w:p>
  <w:p w:rsidR="00524039" w:rsidRPr="00F10BB0" w:rsidRDefault="00524039"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7956252"/>
    <w:multiLevelType w:val="hybridMultilevel"/>
    <w:tmpl w:val="6E645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2"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4"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F63948"/>
    <w:multiLevelType w:val="hybridMultilevel"/>
    <w:tmpl w:val="07860E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2"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AB1E63"/>
    <w:multiLevelType w:val="multilevel"/>
    <w:tmpl w:val="7FB6E594"/>
    <w:numStyleLink w:val="AgendapuntlijstGGNet"/>
  </w:abstractNum>
  <w:abstractNum w:abstractNumId="35" w15:restartNumberingAfterBreak="0">
    <w:nsid w:val="7038598F"/>
    <w:multiLevelType w:val="multilevel"/>
    <w:tmpl w:val="90A8103A"/>
    <w:numStyleLink w:val="BijlagenummeringGGNet"/>
  </w:abstractNum>
  <w:abstractNum w:abstractNumId="36"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23"/>
  </w:num>
  <w:num w:numId="4">
    <w:abstractNumId w:val="12"/>
  </w:num>
  <w:num w:numId="5">
    <w:abstractNumId w:val="25"/>
  </w:num>
  <w:num w:numId="6">
    <w:abstractNumId w:val="15"/>
  </w:num>
  <w:num w:numId="7">
    <w:abstractNumId w:val="14"/>
  </w:num>
  <w:num w:numId="8">
    <w:abstractNumId w:val="19"/>
  </w:num>
  <w:num w:numId="9">
    <w:abstractNumId w:val="22"/>
  </w:num>
  <w:num w:numId="10">
    <w:abstractNumId w:val="31"/>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4"/>
  </w:num>
  <w:num w:numId="23">
    <w:abstractNumId w:val="34"/>
  </w:num>
  <w:num w:numId="24">
    <w:abstractNumId w:val="13"/>
  </w:num>
  <w:num w:numId="25">
    <w:abstractNumId w:val="35"/>
  </w:num>
  <w:num w:numId="26">
    <w:abstractNumId w:val="29"/>
  </w:num>
  <w:num w:numId="27">
    <w:abstractNumId w:val="36"/>
  </w:num>
  <w:num w:numId="28">
    <w:abstractNumId w:val="39"/>
  </w:num>
  <w:num w:numId="29">
    <w:abstractNumId w:val="20"/>
  </w:num>
  <w:num w:numId="30">
    <w:abstractNumId w:val="28"/>
  </w:num>
  <w:num w:numId="31">
    <w:abstractNumId w:val="32"/>
  </w:num>
  <w:num w:numId="32">
    <w:abstractNumId w:val="27"/>
  </w:num>
  <w:num w:numId="33">
    <w:abstractNumId w:val="38"/>
  </w:num>
  <w:num w:numId="34">
    <w:abstractNumId w:val="11"/>
  </w:num>
  <w:num w:numId="35">
    <w:abstractNumId w:val="37"/>
  </w:num>
  <w:num w:numId="36">
    <w:abstractNumId w:val="33"/>
  </w:num>
  <w:num w:numId="37">
    <w:abstractNumId w:val="16"/>
  </w:num>
  <w:num w:numId="38">
    <w:abstractNumId w:val="26"/>
  </w:num>
  <w:num w:numId="39">
    <w:abstractNumId w:val="30"/>
  </w:num>
  <w:num w:numId="40">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096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3F87"/>
    <w:rsid w:val="001170AE"/>
    <w:rsid w:val="00122DED"/>
    <w:rsid w:val="00124959"/>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0E87"/>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5F55"/>
    <w:rsid w:val="003964D4"/>
    <w:rsid w:val="0039656A"/>
    <w:rsid w:val="003A5ED3"/>
    <w:rsid w:val="003A5F91"/>
    <w:rsid w:val="003A6677"/>
    <w:rsid w:val="003B14A0"/>
    <w:rsid w:val="003B595E"/>
    <w:rsid w:val="003C186B"/>
    <w:rsid w:val="003C6625"/>
    <w:rsid w:val="003D04B7"/>
    <w:rsid w:val="003D09E4"/>
    <w:rsid w:val="003D182F"/>
    <w:rsid w:val="003D414A"/>
    <w:rsid w:val="003D49E5"/>
    <w:rsid w:val="003E30F2"/>
    <w:rsid w:val="003E3B7D"/>
    <w:rsid w:val="003E475E"/>
    <w:rsid w:val="003E766F"/>
    <w:rsid w:val="003E7682"/>
    <w:rsid w:val="003F2747"/>
    <w:rsid w:val="003F768C"/>
    <w:rsid w:val="003F7698"/>
    <w:rsid w:val="004001AF"/>
    <w:rsid w:val="00404C40"/>
    <w:rsid w:val="00405B40"/>
    <w:rsid w:val="00406E9F"/>
    <w:rsid w:val="0040753A"/>
    <w:rsid w:val="00410F28"/>
    <w:rsid w:val="0041674F"/>
    <w:rsid w:val="0042594D"/>
    <w:rsid w:val="00441382"/>
    <w:rsid w:val="00445C03"/>
    <w:rsid w:val="004475D5"/>
    <w:rsid w:val="00450738"/>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4F73A6"/>
    <w:rsid w:val="005017F3"/>
    <w:rsid w:val="00501A64"/>
    <w:rsid w:val="00502714"/>
    <w:rsid w:val="00503BFD"/>
    <w:rsid w:val="005043E5"/>
    <w:rsid w:val="00513D36"/>
    <w:rsid w:val="00515E2F"/>
    <w:rsid w:val="00517EEA"/>
    <w:rsid w:val="00521726"/>
    <w:rsid w:val="00524039"/>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24485"/>
    <w:rsid w:val="00641E45"/>
    <w:rsid w:val="0064214B"/>
    <w:rsid w:val="006421C3"/>
    <w:rsid w:val="00647A67"/>
    <w:rsid w:val="00652C15"/>
    <w:rsid w:val="00653D01"/>
    <w:rsid w:val="00664EE1"/>
    <w:rsid w:val="006662ED"/>
    <w:rsid w:val="00672AC8"/>
    <w:rsid w:val="006767B2"/>
    <w:rsid w:val="00685979"/>
    <w:rsid w:val="00685E49"/>
    <w:rsid w:val="00685EED"/>
    <w:rsid w:val="006937A8"/>
    <w:rsid w:val="006953A2"/>
    <w:rsid w:val="006A3025"/>
    <w:rsid w:val="006A3107"/>
    <w:rsid w:val="006A37C9"/>
    <w:rsid w:val="006B6044"/>
    <w:rsid w:val="006C6A9D"/>
    <w:rsid w:val="006D1154"/>
    <w:rsid w:val="006D2ECD"/>
    <w:rsid w:val="006D3608"/>
    <w:rsid w:val="006D47C1"/>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1FAE"/>
    <w:rsid w:val="007D4A7D"/>
    <w:rsid w:val="007D4DCE"/>
    <w:rsid w:val="007E0166"/>
    <w:rsid w:val="007E7724"/>
    <w:rsid w:val="007F0A2A"/>
    <w:rsid w:val="007F1417"/>
    <w:rsid w:val="007F48F0"/>
    <w:rsid w:val="007F5B04"/>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1022"/>
    <w:rsid w:val="008D7825"/>
    <w:rsid w:val="008D7BDD"/>
    <w:rsid w:val="008F30B8"/>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540"/>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16638"/>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6408"/>
    <w:rsid w:val="00C17A25"/>
    <w:rsid w:val="00C201EB"/>
    <w:rsid w:val="00C33308"/>
    <w:rsid w:val="00C4003A"/>
    <w:rsid w:val="00C41422"/>
    <w:rsid w:val="00C42888"/>
    <w:rsid w:val="00C45BC9"/>
    <w:rsid w:val="00C45E8F"/>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3491"/>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C6A7D"/>
    <w:rsid w:val="00DC78EB"/>
    <w:rsid w:val="00DD140B"/>
    <w:rsid w:val="00DD2123"/>
    <w:rsid w:val="00DD2A9E"/>
    <w:rsid w:val="00DD4BA8"/>
    <w:rsid w:val="00DD509E"/>
    <w:rsid w:val="00DD6667"/>
    <w:rsid w:val="00DE14C5"/>
    <w:rsid w:val="00DE2331"/>
    <w:rsid w:val="00DE2FD1"/>
    <w:rsid w:val="00DE5157"/>
    <w:rsid w:val="00DE5979"/>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2AF"/>
    <w:rsid w:val="00EA4835"/>
    <w:rsid w:val="00EB4055"/>
    <w:rsid w:val="00EB7C66"/>
    <w:rsid w:val="00EC42E3"/>
    <w:rsid w:val="00EC72BE"/>
    <w:rsid w:val="00ED46B3"/>
    <w:rsid w:val="00ED752F"/>
    <w:rsid w:val="00EE35E4"/>
    <w:rsid w:val="00EE6C6A"/>
    <w:rsid w:val="00F005C9"/>
    <w:rsid w:val="00F10BB0"/>
    <w:rsid w:val="00F1190C"/>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57BCF"/>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42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BAB00-7319-4793-87C9-044693EC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2904</Words>
  <Characters>19078</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12</cp:revision>
  <cp:lastPrinted>2019-05-07T12:39:00Z</cp:lastPrinted>
  <dcterms:created xsi:type="dcterms:W3CDTF">2019-11-22T09:33:00Z</dcterms:created>
  <dcterms:modified xsi:type="dcterms:W3CDTF">2020-01-20T13:07:00Z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