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F9132C" w:rsidRDefault="00963CF4" w:rsidP="00963CF4">
            <w:pPr>
              <w:pStyle w:val="Kop2"/>
              <w:numPr>
                <w:ilvl w:val="0"/>
                <w:numId w:val="0"/>
              </w:numPr>
              <w:ind w:left="567" w:hanging="567"/>
              <w:rPr>
                <w:sz w:val="36"/>
                <w:szCs w:val="36"/>
              </w:rPr>
            </w:pPr>
            <w:proofErr w:type="spellStart"/>
            <w:r w:rsidRPr="00F9132C">
              <w:rPr>
                <w:sz w:val="36"/>
                <w:szCs w:val="36"/>
              </w:rPr>
              <w:t>Leerplaatsprofiel</w:t>
            </w:r>
            <w:proofErr w:type="spellEnd"/>
            <w:r w:rsidRPr="00F9132C">
              <w:rPr>
                <w:sz w:val="36"/>
                <w:szCs w:val="36"/>
              </w:rPr>
              <w:t xml:space="preserve"> afdeling: </w:t>
            </w:r>
            <w:r w:rsidR="006220D2" w:rsidRPr="00F9132C">
              <w:rPr>
                <w:sz w:val="36"/>
                <w:szCs w:val="36"/>
              </w:rPr>
              <w:t xml:space="preserve"> </w:t>
            </w:r>
            <w:r w:rsidR="00F9132C" w:rsidRPr="00F9132C">
              <w:rPr>
                <w:sz w:val="36"/>
                <w:szCs w:val="36"/>
              </w:rPr>
              <w:t>de Meent 3 Warnsveld</w:t>
            </w:r>
          </w:p>
          <w:p w:rsidR="00963CF4" w:rsidRPr="00F9132C" w:rsidRDefault="00963CF4" w:rsidP="00741551">
            <w:pPr>
              <w:rPr>
                <w:sz w:val="22"/>
                <w:szCs w:val="22"/>
              </w:rPr>
            </w:pPr>
          </w:p>
          <w:p w:rsidR="00963CF4" w:rsidRPr="00F9132C" w:rsidRDefault="00963CF4" w:rsidP="00741551">
            <w:pPr>
              <w:rPr>
                <w:sz w:val="22"/>
                <w:szCs w:val="22"/>
              </w:rPr>
            </w:pPr>
            <w:r w:rsidRPr="00F9132C">
              <w:rPr>
                <w:sz w:val="22"/>
                <w:szCs w:val="22"/>
              </w:rPr>
              <w:t>Gemaakt op datum:</w:t>
            </w:r>
            <w:r w:rsidR="006220D2" w:rsidRPr="00F9132C">
              <w:rPr>
                <w:sz w:val="22"/>
                <w:szCs w:val="22"/>
              </w:rPr>
              <w:t xml:space="preserve"> 1-8-2019 </w:t>
            </w:r>
          </w:p>
          <w:p w:rsidR="00AC5E6A" w:rsidRPr="00F9132C" w:rsidRDefault="00963CF4" w:rsidP="006220D2">
            <w:pPr>
              <w:rPr>
                <w:sz w:val="22"/>
                <w:szCs w:val="22"/>
              </w:rPr>
            </w:pPr>
            <w:r w:rsidRPr="00F9132C">
              <w:rPr>
                <w:sz w:val="22"/>
                <w:szCs w:val="22"/>
              </w:rPr>
              <w:t>Aantal beschikbare stagi</w:t>
            </w:r>
            <w:r w:rsidR="006220D2" w:rsidRPr="00F9132C">
              <w:rPr>
                <w:sz w:val="22"/>
                <w:szCs w:val="22"/>
              </w:rPr>
              <w:t xml:space="preserve">aire-plaatsen binnen afdeling: </w:t>
            </w:r>
            <w:r w:rsidR="00F9132C" w:rsidRPr="00F9132C">
              <w:rPr>
                <w:sz w:val="22"/>
                <w:szCs w:val="22"/>
              </w:rPr>
              <w:t>2 (geldt voor 5 afdelingen samen)</w:t>
            </w:r>
          </w:p>
          <w:p w:rsidR="00F9132C" w:rsidRPr="00F9132C" w:rsidRDefault="00AC5E6A" w:rsidP="00F9132C">
            <w:pPr>
              <w:rPr>
                <w:sz w:val="22"/>
                <w:szCs w:val="22"/>
              </w:rPr>
            </w:pPr>
            <w:r w:rsidRPr="00F9132C">
              <w:rPr>
                <w:sz w:val="22"/>
                <w:szCs w:val="22"/>
              </w:rPr>
              <w:t>A</w:t>
            </w:r>
            <w:r w:rsidR="00963CF4" w:rsidRPr="00F9132C">
              <w:rPr>
                <w:sz w:val="22"/>
                <w:szCs w:val="22"/>
              </w:rPr>
              <w:t xml:space="preserve">antal beschikbare leerling-plaatsen binnen afdeling: </w:t>
            </w:r>
            <w:r w:rsidR="00740F40">
              <w:rPr>
                <w:sz w:val="22"/>
                <w:szCs w:val="22"/>
              </w:rPr>
              <w:t>1</w:t>
            </w:r>
            <w:r w:rsidR="00F9132C" w:rsidRPr="00F9132C">
              <w:rPr>
                <w:sz w:val="22"/>
                <w:szCs w:val="22"/>
              </w:rPr>
              <w:t>, MBO-V of HBO-V</w:t>
            </w:r>
          </w:p>
          <w:p w:rsidR="00963CF4" w:rsidRPr="00F9132C" w:rsidRDefault="00963CF4" w:rsidP="00F9132C">
            <w:pPr>
              <w:rPr>
                <w:sz w:val="22"/>
                <w:szCs w:val="22"/>
              </w:rPr>
            </w:pPr>
            <w:r w:rsidRPr="00F9132C">
              <w:rPr>
                <w:sz w:val="22"/>
                <w:szCs w:val="22"/>
              </w:rPr>
              <w:t>Eventuele specifieke afspraken rondom plaatsing leerlingen:</w:t>
            </w:r>
            <w:r w:rsidR="00F9132C">
              <w:rPr>
                <w:sz w:val="22"/>
                <w:szCs w:val="22"/>
              </w:rPr>
              <w:t xml:space="preserve"> </w:t>
            </w:r>
            <w:r w:rsidR="00F9132C" w:rsidRPr="00F9132C">
              <w:rPr>
                <w:sz w:val="22"/>
                <w:szCs w:val="22"/>
              </w:rPr>
              <w:t xml:space="preserve">liever geen 1e </w:t>
            </w:r>
            <w:proofErr w:type="spellStart"/>
            <w:r w:rsidR="00F9132C" w:rsidRPr="00F9132C">
              <w:rPr>
                <w:sz w:val="22"/>
                <w:szCs w:val="22"/>
              </w:rPr>
              <w:t>jaars</w:t>
            </w:r>
            <w:proofErr w:type="spellEnd"/>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F9132C" w:rsidRPr="00F9132C" w:rsidRDefault="00F9132C" w:rsidP="00F9132C">
            <w:pPr>
              <w:tabs>
                <w:tab w:val="center" w:pos="4535"/>
              </w:tabs>
              <w:rPr>
                <w:rFonts w:asciiTheme="majorHAnsi" w:hAnsiTheme="majorHAnsi"/>
                <w:sz w:val="22"/>
                <w:szCs w:val="22"/>
              </w:rPr>
            </w:pPr>
            <w:r w:rsidRPr="00F9132C">
              <w:rPr>
                <w:rFonts w:asciiTheme="majorHAnsi" w:hAnsiTheme="majorHAnsi"/>
                <w:sz w:val="22"/>
                <w:szCs w:val="22"/>
              </w:rPr>
              <w:t xml:space="preserve">Zorgeenheid: Behandeling en Verblijf </w:t>
            </w:r>
          </w:p>
          <w:p w:rsidR="00F9132C" w:rsidRPr="00F9132C" w:rsidRDefault="00F9132C" w:rsidP="00F9132C">
            <w:pPr>
              <w:tabs>
                <w:tab w:val="center" w:pos="4535"/>
              </w:tabs>
              <w:rPr>
                <w:rFonts w:asciiTheme="majorHAnsi" w:hAnsiTheme="majorHAnsi"/>
                <w:sz w:val="22"/>
                <w:szCs w:val="22"/>
              </w:rPr>
            </w:pPr>
            <w:r w:rsidRPr="00F9132C">
              <w:rPr>
                <w:rFonts w:asciiTheme="majorHAnsi" w:hAnsiTheme="majorHAnsi"/>
                <w:sz w:val="22"/>
                <w:szCs w:val="22"/>
              </w:rPr>
              <w:t xml:space="preserve">Adres: </w:t>
            </w:r>
            <w:proofErr w:type="spellStart"/>
            <w:r w:rsidRPr="00F9132C">
              <w:rPr>
                <w:rFonts w:asciiTheme="majorHAnsi" w:hAnsiTheme="majorHAnsi"/>
                <w:sz w:val="22"/>
                <w:szCs w:val="22"/>
              </w:rPr>
              <w:t>Vordenseweg</w:t>
            </w:r>
            <w:proofErr w:type="spellEnd"/>
            <w:r w:rsidRPr="00F9132C">
              <w:rPr>
                <w:rFonts w:asciiTheme="majorHAnsi" w:hAnsiTheme="majorHAnsi"/>
                <w:sz w:val="22"/>
                <w:szCs w:val="22"/>
              </w:rPr>
              <w:t xml:space="preserve"> 12, Warnsveld, tel.nr. 088-933 17</w:t>
            </w:r>
            <w:r>
              <w:rPr>
                <w:rFonts w:asciiTheme="majorHAnsi" w:hAnsiTheme="majorHAnsi"/>
                <w:sz w:val="22"/>
                <w:szCs w:val="22"/>
              </w:rPr>
              <w:t>63/1764</w:t>
            </w:r>
          </w:p>
          <w:p w:rsidR="006220D2" w:rsidRDefault="006220D2" w:rsidP="00AC5E6A">
            <w:pPr>
              <w:tabs>
                <w:tab w:val="left" w:pos="3332"/>
              </w:tabs>
            </w:pPr>
          </w:p>
          <w:p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203284" w:rsidRDefault="00203284" w:rsidP="00203284">
            <w:pPr>
              <w:pStyle w:val="BasistekstGGNet"/>
              <w:rPr>
                <w:sz w:val="22"/>
                <w:szCs w:val="22"/>
              </w:rPr>
            </w:pPr>
            <w:r w:rsidRPr="00203284">
              <w:rPr>
                <w:sz w:val="22"/>
                <w:szCs w:val="22"/>
              </w:rPr>
              <w:t>Samenvatting:                                                                                                                                                                                                    De Meent Team 3 kenmerkt zich door in de begeleiding bij alle patiënten uit te gaan van de herstelgedachte en de positieve psychiatrie. Het team richt zich op de verschillende fasen van de langdurige intensieve behandeling van een mix aan doelgroepen: zowel op patiënten met ontwikkelmogelijkheden en uitstroom naar een vervolgplek, als op patiënten waar het behoud van vaardigheden of het vertragen/stagneren van achteruitgang op de voorgrond staat. Deze processen worden o.a. ondersteund door DIB(Diagnose, Indicatie &amp; Behandeling), ofwel (her)diagnostiek(kenmerkend voor De Meent/IVB Warnsveld), waardoor een (meer) passende behandeling aangeboden kan worden.</w:t>
            </w:r>
          </w:p>
          <w:p w:rsidR="00203284" w:rsidRPr="00203284" w:rsidRDefault="00203284" w:rsidP="00203284">
            <w:pPr>
              <w:pStyle w:val="BasistekstGGNet"/>
              <w:rPr>
                <w:sz w:val="22"/>
                <w:szCs w:val="22"/>
              </w:rPr>
            </w:pPr>
          </w:p>
          <w:p w:rsidR="00203284" w:rsidRPr="00203284" w:rsidRDefault="00203284" w:rsidP="00203284">
            <w:pPr>
              <w:pStyle w:val="BasistekstGGNet"/>
              <w:rPr>
                <w:sz w:val="22"/>
                <w:szCs w:val="22"/>
              </w:rPr>
            </w:pPr>
            <w:r w:rsidRPr="00203284">
              <w:rPr>
                <w:sz w:val="22"/>
                <w:szCs w:val="22"/>
              </w:rPr>
              <w:t>Vanuit de herstelgedachte wordt er vooral gekeken naar wat iemand wél kan en wordt dit gebruikt als uitgangspunt in de begeleiding. Hierbij wordt gebruik gemaakt van het z.g. persoonlijk profiel(</w:t>
            </w:r>
            <w:proofErr w:type="spellStart"/>
            <w:r w:rsidRPr="00203284">
              <w:rPr>
                <w:sz w:val="22"/>
                <w:szCs w:val="22"/>
              </w:rPr>
              <w:t>Strenghts</w:t>
            </w:r>
            <w:proofErr w:type="spellEnd"/>
            <w:r w:rsidRPr="00203284">
              <w:rPr>
                <w:sz w:val="22"/>
                <w:szCs w:val="22"/>
              </w:rPr>
              <w:t xml:space="preserve"> Model) voor het inventariseren van iemands huidige én oude/verborgen kwaliteiten en krachtbronnen.</w:t>
            </w:r>
          </w:p>
          <w:p w:rsidR="00F9132C" w:rsidRPr="00203284" w:rsidRDefault="00203284" w:rsidP="006220D2">
            <w:pPr>
              <w:pStyle w:val="BasistekstGGNet"/>
              <w:rPr>
                <w:sz w:val="22"/>
                <w:szCs w:val="22"/>
              </w:rPr>
            </w:pPr>
            <w:r w:rsidRPr="00203284">
              <w:rPr>
                <w:sz w:val="22"/>
                <w:szCs w:val="22"/>
              </w:rPr>
              <w:t xml:space="preserve">Door present te zijn en een betrokken- en aandachtige houding kunnen vroegtijdige signalen rond psychisch- en lichamelijk functioneren opgepikt worden, wat bijdraagt </w:t>
            </w:r>
            <w:r w:rsidRPr="00203284">
              <w:rPr>
                <w:sz w:val="22"/>
                <w:szCs w:val="22"/>
              </w:rPr>
              <w:lastRenderedPageBreak/>
              <w:t xml:space="preserve">aan preventief werken. Dit, met ten grondslag een herstelgericht verpleegplan waarin ook kleine doelen van belang zijn. Daarnaast is het belangrijk om niet te schromen voor moeilijk te begrijpen gedrag en om voldoening te halen uit “kleine” winst die behaald wordt. Bewust wording hiervan en aandacht voor het moment worden versterkt door </w:t>
            </w:r>
            <w:proofErr w:type="spellStart"/>
            <w:r w:rsidRPr="00203284">
              <w:rPr>
                <w:sz w:val="22"/>
                <w:szCs w:val="22"/>
              </w:rPr>
              <w:t>mindfulness</w:t>
            </w:r>
            <w:proofErr w:type="spellEnd"/>
            <w:r w:rsidRPr="00203284">
              <w:rPr>
                <w:sz w:val="22"/>
                <w:szCs w:val="22"/>
              </w:rPr>
              <w:t xml:space="preserve"> trainingen die het team heeft gevolgd.</w:t>
            </w:r>
          </w:p>
          <w:p w:rsidR="00F9132C" w:rsidRPr="00203284" w:rsidRDefault="00F9132C" w:rsidP="006220D2">
            <w:pPr>
              <w:pStyle w:val="BasistekstGGNet"/>
              <w:rPr>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300F35" w:rsidRPr="00300F35" w:rsidRDefault="00300F35" w:rsidP="00300F35">
            <w:pPr>
              <w:pStyle w:val="BasistekstGGNet"/>
              <w:rPr>
                <w:sz w:val="22"/>
                <w:szCs w:val="22"/>
              </w:rPr>
            </w:pPr>
            <w:r w:rsidRPr="00300F35">
              <w:rPr>
                <w:sz w:val="22"/>
                <w:szCs w:val="22"/>
              </w:rPr>
              <w:t>Caseload:</w:t>
            </w:r>
          </w:p>
          <w:p w:rsidR="00300F35" w:rsidRPr="00300F35" w:rsidRDefault="00300F35" w:rsidP="00300F35">
            <w:pPr>
              <w:pStyle w:val="BasistekstGGNet"/>
              <w:rPr>
                <w:sz w:val="22"/>
                <w:szCs w:val="22"/>
              </w:rPr>
            </w:pPr>
            <w:r w:rsidRPr="00300F35">
              <w:rPr>
                <w:sz w:val="22"/>
                <w:szCs w:val="22"/>
              </w:rPr>
              <w:t>Team 3 heeft ca. 17 patiënten in de caseload. Bij deze patiënten zijn Schizofrenie en Schizo affectieve stoornissen, dus met name mensen met een psychotische kwetsbaarheid, de meest voorkomende ziektebeelden. Daarbij is hospitalisatie een veel voorkomend probleem. De leeftijd van de patiënten loopt uiteen van +/- 18 jaar t/m 70 jaar.</w:t>
            </w:r>
          </w:p>
          <w:p w:rsidR="00300F35" w:rsidRPr="00300F35" w:rsidRDefault="00300F35" w:rsidP="00300F35">
            <w:pPr>
              <w:pStyle w:val="BasistekstGGNet"/>
              <w:rPr>
                <w:sz w:val="22"/>
                <w:szCs w:val="22"/>
              </w:rPr>
            </w:pPr>
          </w:p>
          <w:p w:rsidR="00300F35" w:rsidRPr="00300F35" w:rsidRDefault="00300F35" w:rsidP="00300F35">
            <w:pPr>
              <w:pStyle w:val="BasistekstGGNet"/>
              <w:rPr>
                <w:sz w:val="22"/>
                <w:szCs w:val="22"/>
              </w:rPr>
            </w:pPr>
            <w:r w:rsidRPr="00300F35">
              <w:rPr>
                <w:sz w:val="22"/>
                <w:szCs w:val="22"/>
              </w:rPr>
              <w:t>Afhankelijk van het opnamedoel loopt de opnameduur van de patiënten uit van 3 maanden tot meerdere jaren.</w:t>
            </w:r>
          </w:p>
          <w:p w:rsidR="00300F35" w:rsidRPr="00300F35" w:rsidRDefault="00300F35" w:rsidP="00300F35">
            <w:pPr>
              <w:pStyle w:val="BasistekstGGNet"/>
              <w:rPr>
                <w:sz w:val="22"/>
                <w:szCs w:val="22"/>
              </w:rPr>
            </w:pPr>
          </w:p>
          <w:p w:rsidR="00300F35" w:rsidRPr="00300F35" w:rsidRDefault="00300F35" w:rsidP="00300F35">
            <w:pPr>
              <w:pStyle w:val="BasistekstGGNet"/>
              <w:rPr>
                <w:sz w:val="22"/>
                <w:szCs w:val="22"/>
              </w:rPr>
            </w:pPr>
            <w:r w:rsidRPr="00300F35">
              <w:rPr>
                <w:sz w:val="22"/>
                <w:szCs w:val="22"/>
              </w:rPr>
              <w:t xml:space="preserve">Iedere patiënt kan een beroep doen op 2 persoonlijk begeleiders (verder PB-er genoemd), hierbinnen bestaat een samenwerkingsmodel. De </w:t>
            </w:r>
            <w:proofErr w:type="spellStart"/>
            <w:r w:rsidRPr="00300F35">
              <w:rPr>
                <w:sz w:val="22"/>
                <w:szCs w:val="22"/>
              </w:rPr>
              <w:t>pb</w:t>
            </w:r>
            <w:proofErr w:type="spellEnd"/>
            <w:r w:rsidRPr="00300F35">
              <w:rPr>
                <w:sz w:val="22"/>
                <w:szCs w:val="22"/>
              </w:rPr>
              <w:t>-er inventariseert wat de behoeften van de patiënt zijn en maakt samen de zorgafspraken. Deze worden tijdens een behandelplanbespreking met behandelaar/ patiënt en PB-er geëvalueerd / besproken en zo nodig bijgesteld.</w:t>
            </w:r>
          </w:p>
          <w:p w:rsidR="00300F35" w:rsidRPr="00300F35" w:rsidRDefault="00300F35" w:rsidP="00300F35">
            <w:pPr>
              <w:pStyle w:val="BasistekstGGNet"/>
              <w:rPr>
                <w:sz w:val="22"/>
                <w:szCs w:val="22"/>
              </w:rPr>
            </w:pPr>
            <w:r w:rsidRPr="00300F35">
              <w:rPr>
                <w:sz w:val="22"/>
                <w:szCs w:val="22"/>
              </w:rPr>
              <w:t xml:space="preserve">  </w:t>
            </w:r>
          </w:p>
          <w:p w:rsidR="00300F35" w:rsidRPr="00300F35" w:rsidRDefault="00300F35" w:rsidP="00300F35">
            <w:pPr>
              <w:pStyle w:val="BasistekstGGNet"/>
              <w:rPr>
                <w:sz w:val="22"/>
                <w:szCs w:val="22"/>
              </w:rPr>
            </w:pPr>
            <w:r w:rsidRPr="00300F35">
              <w:rPr>
                <w:sz w:val="22"/>
                <w:szCs w:val="22"/>
              </w:rPr>
              <w:t>Specifieke kenmerken van team 3 zijn:</w:t>
            </w:r>
          </w:p>
          <w:p w:rsidR="00300F35" w:rsidRPr="00300F35" w:rsidRDefault="00300F35" w:rsidP="00300F35">
            <w:pPr>
              <w:pStyle w:val="BasistekstGGNet"/>
              <w:rPr>
                <w:sz w:val="22"/>
                <w:szCs w:val="22"/>
              </w:rPr>
            </w:pPr>
            <w:r>
              <w:rPr>
                <w:sz w:val="22"/>
                <w:szCs w:val="22"/>
              </w:rPr>
              <w:t xml:space="preserve">- </w:t>
            </w:r>
            <w:r w:rsidRPr="00300F35">
              <w:rPr>
                <w:sz w:val="22"/>
                <w:szCs w:val="22"/>
              </w:rPr>
              <w:t>Het zoeken naar mogelijkheden en krachten die patiënten bezitten. Daarmee ‘’de patiënt in zijn kracht zetten’’. Dit kan voor sommige patiënten al in hele kleine dingen zitten.</w:t>
            </w:r>
          </w:p>
          <w:p w:rsidR="00300F35" w:rsidRPr="00300F35" w:rsidRDefault="00300F35" w:rsidP="00300F35">
            <w:pPr>
              <w:pStyle w:val="BasistekstGGNet"/>
              <w:rPr>
                <w:sz w:val="22"/>
                <w:szCs w:val="22"/>
              </w:rPr>
            </w:pPr>
            <w:r>
              <w:rPr>
                <w:sz w:val="22"/>
                <w:szCs w:val="22"/>
              </w:rPr>
              <w:t xml:space="preserve">- </w:t>
            </w:r>
            <w:r w:rsidRPr="00300F35">
              <w:rPr>
                <w:sz w:val="22"/>
                <w:szCs w:val="22"/>
              </w:rPr>
              <w:t xml:space="preserve">Structuur voor de patiënten scheppen d.m.v. duidelijke communicatie en goed afgebakende afspraken in het team onderling. </w:t>
            </w:r>
          </w:p>
          <w:p w:rsidR="00300F35" w:rsidRPr="00300F35" w:rsidRDefault="00300F35" w:rsidP="00300F35">
            <w:pPr>
              <w:pStyle w:val="BasistekstGGNet"/>
              <w:rPr>
                <w:sz w:val="22"/>
                <w:szCs w:val="22"/>
              </w:rPr>
            </w:pPr>
            <w:r>
              <w:rPr>
                <w:sz w:val="22"/>
                <w:szCs w:val="22"/>
              </w:rPr>
              <w:t xml:space="preserve">- </w:t>
            </w:r>
            <w:r w:rsidRPr="00300F35">
              <w:rPr>
                <w:sz w:val="22"/>
                <w:szCs w:val="22"/>
              </w:rPr>
              <w:t>Herkenning en begeleiding bij problemen in prikkelverwerking, communicatie en op het gebied van weerstand tegen verandering.</w:t>
            </w:r>
          </w:p>
          <w:p w:rsidR="00300F35" w:rsidRPr="00300F35" w:rsidRDefault="00300F35" w:rsidP="00300F35">
            <w:pPr>
              <w:pStyle w:val="BasistekstGGNet"/>
              <w:rPr>
                <w:sz w:val="22"/>
                <w:szCs w:val="22"/>
              </w:rPr>
            </w:pPr>
            <w:r>
              <w:rPr>
                <w:sz w:val="22"/>
                <w:szCs w:val="22"/>
              </w:rPr>
              <w:t xml:space="preserve">- </w:t>
            </w:r>
            <w:r w:rsidRPr="00300F35">
              <w:rPr>
                <w:sz w:val="22"/>
                <w:szCs w:val="22"/>
              </w:rPr>
              <w:t>Asielfunctie voor patiënten die baat hebben bij een langdurige behandeling.</w:t>
            </w:r>
          </w:p>
          <w:p w:rsidR="00300F35" w:rsidRPr="00300F35" w:rsidRDefault="00300F35" w:rsidP="00300F35">
            <w:pPr>
              <w:pStyle w:val="BasistekstGGNet"/>
              <w:rPr>
                <w:sz w:val="22"/>
                <w:szCs w:val="22"/>
              </w:rPr>
            </w:pPr>
            <w:r>
              <w:rPr>
                <w:sz w:val="22"/>
                <w:szCs w:val="22"/>
              </w:rPr>
              <w:lastRenderedPageBreak/>
              <w:t xml:space="preserve">- </w:t>
            </w:r>
            <w:r w:rsidRPr="00300F35">
              <w:rPr>
                <w:sz w:val="22"/>
                <w:szCs w:val="22"/>
              </w:rPr>
              <w:t>Ondersteuning bij contact met behandelaar en/ of arts.</w:t>
            </w:r>
          </w:p>
          <w:p w:rsidR="00300F35" w:rsidRPr="00300F35" w:rsidRDefault="00300F35" w:rsidP="00300F35">
            <w:pPr>
              <w:pStyle w:val="BasistekstGGNet"/>
              <w:rPr>
                <w:sz w:val="22"/>
                <w:szCs w:val="22"/>
              </w:rPr>
            </w:pPr>
            <w:r>
              <w:rPr>
                <w:sz w:val="22"/>
                <w:szCs w:val="22"/>
              </w:rPr>
              <w:t xml:space="preserve">- </w:t>
            </w:r>
            <w:r w:rsidRPr="00300F35">
              <w:rPr>
                <w:sz w:val="22"/>
                <w:szCs w:val="22"/>
              </w:rPr>
              <w:t xml:space="preserve">Een passend individueel programma. </w:t>
            </w:r>
          </w:p>
          <w:p w:rsidR="00300F35" w:rsidRPr="00300F35" w:rsidRDefault="00300F35" w:rsidP="00300F35">
            <w:pPr>
              <w:pStyle w:val="BasistekstGGNet"/>
              <w:rPr>
                <w:sz w:val="22"/>
                <w:szCs w:val="22"/>
              </w:rPr>
            </w:pPr>
            <w:r>
              <w:rPr>
                <w:sz w:val="22"/>
                <w:szCs w:val="22"/>
              </w:rPr>
              <w:t xml:space="preserve">- </w:t>
            </w:r>
            <w:r w:rsidRPr="00300F35">
              <w:rPr>
                <w:sz w:val="22"/>
                <w:szCs w:val="22"/>
              </w:rPr>
              <w:t>Medicatieverstrekking/ indien nodig; toezicht bij inname.</w:t>
            </w:r>
          </w:p>
          <w:p w:rsidR="006220D2" w:rsidRPr="00300F35" w:rsidRDefault="00300F35" w:rsidP="00300F35">
            <w:pPr>
              <w:pStyle w:val="BasistekstGGNet"/>
              <w:rPr>
                <w:sz w:val="22"/>
                <w:szCs w:val="22"/>
              </w:rPr>
            </w:pPr>
            <w:r>
              <w:rPr>
                <w:sz w:val="22"/>
                <w:szCs w:val="22"/>
              </w:rPr>
              <w:t xml:space="preserve">- </w:t>
            </w:r>
            <w:r w:rsidRPr="00300F35">
              <w:rPr>
                <w:sz w:val="22"/>
                <w:szCs w:val="22"/>
              </w:rPr>
              <w:t>Monitoren somatische aspecten van de patiënt.</w:t>
            </w:r>
          </w:p>
          <w:p w:rsidR="00AC5E6A" w:rsidRPr="00300F35" w:rsidRDefault="00AC5E6A" w:rsidP="006220D2">
            <w:pPr>
              <w:pStyle w:val="BasistekstGGNet"/>
              <w:rPr>
                <w:sz w:val="22"/>
                <w:szCs w:val="22"/>
              </w:rPr>
            </w:pP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851886" w:rsidRPr="00851886" w:rsidRDefault="00851886" w:rsidP="00851886">
            <w:pPr>
              <w:pStyle w:val="BasistekstGGNet"/>
              <w:rPr>
                <w:sz w:val="22"/>
                <w:szCs w:val="22"/>
              </w:rPr>
            </w:pPr>
            <w:r w:rsidRPr="00851886">
              <w:rPr>
                <w:sz w:val="22"/>
                <w:szCs w:val="22"/>
              </w:rPr>
              <w:t>Er zijn geen vaste therapieën of activiteiten op de afdeling.</w:t>
            </w:r>
          </w:p>
          <w:p w:rsidR="00851886" w:rsidRPr="00851886" w:rsidRDefault="00851886" w:rsidP="00851886">
            <w:pPr>
              <w:pStyle w:val="BasistekstGGNet"/>
              <w:rPr>
                <w:sz w:val="22"/>
                <w:szCs w:val="22"/>
              </w:rPr>
            </w:pPr>
          </w:p>
          <w:p w:rsidR="00851886" w:rsidRPr="00851886" w:rsidRDefault="00851886" w:rsidP="00851886">
            <w:pPr>
              <w:pStyle w:val="BasistekstGGNet"/>
              <w:rPr>
                <w:sz w:val="22"/>
                <w:szCs w:val="22"/>
              </w:rPr>
            </w:pPr>
            <w:r w:rsidRPr="00851886">
              <w:rPr>
                <w:sz w:val="22"/>
                <w:szCs w:val="22"/>
              </w:rPr>
              <w:t>Er is op 2.0 een inloopontbijt van 8.00 tot 9.00, lunch is om 12.00 (in het weekend om 12.30) en avondeten is om 17.00.</w:t>
            </w:r>
          </w:p>
          <w:p w:rsidR="00851886" w:rsidRPr="00851886" w:rsidRDefault="00851886" w:rsidP="00851886">
            <w:pPr>
              <w:pStyle w:val="BasistekstGGNet"/>
              <w:rPr>
                <w:sz w:val="22"/>
                <w:szCs w:val="22"/>
              </w:rPr>
            </w:pPr>
          </w:p>
          <w:p w:rsidR="00851886" w:rsidRPr="00851886" w:rsidRDefault="00851886" w:rsidP="00851886">
            <w:pPr>
              <w:pStyle w:val="BasistekstGGNet"/>
              <w:rPr>
                <w:sz w:val="22"/>
                <w:szCs w:val="22"/>
              </w:rPr>
            </w:pPr>
            <w:r w:rsidRPr="00851886">
              <w:rPr>
                <w:sz w:val="22"/>
                <w:szCs w:val="22"/>
              </w:rPr>
              <w:t>De afdeling kent de volgende overlegvormen:</w:t>
            </w:r>
          </w:p>
          <w:p w:rsidR="00851886" w:rsidRPr="00851886" w:rsidRDefault="00851886" w:rsidP="00851886">
            <w:pPr>
              <w:pStyle w:val="BasistekstGGNet"/>
              <w:rPr>
                <w:sz w:val="22"/>
                <w:szCs w:val="22"/>
              </w:rPr>
            </w:pPr>
            <w:r>
              <w:rPr>
                <w:sz w:val="22"/>
                <w:szCs w:val="22"/>
              </w:rPr>
              <w:t xml:space="preserve">- </w:t>
            </w:r>
            <w:r w:rsidRPr="00851886">
              <w:rPr>
                <w:sz w:val="22"/>
                <w:szCs w:val="22"/>
              </w:rPr>
              <w:t>Dienstoverdracht, 3 maal per etmaal</w:t>
            </w:r>
          </w:p>
          <w:p w:rsidR="00851886" w:rsidRPr="00851886" w:rsidRDefault="00851886" w:rsidP="00851886">
            <w:pPr>
              <w:pStyle w:val="BasistekstGGNet"/>
              <w:rPr>
                <w:sz w:val="22"/>
                <w:szCs w:val="22"/>
              </w:rPr>
            </w:pPr>
            <w:r>
              <w:rPr>
                <w:sz w:val="22"/>
                <w:szCs w:val="22"/>
              </w:rPr>
              <w:t xml:space="preserve">- </w:t>
            </w:r>
            <w:r w:rsidRPr="00851886">
              <w:rPr>
                <w:sz w:val="22"/>
                <w:szCs w:val="22"/>
              </w:rPr>
              <w:t xml:space="preserve">Werkoverleg verpleegkundigen, 1 maal per 2 week </w:t>
            </w:r>
          </w:p>
          <w:p w:rsidR="00851886" w:rsidRPr="00851886" w:rsidRDefault="00851886" w:rsidP="00851886">
            <w:pPr>
              <w:pStyle w:val="BasistekstGGNet"/>
              <w:rPr>
                <w:sz w:val="22"/>
                <w:szCs w:val="22"/>
              </w:rPr>
            </w:pPr>
            <w:r>
              <w:rPr>
                <w:sz w:val="22"/>
                <w:szCs w:val="22"/>
              </w:rPr>
              <w:t xml:space="preserve">- </w:t>
            </w:r>
            <w:r w:rsidRPr="00851886">
              <w:rPr>
                <w:sz w:val="22"/>
                <w:szCs w:val="22"/>
              </w:rPr>
              <w:t>Teamoverleg, 1 maal per 6 weken</w:t>
            </w:r>
          </w:p>
          <w:p w:rsidR="00851886" w:rsidRPr="00851886" w:rsidRDefault="00851886" w:rsidP="00851886">
            <w:pPr>
              <w:pStyle w:val="BasistekstGGNet"/>
              <w:rPr>
                <w:sz w:val="22"/>
                <w:szCs w:val="22"/>
              </w:rPr>
            </w:pPr>
            <w:r>
              <w:rPr>
                <w:sz w:val="22"/>
                <w:szCs w:val="22"/>
              </w:rPr>
              <w:t xml:space="preserve">- </w:t>
            </w:r>
            <w:r w:rsidRPr="00851886">
              <w:rPr>
                <w:sz w:val="22"/>
                <w:szCs w:val="22"/>
              </w:rPr>
              <w:t xml:space="preserve">Patiëntbespreking, gemiddeld 1 maal per 3 maanden (patiënt, eventueel familie, behandelaar, </w:t>
            </w:r>
            <w:proofErr w:type="spellStart"/>
            <w:r w:rsidRPr="00851886">
              <w:rPr>
                <w:sz w:val="22"/>
                <w:szCs w:val="22"/>
              </w:rPr>
              <w:t>pb</w:t>
            </w:r>
            <w:proofErr w:type="spellEnd"/>
            <w:r w:rsidRPr="00851886">
              <w:rPr>
                <w:sz w:val="22"/>
                <w:szCs w:val="22"/>
              </w:rPr>
              <w:t>-er)</w:t>
            </w:r>
          </w:p>
          <w:p w:rsidR="00851886" w:rsidRPr="00851886" w:rsidRDefault="00851886" w:rsidP="00851886">
            <w:pPr>
              <w:pStyle w:val="BasistekstGGNet"/>
              <w:rPr>
                <w:sz w:val="22"/>
                <w:szCs w:val="22"/>
              </w:rPr>
            </w:pPr>
            <w:r>
              <w:rPr>
                <w:sz w:val="22"/>
                <w:szCs w:val="22"/>
              </w:rPr>
              <w:t xml:space="preserve">- </w:t>
            </w:r>
            <w:r w:rsidRPr="00851886">
              <w:rPr>
                <w:sz w:val="22"/>
                <w:szCs w:val="22"/>
              </w:rPr>
              <w:t>Elke maandag intervisie</w:t>
            </w:r>
          </w:p>
          <w:p w:rsidR="00851886" w:rsidRPr="00851886" w:rsidRDefault="00851886" w:rsidP="00851886">
            <w:pPr>
              <w:pStyle w:val="BasistekstGGNet"/>
              <w:rPr>
                <w:sz w:val="22"/>
                <w:szCs w:val="22"/>
              </w:rPr>
            </w:pPr>
            <w:r>
              <w:rPr>
                <w:sz w:val="22"/>
                <w:szCs w:val="22"/>
              </w:rPr>
              <w:t xml:space="preserve">- </w:t>
            </w:r>
            <w:r w:rsidRPr="00851886">
              <w:rPr>
                <w:sz w:val="22"/>
                <w:szCs w:val="22"/>
              </w:rPr>
              <w:t>Werkoverleg t.b.v. de opleiding leerling/ stagiaires, in onderling overleg</w:t>
            </w:r>
          </w:p>
          <w:p w:rsidR="00851886" w:rsidRPr="00851886" w:rsidRDefault="00851886" w:rsidP="00851886">
            <w:pPr>
              <w:pStyle w:val="BasistekstGGNet"/>
              <w:rPr>
                <w:sz w:val="22"/>
                <w:szCs w:val="22"/>
              </w:rPr>
            </w:pPr>
            <w:r>
              <w:rPr>
                <w:sz w:val="22"/>
                <w:szCs w:val="22"/>
              </w:rPr>
              <w:t xml:space="preserve">- </w:t>
            </w:r>
            <w:r w:rsidRPr="00851886">
              <w:rPr>
                <w:sz w:val="22"/>
                <w:szCs w:val="22"/>
              </w:rPr>
              <w:t>Dagelijks FACT-overleg, waarbij alle patiënten die extra zorg behoeven multidisciplinair worden besproken.</w:t>
            </w:r>
          </w:p>
          <w:p w:rsidR="00851886" w:rsidRPr="00851886" w:rsidRDefault="00851886" w:rsidP="00851886">
            <w:pPr>
              <w:pStyle w:val="BasistekstGGNet"/>
              <w:rPr>
                <w:sz w:val="22"/>
                <w:szCs w:val="22"/>
              </w:rPr>
            </w:pPr>
            <w:r>
              <w:rPr>
                <w:sz w:val="22"/>
                <w:szCs w:val="22"/>
              </w:rPr>
              <w:t xml:space="preserve">- </w:t>
            </w:r>
            <w:r w:rsidRPr="00851886">
              <w:rPr>
                <w:sz w:val="22"/>
                <w:szCs w:val="22"/>
              </w:rPr>
              <w:t>Beleidsoverleg, 1 maal per 6 maanden</w:t>
            </w:r>
          </w:p>
          <w:p w:rsidR="006220D2" w:rsidRPr="00851886" w:rsidRDefault="006220D2" w:rsidP="006220D2">
            <w:pPr>
              <w:pStyle w:val="BasistekstGGNet"/>
              <w:rPr>
                <w:sz w:val="22"/>
                <w:szCs w:val="22"/>
              </w:rPr>
            </w:pPr>
          </w:p>
          <w:p w:rsidR="00AC5E6A" w:rsidRPr="00851886" w:rsidRDefault="00AC5E6A" w:rsidP="006220D2">
            <w:pPr>
              <w:pStyle w:val="BasistekstGGNet"/>
              <w:rPr>
                <w:sz w:val="22"/>
                <w:szCs w:val="22"/>
              </w:rPr>
            </w:pPr>
          </w:p>
          <w:p w:rsidR="00AC5E6A" w:rsidRPr="00851886" w:rsidRDefault="00AC5E6A" w:rsidP="006220D2">
            <w:pPr>
              <w:pStyle w:val="BasistekstGGNet"/>
              <w:rPr>
                <w:sz w:val="22"/>
                <w:szCs w:val="22"/>
              </w:rPr>
            </w:pPr>
          </w:p>
          <w:p w:rsidR="00AC5E6A" w:rsidRPr="00851886" w:rsidRDefault="00AC5E6A" w:rsidP="006220D2">
            <w:pPr>
              <w:pStyle w:val="BasistekstGGNet"/>
              <w:rPr>
                <w:sz w:val="22"/>
                <w:szCs w:val="22"/>
              </w:rPr>
            </w:pPr>
          </w:p>
          <w:p w:rsidR="00AC5E6A" w:rsidRPr="00851886" w:rsidRDefault="00AC5E6A" w:rsidP="006220D2">
            <w:pPr>
              <w:pStyle w:val="BasistekstGGNet"/>
              <w:rPr>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lastRenderedPageBreak/>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Begeleiding (24uurs-zorg):</w:t>
            </w: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Team 3 bestaat uit 2 (zieken)verzorgende, 3 verpleegkundigen, 2 agogen, 1 senior-verpleegkundige, 2 woonondersteuners, 1 activiteitenbegeleider en 1 leerling.</w:t>
            </w:r>
          </w:p>
          <w:p w:rsidR="00741A51" w:rsidRPr="00741A51" w:rsidRDefault="00741A51" w:rsidP="00741A51">
            <w:pPr>
              <w:pStyle w:val="Koptekst"/>
              <w:rPr>
                <w:rFonts w:asciiTheme="majorHAnsi" w:hAnsiTheme="majorHAnsi"/>
                <w:sz w:val="22"/>
                <w:szCs w:val="22"/>
              </w:rPr>
            </w:pP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Ervaringsdeskundigen binnen de Meent:</w:t>
            </w: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Een ervaringsdeskundige heeft zelf ervaringen binnen de geestelijke gezondheidszorg, ofwel te maken (gehad) met een psychische stoornis. Door middel van een opleiding en trainingen, worden ervaringen ingezet, zodat anderen er mee geholpen kunnen worden.</w:t>
            </w:r>
          </w:p>
          <w:p w:rsidR="00741A51" w:rsidRPr="00741A51" w:rsidRDefault="00741A51" w:rsidP="00741A51">
            <w:pPr>
              <w:pStyle w:val="Koptekst"/>
              <w:rPr>
                <w:rFonts w:asciiTheme="majorHAnsi" w:hAnsiTheme="majorHAnsi"/>
                <w:sz w:val="22"/>
                <w:szCs w:val="22"/>
              </w:rPr>
            </w:pP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Activiteiten begeleiding:</w:t>
            </w: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Binnen de Meent hebben we 3 activiteitenbegeleiders waarvan 1 activiteitenbegeleider gekoppeld is aan team 3. Daarnaast is er op het terrein buiten de Meent een team van activiteitenbegeleiders.</w:t>
            </w:r>
          </w:p>
          <w:p w:rsidR="00741A51" w:rsidRPr="00741A51" w:rsidRDefault="00741A51" w:rsidP="00741A51">
            <w:pPr>
              <w:pStyle w:val="Koptekst"/>
              <w:rPr>
                <w:rFonts w:asciiTheme="majorHAnsi" w:hAnsiTheme="majorHAnsi"/>
                <w:sz w:val="22"/>
                <w:szCs w:val="22"/>
              </w:rPr>
            </w:pP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Behandelteam binnen de Meent:</w:t>
            </w:r>
          </w:p>
          <w:p w:rsidR="00741A51" w:rsidRPr="00741A51" w:rsidRDefault="00741A51" w:rsidP="00741A51">
            <w:pPr>
              <w:pStyle w:val="Koptekst"/>
              <w:rPr>
                <w:rFonts w:asciiTheme="majorHAnsi" w:hAnsiTheme="majorHAnsi"/>
                <w:sz w:val="22"/>
                <w:szCs w:val="22"/>
              </w:rPr>
            </w:pPr>
            <w:r w:rsidRPr="00741A51">
              <w:rPr>
                <w:rFonts w:asciiTheme="majorHAnsi" w:hAnsiTheme="majorHAnsi"/>
                <w:sz w:val="22"/>
                <w:szCs w:val="22"/>
              </w:rPr>
              <w:t>Bestaat uit 2 psychiaters, 1 algemeen arts, 3 psychologen, 4 coördinerend behandelaren (</w:t>
            </w:r>
            <w:proofErr w:type="spellStart"/>
            <w:r w:rsidRPr="00741A51">
              <w:rPr>
                <w:rFonts w:asciiTheme="majorHAnsi" w:hAnsiTheme="majorHAnsi"/>
                <w:sz w:val="22"/>
                <w:szCs w:val="22"/>
              </w:rPr>
              <w:t>cb’ers</w:t>
            </w:r>
            <w:proofErr w:type="spellEnd"/>
            <w:r w:rsidRPr="00741A51">
              <w:rPr>
                <w:rFonts w:asciiTheme="majorHAnsi" w:hAnsiTheme="majorHAnsi"/>
                <w:sz w:val="22"/>
                <w:szCs w:val="22"/>
              </w:rPr>
              <w:t>) en 2 maatschappelijk werkers.</w:t>
            </w:r>
          </w:p>
          <w:p w:rsidR="00AC5E6A" w:rsidRPr="00AC5E6A" w:rsidRDefault="00AC5E6A" w:rsidP="00AC5E6A">
            <w:pPr>
              <w:pStyle w:val="BasistekstGGNet"/>
            </w:pP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205BD7" w:rsidRPr="00205BD7" w:rsidRDefault="00205BD7" w:rsidP="00205BD7">
            <w:pPr>
              <w:pStyle w:val="Koptekst"/>
              <w:rPr>
                <w:sz w:val="22"/>
                <w:szCs w:val="22"/>
              </w:rPr>
            </w:pPr>
            <w:r w:rsidRPr="00205BD7">
              <w:rPr>
                <w:sz w:val="22"/>
                <w:szCs w:val="22"/>
              </w:rPr>
              <w:t xml:space="preserve"> Vroeg: </w:t>
            </w:r>
          </w:p>
          <w:p w:rsidR="00205BD7" w:rsidRPr="00205BD7" w:rsidRDefault="00205BD7" w:rsidP="00205BD7">
            <w:pPr>
              <w:pStyle w:val="Koptekst"/>
              <w:rPr>
                <w:sz w:val="22"/>
                <w:szCs w:val="22"/>
              </w:rPr>
            </w:pPr>
            <w:r w:rsidRPr="00205BD7">
              <w:rPr>
                <w:sz w:val="22"/>
                <w:szCs w:val="22"/>
              </w:rPr>
              <w:t xml:space="preserve">A:  07.15 – 15.45 </w:t>
            </w:r>
          </w:p>
          <w:p w:rsidR="00205BD7" w:rsidRPr="00205BD7" w:rsidRDefault="00205BD7" w:rsidP="00205BD7">
            <w:pPr>
              <w:pStyle w:val="Koptekst"/>
              <w:rPr>
                <w:sz w:val="22"/>
                <w:szCs w:val="22"/>
              </w:rPr>
            </w:pPr>
            <w:r w:rsidRPr="00205BD7">
              <w:rPr>
                <w:sz w:val="22"/>
                <w:szCs w:val="22"/>
              </w:rPr>
              <w:t>G:  07.30 – 16.00</w:t>
            </w:r>
          </w:p>
          <w:p w:rsidR="00205BD7" w:rsidRPr="00205BD7" w:rsidRDefault="00205BD7" w:rsidP="00205BD7">
            <w:pPr>
              <w:pStyle w:val="Koptekst"/>
              <w:rPr>
                <w:sz w:val="22"/>
                <w:szCs w:val="22"/>
              </w:rPr>
            </w:pPr>
            <w:r w:rsidRPr="00205BD7">
              <w:rPr>
                <w:sz w:val="22"/>
                <w:szCs w:val="22"/>
              </w:rPr>
              <w:t>B:  08.00 – 16.30</w:t>
            </w:r>
          </w:p>
          <w:p w:rsidR="00205BD7" w:rsidRPr="00205BD7" w:rsidRDefault="00205BD7" w:rsidP="00205BD7">
            <w:pPr>
              <w:pStyle w:val="Koptekst"/>
              <w:rPr>
                <w:sz w:val="22"/>
                <w:szCs w:val="22"/>
              </w:rPr>
            </w:pPr>
            <w:r w:rsidRPr="00205BD7">
              <w:rPr>
                <w:sz w:val="22"/>
                <w:szCs w:val="22"/>
              </w:rPr>
              <w:t xml:space="preserve">Laat: </w:t>
            </w:r>
          </w:p>
          <w:p w:rsidR="00205BD7" w:rsidRPr="00205BD7" w:rsidRDefault="00205BD7" w:rsidP="00205BD7">
            <w:pPr>
              <w:pStyle w:val="Koptekst"/>
              <w:rPr>
                <w:sz w:val="22"/>
                <w:szCs w:val="22"/>
              </w:rPr>
            </w:pPr>
            <w:r w:rsidRPr="00205BD7">
              <w:rPr>
                <w:sz w:val="22"/>
                <w:szCs w:val="22"/>
              </w:rPr>
              <w:t>P:  13.00 – 21.30</w:t>
            </w:r>
          </w:p>
          <w:p w:rsidR="00205BD7" w:rsidRPr="00205BD7" w:rsidRDefault="00205BD7" w:rsidP="00205BD7">
            <w:pPr>
              <w:pStyle w:val="Koptekst"/>
              <w:rPr>
                <w:sz w:val="22"/>
                <w:szCs w:val="22"/>
              </w:rPr>
            </w:pPr>
            <w:r w:rsidRPr="00205BD7">
              <w:rPr>
                <w:sz w:val="22"/>
                <w:szCs w:val="22"/>
              </w:rPr>
              <w:t>K:  13.30 – 22.00</w:t>
            </w:r>
          </w:p>
          <w:p w:rsidR="00205BD7" w:rsidRPr="00205BD7" w:rsidRDefault="00205BD7" w:rsidP="00205BD7">
            <w:pPr>
              <w:pStyle w:val="Koptekst"/>
              <w:rPr>
                <w:sz w:val="22"/>
                <w:szCs w:val="22"/>
              </w:rPr>
            </w:pPr>
            <w:r w:rsidRPr="00205BD7">
              <w:rPr>
                <w:sz w:val="22"/>
                <w:szCs w:val="22"/>
              </w:rPr>
              <w:t xml:space="preserve">L:  14.15 – 22.45 </w:t>
            </w:r>
          </w:p>
          <w:p w:rsidR="00205BD7" w:rsidRPr="00205BD7" w:rsidRDefault="00205BD7" w:rsidP="00205BD7">
            <w:pPr>
              <w:pStyle w:val="Koptekst"/>
              <w:rPr>
                <w:sz w:val="22"/>
                <w:szCs w:val="22"/>
              </w:rPr>
            </w:pPr>
            <w:r w:rsidRPr="00205BD7">
              <w:rPr>
                <w:sz w:val="22"/>
                <w:szCs w:val="22"/>
              </w:rPr>
              <w:t xml:space="preserve">Wacht: </w:t>
            </w:r>
          </w:p>
          <w:p w:rsidR="00205BD7" w:rsidRPr="00205BD7" w:rsidRDefault="00205BD7" w:rsidP="00205BD7">
            <w:pPr>
              <w:pStyle w:val="Koptekst"/>
              <w:rPr>
                <w:sz w:val="22"/>
                <w:szCs w:val="22"/>
              </w:rPr>
            </w:pPr>
            <w:r w:rsidRPr="00205BD7">
              <w:rPr>
                <w:sz w:val="22"/>
                <w:szCs w:val="22"/>
              </w:rPr>
              <w:t>W: 22.30 – 07.30</w:t>
            </w:r>
          </w:p>
          <w:p w:rsidR="00205BD7" w:rsidRPr="00205BD7" w:rsidRDefault="00205BD7" w:rsidP="00205BD7">
            <w:pPr>
              <w:pStyle w:val="Koptekst"/>
              <w:rPr>
                <w:sz w:val="22"/>
                <w:szCs w:val="22"/>
              </w:rPr>
            </w:pPr>
          </w:p>
          <w:p w:rsidR="00205BD7" w:rsidRPr="00205BD7" w:rsidRDefault="00205BD7" w:rsidP="00205BD7">
            <w:pPr>
              <w:pStyle w:val="Koptekst"/>
              <w:rPr>
                <w:sz w:val="22"/>
                <w:szCs w:val="22"/>
              </w:rPr>
            </w:pPr>
            <w:r w:rsidRPr="00205BD7">
              <w:rPr>
                <w:sz w:val="22"/>
                <w:szCs w:val="22"/>
              </w:rPr>
              <w:t>Van de leerlingen wordt verwacht dat zij alle diensten meedraaien die noodzakelijk zijn om continuïteit te bieden in de 24-uurs zorg.</w:t>
            </w:r>
          </w:p>
          <w:p w:rsidR="00205BD7" w:rsidRPr="00205BD7" w:rsidRDefault="00205BD7" w:rsidP="00205BD7">
            <w:pPr>
              <w:pStyle w:val="Koptekst"/>
              <w:rPr>
                <w:sz w:val="22"/>
                <w:szCs w:val="22"/>
              </w:rPr>
            </w:pPr>
          </w:p>
          <w:p w:rsidR="00205BD7" w:rsidRPr="00205BD7" w:rsidRDefault="00205BD7" w:rsidP="00205BD7">
            <w:pPr>
              <w:pStyle w:val="Koptekst"/>
              <w:rPr>
                <w:sz w:val="22"/>
                <w:szCs w:val="22"/>
              </w:rPr>
            </w:pPr>
            <w:r w:rsidRPr="00205BD7">
              <w:rPr>
                <w:sz w:val="22"/>
                <w:szCs w:val="22"/>
              </w:rPr>
              <w:t>Stagiaires kunnen naar eigen inzicht diensten inplannen om voor het eigen leerproces continuïteit te waarborgen. Tip: bespreek dit met je begeleider!</w:t>
            </w:r>
          </w:p>
          <w:p w:rsidR="00205BD7" w:rsidRPr="00205BD7" w:rsidRDefault="00205BD7" w:rsidP="00205BD7">
            <w:pPr>
              <w:pStyle w:val="Koptekst"/>
              <w:rPr>
                <w:sz w:val="22"/>
                <w:szCs w:val="22"/>
              </w:rPr>
            </w:pPr>
          </w:p>
          <w:p w:rsidR="00205BD7" w:rsidRPr="00205BD7" w:rsidRDefault="00205BD7" w:rsidP="00205BD7">
            <w:pPr>
              <w:pStyle w:val="Koptekst"/>
              <w:rPr>
                <w:sz w:val="22"/>
                <w:szCs w:val="22"/>
              </w:rPr>
            </w:pPr>
            <w:r w:rsidRPr="00205BD7">
              <w:rPr>
                <w:sz w:val="22"/>
                <w:szCs w:val="22"/>
              </w:rPr>
              <w:t>De afdeling kent een inwerkprogramma. Deze krijg je bij de eerste werkdag.</w:t>
            </w:r>
          </w:p>
          <w:p w:rsidR="00AC5E6A" w:rsidRPr="00205BD7" w:rsidRDefault="00AC5E6A" w:rsidP="00AC5E6A">
            <w:pPr>
              <w:pStyle w:val="BasistekstGGNet"/>
              <w:rPr>
                <w:sz w:val="22"/>
                <w:szCs w:val="22"/>
              </w:rPr>
            </w:pP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205BD7" w:rsidRPr="00205BD7" w:rsidRDefault="00205BD7" w:rsidP="00205BD7">
            <w:pPr>
              <w:rPr>
                <w:sz w:val="22"/>
                <w:szCs w:val="22"/>
              </w:rPr>
            </w:pPr>
            <w:r w:rsidRPr="00205BD7">
              <w:rPr>
                <w:sz w:val="22"/>
                <w:szCs w:val="22"/>
              </w:rPr>
              <w:t>Wat kunnen leerlingen en stagiaires verwachten van begeleiding op deze afdeling (beschrijving van leerklimaat):</w:t>
            </w:r>
          </w:p>
          <w:p w:rsidR="00205BD7" w:rsidRPr="00205BD7" w:rsidRDefault="00205BD7" w:rsidP="00205BD7">
            <w:pPr>
              <w:rPr>
                <w:sz w:val="22"/>
                <w:szCs w:val="22"/>
              </w:rPr>
            </w:pPr>
          </w:p>
          <w:p w:rsidR="00205BD7" w:rsidRPr="00205BD7" w:rsidRDefault="00205BD7" w:rsidP="00205BD7">
            <w:pPr>
              <w:rPr>
                <w:sz w:val="22"/>
                <w:szCs w:val="22"/>
              </w:rPr>
            </w:pPr>
            <w:r w:rsidRPr="00205BD7">
              <w:rPr>
                <w:sz w:val="22"/>
                <w:szCs w:val="22"/>
              </w:rPr>
              <w:t xml:space="preserve">De leerlingen/ stagiaires worden begeleid door gediplomeerde verpleegkundigen / agogen. De planning geschiedt in overleg met de planner van de afdeling. </w:t>
            </w:r>
          </w:p>
          <w:p w:rsidR="00205BD7" w:rsidRPr="00205BD7" w:rsidRDefault="00205BD7" w:rsidP="00205BD7">
            <w:pPr>
              <w:rPr>
                <w:sz w:val="22"/>
                <w:szCs w:val="22"/>
              </w:rPr>
            </w:pPr>
            <w:r w:rsidRPr="00205BD7">
              <w:rPr>
                <w:sz w:val="22"/>
                <w:szCs w:val="22"/>
              </w:rPr>
              <w:t>Leerlingen en stagiaires van de HBO-V worden begeleid door een HBO-V verpleegkundige, bekend met competentie gericht leren en met het werken met een POP/Portfolio en beroepsproducten. Voor MBO-V leerlingen en stagiaires werkt de Meent met het scheiden van begeleiden en beoordelen. De Meent heeft een aantal gecertificeerde beoordelaren.</w:t>
            </w:r>
          </w:p>
          <w:p w:rsidR="00205BD7" w:rsidRPr="00205BD7" w:rsidRDefault="00205BD7" w:rsidP="00205BD7">
            <w:pPr>
              <w:rPr>
                <w:sz w:val="22"/>
                <w:szCs w:val="22"/>
              </w:rPr>
            </w:pPr>
            <w:r w:rsidRPr="00205BD7">
              <w:rPr>
                <w:sz w:val="22"/>
                <w:szCs w:val="22"/>
              </w:rPr>
              <w:t xml:space="preserve">Bij team 3 staat ook in de begeleiding de positieve benadering voorop. Wij bieden een veilige basis om je te mogen ontwikkelen en te oefenen met situaties en of taken die jij lastig vindt. Dit door te kijken waar jouw krachten liggen en ook te kijken naar dat wat je kunt ontwikkelen Dit alles ga jij verder ontwikkelen en uitbouwen. </w:t>
            </w:r>
          </w:p>
          <w:p w:rsidR="00205BD7" w:rsidRPr="00205BD7" w:rsidRDefault="00205BD7" w:rsidP="00205BD7">
            <w:pPr>
              <w:rPr>
                <w:sz w:val="22"/>
                <w:szCs w:val="22"/>
              </w:rPr>
            </w:pPr>
          </w:p>
          <w:p w:rsidR="00205BD7" w:rsidRPr="00205BD7" w:rsidRDefault="00205BD7" w:rsidP="00205BD7">
            <w:pPr>
              <w:rPr>
                <w:sz w:val="22"/>
                <w:szCs w:val="22"/>
              </w:rPr>
            </w:pPr>
            <w:r w:rsidRPr="00205BD7">
              <w:rPr>
                <w:sz w:val="22"/>
                <w:szCs w:val="22"/>
              </w:rPr>
              <w:t>Verwachtingen van leerlingen en stagiaires om op deze specifieke afdeling te kunnen leren (beginsituatie met betrekking tot attitude/competenties/reflectievaardigheden/agressie hantering etc.):</w:t>
            </w:r>
          </w:p>
          <w:p w:rsidR="00205BD7" w:rsidRPr="00205BD7" w:rsidRDefault="00205BD7" w:rsidP="00205BD7">
            <w:pPr>
              <w:rPr>
                <w:sz w:val="22"/>
                <w:szCs w:val="22"/>
              </w:rPr>
            </w:pPr>
          </w:p>
          <w:p w:rsidR="00205BD7" w:rsidRPr="00205BD7" w:rsidRDefault="00205BD7" w:rsidP="00205BD7">
            <w:pPr>
              <w:rPr>
                <w:sz w:val="22"/>
                <w:szCs w:val="22"/>
              </w:rPr>
            </w:pPr>
            <w:r w:rsidRPr="00205BD7">
              <w:rPr>
                <w:sz w:val="22"/>
                <w:szCs w:val="22"/>
              </w:rPr>
              <w:t xml:space="preserve">Het wordt op prijs gesteld als de leerling/ stagiair vooraf aan de stage telefonisch contact opneemt met de contactpersoon van het team om zo enkele afspraken te </w:t>
            </w:r>
            <w:r w:rsidRPr="00205BD7">
              <w:rPr>
                <w:sz w:val="22"/>
                <w:szCs w:val="22"/>
              </w:rPr>
              <w:lastRenderedPageBreak/>
              <w:t>kunnen maken. Verder is contact met de planner noodzakelijk om overleg te hebben over de dienstlijst. Vanuit je opleiding zal je gedurende de eerste weken een POP/PAP gaan opstellen en deze ga je met je werkbegeleider(s) bespreken.</w:t>
            </w:r>
          </w:p>
          <w:p w:rsidR="00205BD7" w:rsidRPr="00205BD7" w:rsidRDefault="00205BD7" w:rsidP="00205BD7">
            <w:pPr>
              <w:rPr>
                <w:sz w:val="22"/>
                <w:szCs w:val="22"/>
              </w:rPr>
            </w:pPr>
          </w:p>
          <w:p w:rsidR="00B23254" w:rsidRDefault="00205BD7" w:rsidP="00205BD7">
            <w:pPr>
              <w:rPr>
                <w:sz w:val="22"/>
                <w:szCs w:val="22"/>
              </w:rPr>
            </w:pPr>
            <w:r w:rsidRPr="00205BD7">
              <w:rPr>
                <w:sz w:val="22"/>
                <w:szCs w:val="22"/>
              </w:rPr>
              <w:t>Ter voorbereiding op de leerperiode / stage is het raadzaam om, actuele literatuur te bestuderen m.b.t. de verschillende ziektebeelden en de FACT methodiek binnen de afdeling. Verder is het belangrijk op de hoogte te zijn van reflectiemethoden binnen de GGZ.</w:t>
            </w:r>
          </w:p>
          <w:p w:rsidR="00AC5E6A" w:rsidRDefault="00AC5E6A" w:rsidP="00AC5E6A">
            <w:pPr>
              <w:pStyle w:val="BasistekstGGNet"/>
            </w:pPr>
          </w:p>
          <w:p w:rsidR="00AC5E6A" w:rsidRPr="00AC5E6A" w:rsidRDefault="00AC5E6A" w:rsidP="00AC5E6A">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6220D2" w:rsidRPr="00902049" w:rsidTr="009B5A2C">
        <w:trPr>
          <w:trHeight w:val="96"/>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61"/>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97"/>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75"/>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5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6220D2" w:rsidRPr="00902049" w:rsidRDefault="006220D2" w:rsidP="006220D2">
            <w:pPr>
              <w:rPr>
                <w:rFonts w:asciiTheme="majorHAnsi" w:hAnsiTheme="majorHAnsi"/>
                <w:sz w:val="22"/>
                <w:szCs w:val="22"/>
              </w:rPr>
            </w:pPr>
          </w:p>
        </w:tc>
        <w:tc>
          <w:tcPr>
            <w:tcW w:w="850" w:type="dxa"/>
            <w:vMerge/>
            <w:shd w:val="clear" w:color="auto" w:fill="auto"/>
          </w:tcPr>
          <w:p w:rsidR="006220D2" w:rsidRPr="006165C6" w:rsidRDefault="006220D2" w:rsidP="006220D2">
            <w:pPr>
              <w:rPr>
                <w:rFonts w:asciiTheme="majorHAnsi" w:hAnsiTheme="majorHAnsi"/>
                <w:b/>
                <w:sz w:val="22"/>
                <w:szCs w:val="22"/>
              </w:rPr>
            </w:pPr>
          </w:p>
        </w:tc>
        <w:tc>
          <w:tcPr>
            <w:tcW w:w="899" w:type="dxa"/>
            <w:vMerge/>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90"/>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 xml:space="preserve">Incidenteel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6220D2" w:rsidRPr="006165C6" w:rsidRDefault="00455DF2" w:rsidP="006220D2">
            <w:pPr>
              <w:rPr>
                <w:rFonts w:asciiTheme="majorHAnsi" w:hAnsiTheme="majorHAnsi"/>
                <w:b/>
                <w:sz w:val="22"/>
                <w:szCs w:val="22"/>
              </w:rPr>
            </w:pPr>
            <w:r>
              <w:rPr>
                <w:rFonts w:asciiTheme="majorHAnsi" w:hAnsiTheme="majorHAnsi"/>
                <w:b/>
                <w:sz w:val="22"/>
                <w:szCs w:val="22"/>
              </w:rPr>
              <w:t xml:space="preserve">Incidenteel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FFFFFF"/>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 xml:space="preserve">X zeer incidenteel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375"/>
        </w:trPr>
        <w:tc>
          <w:tcPr>
            <w:tcW w:w="1555" w:type="dxa"/>
            <w:vMerge w:val="restart"/>
            <w:shd w:val="clear" w:color="auto" w:fill="auto"/>
          </w:tcPr>
          <w:p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55"/>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450"/>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B2E7D" w:rsidRPr="006165C6" w:rsidRDefault="007529A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B1-K1-W10</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345"/>
        </w:trPr>
        <w:tc>
          <w:tcPr>
            <w:tcW w:w="1555" w:type="dxa"/>
            <w:vMerge w:val="restart"/>
            <w:shd w:val="clear" w:color="auto" w:fill="auto"/>
          </w:tcPr>
          <w:p w:rsidR="00EB2E7D" w:rsidRPr="00902049" w:rsidRDefault="00EB2E7D" w:rsidP="00EB2E7D">
            <w:pPr>
              <w:rPr>
                <w:sz w:val="22"/>
                <w:szCs w:val="22"/>
              </w:rPr>
            </w:pPr>
          </w:p>
        </w:tc>
        <w:tc>
          <w:tcPr>
            <w:tcW w:w="2932" w:type="dxa"/>
            <w:vMerge w:val="restart"/>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05"/>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 xml:space="preserve">X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FFFFFF"/>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B1-K2-W3</w:t>
            </w:r>
          </w:p>
        </w:tc>
        <w:tc>
          <w:tcPr>
            <w:tcW w:w="2932" w:type="dxa"/>
            <w:shd w:val="clear" w:color="auto" w:fill="auto"/>
          </w:tcPr>
          <w:p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P3-K1-W1</w:t>
            </w:r>
          </w:p>
          <w:p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490"/>
        </w:trPr>
        <w:tc>
          <w:tcPr>
            <w:tcW w:w="1555" w:type="dxa"/>
            <w:shd w:val="clear" w:color="auto" w:fill="auto"/>
          </w:tcPr>
          <w:p w:rsidR="00EB2E7D" w:rsidRPr="00902049" w:rsidRDefault="00EB2E7D" w:rsidP="00EB2E7D">
            <w:pPr>
              <w:rPr>
                <w:b/>
                <w:sz w:val="22"/>
                <w:szCs w:val="22"/>
              </w:rPr>
            </w:pPr>
            <w:r w:rsidRPr="00902049">
              <w:rPr>
                <w:b/>
                <w:sz w:val="22"/>
                <w:szCs w:val="22"/>
              </w:rPr>
              <w:t>P3-K1-W2</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EB2E7D" w:rsidRPr="006165C6" w:rsidRDefault="00455DF2" w:rsidP="007529AC">
            <w:pPr>
              <w:rPr>
                <w:rFonts w:asciiTheme="majorHAnsi" w:hAnsiTheme="majorHAnsi"/>
                <w:b/>
                <w:sz w:val="22"/>
                <w:szCs w:val="22"/>
              </w:rPr>
            </w:pPr>
            <w:r>
              <w:rPr>
                <w:rFonts w:asciiTheme="majorHAnsi" w:hAnsiTheme="majorHAnsi"/>
                <w:b/>
                <w:sz w:val="22"/>
                <w:szCs w:val="22"/>
              </w:rPr>
              <w:t>X</w:t>
            </w:r>
            <w:r w:rsidR="007529AC">
              <w:rPr>
                <w:rFonts w:asciiTheme="majorHAnsi" w:hAnsiTheme="majorHAnsi"/>
                <w:b/>
                <w:sz w:val="22"/>
                <w:szCs w:val="22"/>
              </w:rPr>
              <w:t xml:space="preserve"> </w:t>
            </w:r>
            <w:r>
              <w:rPr>
                <w:rFonts w:asciiTheme="majorHAnsi" w:hAnsiTheme="majorHAnsi"/>
                <w:b/>
                <w:sz w:val="22"/>
                <w:szCs w:val="22"/>
              </w:rPr>
              <w:t xml:space="preserve">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P3-K1-W3</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EB2E7D" w:rsidRPr="006165C6" w:rsidRDefault="00455DF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P2-K1-W1</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lastRenderedPageBreak/>
              <w:t>P2-K1-W2</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P2-K1-W3</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161316" w:rsidRPr="002049D3" w:rsidRDefault="002049D3" w:rsidP="00741551">
            <w:pPr>
              <w:pStyle w:val="BasistekstGGNet"/>
              <w:spacing w:line="240" w:lineRule="auto"/>
              <w:rPr>
                <w:rFonts w:asciiTheme="majorHAnsi" w:hAnsiTheme="majorHAnsi"/>
                <w:sz w:val="22"/>
                <w:szCs w:val="22"/>
              </w:rPr>
            </w:pPr>
            <w:r w:rsidRPr="002049D3">
              <w:rPr>
                <w:rFonts w:asciiTheme="majorHAnsi" w:hAnsiTheme="majorHAnsi"/>
                <w:sz w:val="22"/>
                <w:szCs w:val="22"/>
              </w:rPr>
              <w:t>De rol van zorgverlener komt voor op onze afdeling team 3. Samen met andere disciplines is er overleg over patiënten. Aan de hand van het behandelplan wordt er een verpleegplan met doelen opgesteld. Zover mogelijk doen we dit samen met de patiënt. We werken in het team met persoonlijk begeleiders wie de taken voor een specifieke zorgvrager coördineren en uitvoeren. Wanneer er bijzonderheden zijn wordt een patiënt op het FACT-bord gezet en besproken.</w:t>
            </w:r>
          </w:p>
          <w:p w:rsidR="00B24F8E" w:rsidRPr="002049D3" w:rsidRDefault="00B24F8E" w:rsidP="00741551">
            <w:pPr>
              <w:pStyle w:val="BasistekstGGNet"/>
              <w:spacing w:line="240" w:lineRule="auto"/>
              <w:rPr>
                <w:rFonts w:asciiTheme="majorHAnsi" w:hAnsiTheme="majorHAns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E535F6" w:rsidRPr="002049D3" w:rsidRDefault="00E535F6" w:rsidP="00741551">
            <w:pPr>
              <w:pStyle w:val="BasistekstGGNet"/>
              <w:spacing w:line="240" w:lineRule="auto"/>
              <w:rPr>
                <w:rFonts w:asciiTheme="majorHAnsi" w:hAnsiTheme="majorHAnsi"/>
                <w:b/>
                <w:i/>
                <w:sz w:val="22"/>
                <w:szCs w:val="22"/>
              </w:rPr>
            </w:pPr>
          </w:p>
          <w:p w:rsidR="00E535F6" w:rsidRPr="002049D3" w:rsidRDefault="00E535F6" w:rsidP="00741551">
            <w:pPr>
              <w:pStyle w:val="BasistekstGGNet"/>
              <w:spacing w:line="240" w:lineRule="auto"/>
              <w:rPr>
                <w:rFonts w:asciiTheme="majorHAnsi" w:hAnsiTheme="majorHAnsi"/>
                <w:b/>
                <w:i/>
                <w:sz w:val="22"/>
                <w:szCs w:val="22"/>
              </w:rPr>
            </w:pPr>
          </w:p>
          <w:p w:rsidR="00E535F6" w:rsidRPr="002049D3" w:rsidRDefault="00E535F6" w:rsidP="00741551">
            <w:pPr>
              <w:pStyle w:val="BasistekstGGNet"/>
              <w:spacing w:line="240" w:lineRule="auto"/>
              <w:rPr>
                <w:rFonts w:asciiTheme="majorHAnsi" w:hAnsiTheme="majorHAnsi"/>
                <w:b/>
                <w:i/>
                <w:sz w:val="22"/>
                <w:szCs w:val="22"/>
              </w:rPr>
            </w:pPr>
          </w:p>
          <w:p w:rsidR="00E535F6" w:rsidRPr="002049D3" w:rsidRDefault="00E535F6" w:rsidP="00741551">
            <w:pPr>
              <w:pStyle w:val="BasistekstGGNet"/>
              <w:spacing w:line="240" w:lineRule="auto"/>
              <w:rPr>
                <w:rFonts w:asciiTheme="majorHAnsi" w:hAnsiTheme="majorHAnsi"/>
                <w:b/>
                <w:i/>
                <w:sz w:val="22"/>
                <w:szCs w:val="22"/>
              </w:rPr>
            </w:pPr>
          </w:p>
          <w:p w:rsidR="00E535F6" w:rsidRPr="002049D3" w:rsidRDefault="00E535F6"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p w:rsidR="00B24F8E" w:rsidRPr="002049D3" w:rsidRDefault="00B24F8E" w:rsidP="00741551">
            <w:pPr>
              <w:pStyle w:val="BasistekstGGNet"/>
              <w:spacing w:line="240" w:lineRule="auto"/>
              <w:rPr>
                <w:rFonts w:asciiTheme="majorHAnsi" w:hAnsiTheme="majorHAnsi"/>
                <w:b/>
                <w:i/>
                <w:sz w:val="22"/>
                <w:szCs w:val="22"/>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2049D3" w:rsidRPr="002049D3" w:rsidRDefault="002049D3" w:rsidP="002049D3">
            <w:pPr>
              <w:rPr>
                <w:rFonts w:asciiTheme="majorHAnsi" w:hAnsiTheme="majorHAnsi"/>
                <w:sz w:val="22"/>
                <w:szCs w:val="22"/>
              </w:rPr>
            </w:pPr>
            <w:r w:rsidRPr="002049D3">
              <w:rPr>
                <w:rFonts w:asciiTheme="majorHAnsi" w:hAnsiTheme="majorHAnsi"/>
                <w:sz w:val="22"/>
                <w:szCs w:val="22"/>
              </w:rPr>
              <w:t>Patiënten krijgen binnen het werkveld GGZ natuurlijk de nodige persoonsgerichte begeleiding op eigen niveau. Dit kan in een informeel moment zijn of tijdens een contactmoment. Je begeleidt, coacht, ondersteunt en motiveert de patiënt in zijn of haar zorgvragen. Bovenstaande rollen kunnen dus allemaal voor komen. EHealth kan ingezet worden; voorbeeld voorlichtingsfilmpje ter ondersteuning en als uitleg bij de zorg voor de patiënt.</w:t>
            </w:r>
          </w:p>
          <w:p w:rsidR="00D52AF6" w:rsidRPr="002049D3" w:rsidRDefault="00D52AF6" w:rsidP="00741551">
            <w:pPr>
              <w:pStyle w:val="BasistekstGGNet"/>
              <w:spacing w:line="240" w:lineRule="auto"/>
              <w:rPr>
                <w:rFonts w:asciiTheme="majorHAnsi" w:hAnsiTheme="majorHAnsi"/>
                <w:sz w:val="22"/>
                <w:szCs w:val="22"/>
              </w:rPr>
            </w:pPr>
          </w:p>
          <w:p w:rsidR="00D52AF6" w:rsidRPr="002049D3" w:rsidRDefault="00D52AF6"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6D7BA7" w:rsidRPr="002049D3" w:rsidRDefault="006D7BA7"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p w:rsidR="00AD2CDD" w:rsidRPr="002049D3" w:rsidRDefault="00AD2CDD" w:rsidP="00741551">
            <w:pPr>
              <w:pStyle w:val="BasistekstGGNet"/>
              <w:spacing w:line="240" w:lineRule="auto"/>
              <w:rPr>
                <w:rFonts w:asciiTheme="majorHAnsi" w:hAnsiTheme="majorHAnsi"/>
                <w:b/>
                <w:i/>
                <w:sz w:val="22"/>
                <w:szCs w:val="22"/>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 xml:space="preserve">Bv. Contact met familieleden,  naasten, </w:t>
            </w:r>
            <w:proofErr w:type="spellStart"/>
            <w:r w:rsidRPr="002049D3">
              <w:rPr>
                <w:rFonts w:asciiTheme="majorHAnsi" w:hAnsiTheme="majorHAnsi"/>
                <w:sz w:val="22"/>
                <w:szCs w:val="22"/>
              </w:rPr>
              <w:t>bewindvoering</w:t>
            </w:r>
            <w:proofErr w:type="spellEnd"/>
            <w:r w:rsidRPr="002049D3">
              <w:rPr>
                <w:rFonts w:asciiTheme="majorHAnsi" w:hAnsiTheme="majorHAnsi"/>
                <w:sz w:val="22"/>
                <w:szCs w:val="22"/>
              </w:rPr>
              <w:t>, mentor, curator.</w:t>
            </w:r>
          </w:p>
          <w:p w:rsidR="002049D3" w:rsidRPr="002049D3" w:rsidRDefault="002049D3" w:rsidP="002049D3">
            <w:pPr>
              <w:pStyle w:val="BasistekstGGNet"/>
              <w:spacing w:line="240" w:lineRule="auto"/>
              <w:rPr>
                <w:rFonts w:asciiTheme="majorHAnsi" w:hAnsiTheme="majorHAnsi"/>
                <w:sz w:val="22"/>
                <w:szCs w:val="22"/>
              </w:rPr>
            </w:pPr>
          </w:p>
          <w:p w:rsidR="002049D3" w:rsidRPr="002049D3" w:rsidRDefault="002049D3" w:rsidP="002049D3">
            <w:pPr>
              <w:pStyle w:val="BasistekstGGNet"/>
              <w:spacing w:line="240" w:lineRule="auto"/>
              <w:rPr>
                <w:rFonts w:asciiTheme="majorHAnsi" w:hAnsiTheme="majorHAnsi"/>
                <w:sz w:val="22"/>
                <w:szCs w:val="22"/>
              </w:rPr>
            </w:pPr>
          </w:p>
          <w:p w:rsidR="006937A8" w:rsidRPr="002049D3" w:rsidRDefault="006937A8" w:rsidP="00741551">
            <w:pPr>
              <w:pStyle w:val="BasistekstGGNet"/>
              <w:spacing w:line="240" w:lineRule="auto"/>
              <w:rPr>
                <w:rFonts w:asciiTheme="majorHAnsi" w:hAnsiTheme="majorHAnsi"/>
                <w:sz w:val="22"/>
                <w:szCs w:val="22"/>
              </w:rPr>
            </w:pPr>
          </w:p>
          <w:p w:rsidR="006D7BA7" w:rsidRPr="002049D3" w:rsidRDefault="006D7BA7" w:rsidP="00741551">
            <w:pPr>
              <w:pStyle w:val="BasistekstGGNet"/>
              <w:spacing w:line="240" w:lineRule="auto"/>
              <w:rPr>
                <w:rFonts w:asciiTheme="majorHAnsi" w:hAnsiTheme="majorHAnsi"/>
                <w:sz w:val="22"/>
                <w:szCs w:val="22"/>
              </w:rPr>
            </w:pPr>
          </w:p>
          <w:p w:rsidR="006D7BA7" w:rsidRPr="002049D3" w:rsidRDefault="006D7BA7" w:rsidP="00741551">
            <w:pPr>
              <w:pStyle w:val="BasistekstGGNet"/>
              <w:spacing w:line="240" w:lineRule="auto"/>
              <w:rPr>
                <w:rFonts w:asciiTheme="majorHAnsi" w:hAnsiTheme="majorHAnsi"/>
                <w:sz w:val="22"/>
                <w:szCs w:val="22"/>
              </w:rPr>
            </w:pPr>
          </w:p>
          <w:p w:rsidR="006937A8" w:rsidRPr="002049D3" w:rsidRDefault="006937A8" w:rsidP="00741551">
            <w:pPr>
              <w:pStyle w:val="BasistekstGGNet"/>
              <w:spacing w:line="240" w:lineRule="auto"/>
              <w:rPr>
                <w:rFonts w:asciiTheme="majorHAnsi" w:hAnsiTheme="majorHAnsi"/>
                <w:sz w:val="22"/>
                <w:szCs w:val="22"/>
              </w:rPr>
            </w:pPr>
          </w:p>
          <w:p w:rsidR="00C108F4" w:rsidRPr="002049D3" w:rsidRDefault="00C108F4" w:rsidP="00741551">
            <w:pPr>
              <w:pStyle w:val="BasistekstGGNet"/>
              <w:spacing w:line="240" w:lineRule="auto"/>
              <w:rPr>
                <w:rFonts w:asciiTheme="majorHAnsi" w:hAnsiTheme="majorHAns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2221C4" w:rsidRPr="002049D3" w:rsidRDefault="002049D3" w:rsidP="00EB2E7D">
            <w:pPr>
              <w:pStyle w:val="BasistekstGGNet"/>
              <w:spacing w:line="240" w:lineRule="auto"/>
              <w:rPr>
                <w:rFonts w:asciiTheme="majorHAnsi" w:hAnsiTheme="majorHAnsi"/>
                <w:sz w:val="22"/>
                <w:szCs w:val="22"/>
              </w:rPr>
            </w:pPr>
            <w:r w:rsidRPr="002049D3">
              <w:rPr>
                <w:rFonts w:asciiTheme="majorHAnsi" w:hAnsiTheme="majorHAnsi"/>
                <w:sz w:val="22"/>
                <w:szCs w:val="22"/>
              </w:rPr>
              <w:t>Collegiaal overleg tijdens overdracht, vergaderingen, intervisie.</w:t>
            </w: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Health4you</w:t>
            </w:r>
          </w:p>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Individuele begeleiding</w:t>
            </w:r>
          </w:p>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Klinische les aan  personeel</w:t>
            </w:r>
          </w:p>
          <w:p w:rsidR="002049D3" w:rsidRPr="002049D3" w:rsidRDefault="002049D3" w:rsidP="002049D3">
            <w:pPr>
              <w:pStyle w:val="BasistekstGGNet"/>
              <w:spacing w:line="240" w:lineRule="auto"/>
              <w:rPr>
                <w:rFonts w:asciiTheme="majorHAnsi" w:hAnsiTheme="majorHAnsi"/>
                <w:b/>
                <w:i/>
                <w:sz w:val="22"/>
                <w:szCs w:val="22"/>
                <w:u w:val="single"/>
              </w:rPr>
            </w:pPr>
          </w:p>
          <w:p w:rsidR="002049D3" w:rsidRPr="002049D3" w:rsidRDefault="002049D3" w:rsidP="002049D3">
            <w:pPr>
              <w:pStyle w:val="BasistekstGGNet"/>
              <w:spacing w:line="240" w:lineRule="auto"/>
              <w:rPr>
                <w:rFonts w:asciiTheme="majorHAnsi" w:hAnsiTheme="majorHAnsi"/>
                <w:b/>
                <w:i/>
                <w:sz w:val="22"/>
                <w:szCs w:val="22"/>
                <w:u w:val="single"/>
              </w:rPr>
            </w:pPr>
          </w:p>
          <w:p w:rsidR="002049D3" w:rsidRPr="002049D3" w:rsidRDefault="002049D3" w:rsidP="002049D3">
            <w:pPr>
              <w:pStyle w:val="BasistekstGGNet"/>
              <w:spacing w:line="240" w:lineRule="auto"/>
              <w:rPr>
                <w:rFonts w:asciiTheme="majorHAnsi" w:hAnsiTheme="majorHAnsi"/>
                <w:b/>
                <w:i/>
                <w:sz w:val="22"/>
                <w:szCs w:val="22"/>
                <w:u w:val="single"/>
              </w:rPr>
            </w:pPr>
          </w:p>
          <w:p w:rsidR="002049D3" w:rsidRPr="002049D3" w:rsidRDefault="002049D3" w:rsidP="002049D3">
            <w:pPr>
              <w:pStyle w:val="BasistekstGGNet"/>
              <w:spacing w:line="240" w:lineRule="auto"/>
              <w:rPr>
                <w:rFonts w:asciiTheme="majorHAnsi" w:hAnsiTheme="majorHAnsi"/>
                <w:b/>
                <w:i/>
                <w:sz w:val="22"/>
                <w:szCs w:val="22"/>
                <w:u w:val="single"/>
              </w:rPr>
            </w:pPr>
          </w:p>
          <w:p w:rsidR="002049D3" w:rsidRPr="002049D3" w:rsidRDefault="002049D3" w:rsidP="002049D3">
            <w:pPr>
              <w:pStyle w:val="BasistekstGGNet"/>
              <w:spacing w:line="240" w:lineRule="auto"/>
              <w:rPr>
                <w:rFonts w:asciiTheme="majorHAnsi" w:hAnsiTheme="majorHAnsi"/>
                <w:b/>
                <w:i/>
                <w:sz w:val="22"/>
                <w:szCs w:val="22"/>
                <w:u w:val="single"/>
              </w:rPr>
            </w:pPr>
          </w:p>
          <w:p w:rsidR="002049D3" w:rsidRPr="002049D3" w:rsidRDefault="002049D3" w:rsidP="002049D3">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6D7BA7" w:rsidRDefault="006D7BA7"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Persoonlijk begeleiderschap</w:t>
            </w:r>
          </w:p>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Ochtendrapport met andere disciplines</w:t>
            </w:r>
          </w:p>
          <w:p w:rsidR="002049D3" w:rsidRPr="002049D3" w:rsidRDefault="002049D3" w:rsidP="002049D3">
            <w:pPr>
              <w:pStyle w:val="BasistekstGGNet"/>
              <w:spacing w:line="240" w:lineRule="auto"/>
              <w:rPr>
                <w:rFonts w:asciiTheme="majorHAnsi" w:hAnsiTheme="majorHAnsi"/>
                <w:sz w:val="22"/>
                <w:szCs w:val="22"/>
              </w:rPr>
            </w:pPr>
            <w:r w:rsidRPr="002049D3">
              <w:rPr>
                <w:rFonts w:asciiTheme="majorHAnsi" w:hAnsiTheme="majorHAnsi"/>
                <w:sz w:val="22"/>
                <w:szCs w:val="22"/>
              </w:rPr>
              <w:t xml:space="preserve">Gesprekken met patiënt en/of behandelaar, maatschappelijk werk, huisarts </w:t>
            </w:r>
            <w:proofErr w:type="spellStart"/>
            <w:r w:rsidRPr="002049D3">
              <w:rPr>
                <w:rFonts w:asciiTheme="majorHAnsi" w:hAnsiTheme="majorHAnsi"/>
                <w:sz w:val="22"/>
                <w:szCs w:val="22"/>
              </w:rPr>
              <w:t>etc</w:t>
            </w:r>
            <w:proofErr w:type="spellEnd"/>
          </w:p>
          <w:p w:rsidR="002049D3" w:rsidRPr="002049D3" w:rsidRDefault="002049D3" w:rsidP="002049D3">
            <w:pPr>
              <w:pStyle w:val="BasistekstGGNet"/>
              <w:spacing w:line="240" w:lineRule="auto"/>
              <w:rPr>
                <w:rFonts w:asciiTheme="majorHAnsi" w:hAnsiTheme="majorHAnsi"/>
                <w:sz w:val="22"/>
                <w:szCs w:val="22"/>
              </w:rPr>
            </w:pPr>
          </w:p>
          <w:p w:rsidR="002049D3" w:rsidRPr="002049D3" w:rsidRDefault="002049D3" w:rsidP="002049D3">
            <w:pPr>
              <w:pStyle w:val="BasistekstGGNet"/>
              <w:spacing w:line="240" w:lineRule="auto"/>
              <w:rPr>
                <w:rFonts w:asciiTheme="majorHAnsi" w:hAnsiTheme="majorHAnsi"/>
                <w:sz w:val="22"/>
                <w:szCs w:val="22"/>
              </w:rPr>
            </w:pPr>
          </w:p>
          <w:p w:rsidR="002049D3" w:rsidRPr="002049D3" w:rsidRDefault="002049D3" w:rsidP="002049D3">
            <w:pPr>
              <w:pStyle w:val="BasistekstGGNet"/>
              <w:spacing w:line="240" w:lineRule="auto"/>
              <w:rPr>
                <w:rFonts w:asciiTheme="majorHAnsi" w:hAnsiTheme="majorHAnsi"/>
                <w:sz w:val="22"/>
                <w:szCs w:val="22"/>
              </w:rPr>
            </w:pPr>
          </w:p>
          <w:p w:rsidR="002049D3" w:rsidRPr="002049D3" w:rsidRDefault="002049D3" w:rsidP="002049D3">
            <w:pPr>
              <w:pStyle w:val="BasistekstGGNet"/>
              <w:spacing w:line="240" w:lineRule="auto"/>
              <w:rPr>
                <w:rFonts w:asciiTheme="majorHAnsi" w:hAnsiTheme="majorHAnsi"/>
                <w:sz w:val="22"/>
                <w:szCs w:val="22"/>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2049D3" w:rsidRPr="002049D3" w:rsidRDefault="002049D3" w:rsidP="002049D3">
            <w:pPr>
              <w:pStyle w:val="BasistekstGGNet"/>
              <w:spacing w:line="240" w:lineRule="auto"/>
              <w:rPr>
                <w:sz w:val="22"/>
                <w:szCs w:val="22"/>
              </w:rPr>
            </w:pPr>
            <w:r w:rsidRPr="002049D3">
              <w:rPr>
                <w:sz w:val="22"/>
                <w:szCs w:val="22"/>
              </w:rPr>
              <w:t xml:space="preserve">Dit is mogelijk. Zie ook eerdere opmerkingen </w:t>
            </w:r>
          </w:p>
          <w:p w:rsidR="00BC5B93" w:rsidRPr="002049D3" w:rsidRDefault="00BC5B93" w:rsidP="00EB2E7D">
            <w:pPr>
              <w:pStyle w:val="BasistekstGGNet"/>
              <w:spacing w:line="240" w:lineRule="auto"/>
              <w:rPr>
                <w:rFonts w:asciiTheme="majorHAnsi" w:hAnsiTheme="majorHAnsi"/>
                <w:sz w:val="22"/>
                <w:szCs w:val="22"/>
              </w:rPr>
            </w:pPr>
          </w:p>
          <w:p w:rsidR="00BC5B93" w:rsidRDefault="00BC5B93" w:rsidP="00EB2E7D">
            <w:pPr>
              <w:pStyle w:val="BasistekstGGNet"/>
              <w:spacing w:line="240" w:lineRule="auto"/>
              <w:rPr>
                <w:rFonts w:asciiTheme="majorHAnsi" w:hAnsiTheme="majorHAnsi"/>
                <w:sz w:val="22"/>
                <w:szCs w:val="22"/>
              </w:rPr>
            </w:pPr>
          </w:p>
          <w:p w:rsidR="002049D3" w:rsidRDefault="002049D3" w:rsidP="00EB2E7D">
            <w:pPr>
              <w:pStyle w:val="BasistekstGGNet"/>
              <w:spacing w:line="240" w:lineRule="auto"/>
              <w:rPr>
                <w:rFonts w:asciiTheme="majorHAnsi" w:hAnsiTheme="majorHAnsi"/>
                <w:sz w:val="22"/>
                <w:szCs w:val="22"/>
              </w:rPr>
            </w:pPr>
          </w:p>
          <w:p w:rsidR="002049D3" w:rsidRDefault="002049D3" w:rsidP="00EB2E7D">
            <w:pPr>
              <w:pStyle w:val="BasistekstGGNet"/>
              <w:spacing w:line="240" w:lineRule="auto"/>
              <w:rPr>
                <w:rFonts w:asciiTheme="majorHAnsi" w:hAnsiTheme="majorHAnsi"/>
                <w:sz w:val="22"/>
                <w:szCs w:val="22"/>
              </w:rPr>
            </w:pPr>
          </w:p>
          <w:p w:rsidR="002049D3" w:rsidRPr="002049D3" w:rsidRDefault="002049D3" w:rsidP="00EB2E7D">
            <w:pPr>
              <w:pStyle w:val="BasistekstGGNet"/>
              <w:spacing w:line="240" w:lineRule="auto"/>
              <w:rPr>
                <w:rFonts w:asciiTheme="majorHAnsi" w:hAnsiTheme="majorHAnsi"/>
                <w:sz w:val="22"/>
                <w:szCs w:val="22"/>
              </w:rPr>
            </w:pPr>
          </w:p>
          <w:p w:rsidR="00BC5B93" w:rsidRPr="002049D3" w:rsidRDefault="00BC5B93" w:rsidP="00EB2E7D">
            <w:pPr>
              <w:pStyle w:val="BasistekstGGNet"/>
              <w:spacing w:line="240" w:lineRule="auto"/>
              <w:rPr>
                <w:rFonts w:asciiTheme="majorHAnsi" w:hAnsiTheme="majorHAnsi"/>
                <w:sz w:val="22"/>
                <w:szCs w:val="22"/>
              </w:rPr>
            </w:pPr>
          </w:p>
          <w:p w:rsidR="00BC5B93" w:rsidRPr="002049D3" w:rsidRDefault="00BC5B93" w:rsidP="00EB2E7D">
            <w:pPr>
              <w:pStyle w:val="BasistekstGGNet"/>
              <w:spacing w:line="240" w:lineRule="auto"/>
              <w:rPr>
                <w:rFonts w:asciiTheme="majorHAnsi" w:hAnsiTheme="majorHAnsi"/>
                <w:sz w:val="22"/>
                <w:szCs w:val="22"/>
              </w:rPr>
            </w:pPr>
          </w:p>
        </w:tc>
      </w:tr>
    </w:tbl>
    <w:p w:rsidR="00BC5B93" w:rsidRDefault="00BC5B93" w:rsidP="00D67CCE">
      <w:pPr>
        <w:pStyle w:val="BasistekstGGNet"/>
      </w:pPr>
    </w:p>
    <w:p w:rsidR="00ED752F" w:rsidRDefault="00ED752F" w:rsidP="00D67CCE">
      <w:pPr>
        <w:pStyle w:val="BasistekstGGNet"/>
      </w:pPr>
      <w:bookmarkStart w:id="0" w:name="_GoBack"/>
      <w:bookmarkEnd w:id="0"/>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A164B7">
      <w:rPr>
        <w:noProof/>
      </w:rPr>
      <w:t>20</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68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3284"/>
    <w:rsid w:val="002049D3"/>
    <w:rsid w:val="0020548B"/>
    <w:rsid w:val="00205BD7"/>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0F35"/>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5DF2"/>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0F40"/>
    <w:rsid w:val="00741551"/>
    <w:rsid w:val="007417BD"/>
    <w:rsid w:val="00741A51"/>
    <w:rsid w:val="00743326"/>
    <w:rsid w:val="00750733"/>
    <w:rsid w:val="00750780"/>
    <w:rsid w:val="007525D1"/>
    <w:rsid w:val="00752725"/>
    <w:rsid w:val="007529AC"/>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1886"/>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46219"/>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164B7"/>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132C"/>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D34D-8058-4804-86E8-C2E9A433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3288</Words>
  <Characters>21293</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13</cp:revision>
  <cp:lastPrinted>2019-05-07T12:39:00Z</cp:lastPrinted>
  <dcterms:created xsi:type="dcterms:W3CDTF">2020-01-27T13:14:00Z</dcterms:created>
  <dcterms:modified xsi:type="dcterms:W3CDTF">2020-01-30T14:27:00Z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