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7D969ACE" w14:textId="77777777" w:rsidTr="00E477A5">
        <w:tc>
          <w:tcPr>
            <w:tcW w:w="9209" w:type="dxa"/>
            <w:shd w:val="clear" w:color="auto" w:fill="A2DADB" w:themeFill="accent1" w:themeFillTint="99"/>
          </w:tcPr>
          <w:p w14:paraId="3D89B5C5" w14:textId="77777777" w:rsidR="00963CF4" w:rsidRPr="00390BA2" w:rsidRDefault="00CE3C4C" w:rsidP="00963CF4">
            <w:pPr>
              <w:pStyle w:val="Kop2"/>
              <w:numPr>
                <w:ilvl w:val="0"/>
                <w:numId w:val="0"/>
              </w:numPr>
              <w:ind w:left="567" w:hanging="567"/>
              <w:rPr>
                <w:sz w:val="36"/>
                <w:szCs w:val="36"/>
              </w:rPr>
            </w:pPr>
            <w:r>
              <w:rPr>
                <w:sz w:val="36"/>
                <w:szCs w:val="36"/>
              </w:rPr>
              <w:t xml:space="preserve"> </w:t>
            </w:r>
            <w:proofErr w:type="spellStart"/>
            <w:r w:rsidR="00963CF4" w:rsidRPr="00390BA2">
              <w:rPr>
                <w:sz w:val="36"/>
                <w:szCs w:val="36"/>
              </w:rPr>
              <w:t>Leerplaatsprofiel</w:t>
            </w:r>
            <w:proofErr w:type="spellEnd"/>
            <w:r w:rsidR="00963CF4" w:rsidRPr="00390BA2">
              <w:rPr>
                <w:sz w:val="36"/>
                <w:szCs w:val="36"/>
              </w:rPr>
              <w:t xml:space="preserve"> afdeling: </w:t>
            </w:r>
            <w:proofErr w:type="spellStart"/>
            <w:r w:rsidR="009079CB">
              <w:rPr>
                <w:sz w:val="36"/>
                <w:szCs w:val="36"/>
              </w:rPr>
              <w:t>Scelta</w:t>
            </w:r>
            <w:proofErr w:type="spellEnd"/>
            <w:r w:rsidR="009079CB">
              <w:rPr>
                <w:sz w:val="36"/>
                <w:szCs w:val="36"/>
              </w:rPr>
              <w:t xml:space="preserve"> 2 Apeldoorn </w:t>
            </w:r>
            <w:r w:rsidR="006220D2">
              <w:rPr>
                <w:sz w:val="36"/>
                <w:szCs w:val="36"/>
              </w:rPr>
              <w:t xml:space="preserve"> </w:t>
            </w:r>
          </w:p>
          <w:p w14:paraId="670F28CC" w14:textId="77777777" w:rsidR="00963CF4" w:rsidRDefault="00963CF4" w:rsidP="00741551"/>
          <w:p w14:paraId="4B9CF8F8"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60081A48" w14:textId="77777777"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9079CB">
              <w:rPr>
                <w:sz w:val="22"/>
                <w:szCs w:val="22"/>
              </w:rPr>
              <w:t>1</w:t>
            </w:r>
          </w:p>
          <w:p w14:paraId="31E53458" w14:textId="77777777"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9079CB">
              <w:rPr>
                <w:sz w:val="22"/>
                <w:szCs w:val="22"/>
              </w:rPr>
              <w:t>1</w:t>
            </w:r>
          </w:p>
          <w:p w14:paraId="4115D4EF" w14:textId="77777777" w:rsidR="00963CF4" w:rsidRPr="00290F57" w:rsidRDefault="00963CF4" w:rsidP="009079CB">
            <w:pPr>
              <w:rPr>
                <w:sz w:val="22"/>
                <w:szCs w:val="22"/>
              </w:rPr>
            </w:pPr>
            <w:r w:rsidRPr="00290F57">
              <w:rPr>
                <w:sz w:val="22"/>
                <w:szCs w:val="22"/>
              </w:rPr>
              <w:t>Eventuele specifieke afspraken rondom plaatsing leerlingen</w:t>
            </w:r>
            <w:r w:rsidR="009079CB" w:rsidRPr="00290F57">
              <w:rPr>
                <w:sz w:val="22"/>
                <w:szCs w:val="22"/>
              </w:rPr>
              <w:t>: (</w:t>
            </w:r>
            <w:proofErr w:type="spellStart"/>
            <w:r w:rsidR="009079CB" w:rsidRPr="00290F57">
              <w:rPr>
                <w:sz w:val="22"/>
                <w:szCs w:val="22"/>
              </w:rPr>
              <w:t>eindejaars</w:t>
            </w:r>
            <w:proofErr w:type="spellEnd"/>
            <w:r w:rsidR="009079CB" w:rsidRPr="00290F57">
              <w:rPr>
                <w:sz w:val="22"/>
                <w:szCs w:val="22"/>
              </w:rPr>
              <w:t xml:space="preserve">) HBO studenten of eerdere </w:t>
            </w:r>
            <w:proofErr w:type="spellStart"/>
            <w:r w:rsidR="009079CB" w:rsidRPr="00290F57">
              <w:rPr>
                <w:sz w:val="22"/>
                <w:szCs w:val="22"/>
              </w:rPr>
              <w:t>jaars</w:t>
            </w:r>
            <w:proofErr w:type="spellEnd"/>
            <w:r w:rsidR="009079CB" w:rsidRPr="00290F57">
              <w:rPr>
                <w:sz w:val="22"/>
                <w:szCs w:val="22"/>
              </w:rPr>
              <w:t xml:space="preserve"> HBO studenten die al verpleegkundige of agoog zijn. </w:t>
            </w:r>
          </w:p>
        </w:tc>
      </w:tr>
    </w:tbl>
    <w:p w14:paraId="15BDC3B4"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3D1D8E62" w14:textId="77777777" w:rsidTr="00E477A5">
        <w:tc>
          <w:tcPr>
            <w:tcW w:w="637" w:type="dxa"/>
            <w:shd w:val="clear" w:color="auto" w:fill="3D9EA0" w:themeFill="accent1" w:themeFillShade="BF"/>
          </w:tcPr>
          <w:p w14:paraId="2C099567" w14:textId="77777777" w:rsidR="00963CF4" w:rsidRDefault="00963CF4" w:rsidP="00741551">
            <w:pPr>
              <w:rPr>
                <w:b/>
                <w:sz w:val="24"/>
              </w:rPr>
            </w:pPr>
            <w:r>
              <w:rPr>
                <w:b/>
                <w:sz w:val="24"/>
              </w:rPr>
              <w:t>1.</w:t>
            </w:r>
          </w:p>
        </w:tc>
        <w:tc>
          <w:tcPr>
            <w:tcW w:w="8572" w:type="dxa"/>
            <w:shd w:val="clear" w:color="auto" w:fill="3D9EA0" w:themeFill="accent1" w:themeFillShade="BF"/>
          </w:tcPr>
          <w:p w14:paraId="06B54F10" w14:textId="77777777" w:rsidR="00963CF4" w:rsidRDefault="00963CF4" w:rsidP="00963CF4">
            <w:pPr>
              <w:pStyle w:val="Kop1"/>
              <w:numPr>
                <w:ilvl w:val="0"/>
                <w:numId w:val="0"/>
              </w:numPr>
              <w:ind w:left="567" w:hanging="567"/>
            </w:pPr>
            <w:r>
              <w:t>Afdelingsgegevens</w:t>
            </w:r>
          </w:p>
          <w:p w14:paraId="74A6C697" w14:textId="77777777" w:rsidR="00963CF4" w:rsidRDefault="00963CF4" w:rsidP="00741551">
            <w:pPr>
              <w:rPr>
                <w:b/>
                <w:sz w:val="24"/>
              </w:rPr>
            </w:pPr>
          </w:p>
        </w:tc>
      </w:tr>
      <w:tr w:rsidR="00963CF4" w14:paraId="2BCEF522" w14:textId="77777777" w:rsidTr="00E477A5">
        <w:tc>
          <w:tcPr>
            <w:tcW w:w="637" w:type="dxa"/>
          </w:tcPr>
          <w:p w14:paraId="31EC2570" w14:textId="77777777" w:rsidR="00963CF4" w:rsidRDefault="00963CF4" w:rsidP="00741551">
            <w:pPr>
              <w:rPr>
                <w:sz w:val="24"/>
              </w:rPr>
            </w:pPr>
          </w:p>
        </w:tc>
        <w:tc>
          <w:tcPr>
            <w:tcW w:w="8572" w:type="dxa"/>
          </w:tcPr>
          <w:p w14:paraId="4B64F960" w14:textId="0D351D1A"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7C19CB">
              <w:rPr>
                <w:rFonts w:asciiTheme="majorHAnsi" w:hAnsiTheme="majorHAnsi"/>
                <w:sz w:val="22"/>
                <w:szCs w:val="22"/>
              </w:rPr>
              <w:t>Ambulant</w:t>
            </w:r>
          </w:p>
          <w:p w14:paraId="7BBFC0D9" w14:textId="2C10DA72"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9079CB">
              <w:rPr>
                <w:rFonts w:asciiTheme="majorHAnsi" w:hAnsiTheme="majorHAnsi"/>
                <w:sz w:val="22"/>
                <w:szCs w:val="22"/>
              </w:rPr>
              <w:t>Deventers</w:t>
            </w:r>
            <w:r w:rsidR="00CE3C4C">
              <w:rPr>
                <w:rFonts w:asciiTheme="majorHAnsi" w:hAnsiTheme="majorHAnsi"/>
                <w:sz w:val="22"/>
                <w:szCs w:val="22"/>
              </w:rPr>
              <w:t>traat 459</w:t>
            </w:r>
            <w:r w:rsidR="007C19CB">
              <w:rPr>
                <w:rFonts w:asciiTheme="majorHAnsi" w:hAnsiTheme="majorHAnsi"/>
                <w:sz w:val="22"/>
                <w:szCs w:val="22"/>
              </w:rPr>
              <w:t xml:space="preserve"> Apeldoorn</w:t>
            </w:r>
            <w:r w:rsidR="00CE3C4C">
              <w:rPr>
                <w:rFonts w:asciiTheme="majorHAnsi" w:hAnsiTheme="majorHAnsi"/>
                <w:sz w:val="22"/>
                <w:szCs w:val="22"/>
              </w:rPr>
              <w:t>, tel. 088-933 2670</w:t>
            </w:r>
          </w:p>
          <w:p w14:paraId="06563108" w14:textId="77777777" w:rsidR="006220D2" w:rsidRDefault="006220D2" w:rsidP="00AC5E6A">
            <w:pPr>
              <w:tabs>
                <w:tab w:val="left" w:pos="3332"/>
              </w:tabs>
            </w:pPr>
          </w:p>
          <w:p w14:paraId="33A3BE79" w14:textId="77777777"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bl>
    <w:p w14:paraId="3D9EF6A3"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7843AD" w14:textId="77777777" w:rsidTr="00E477A5">
        <w:tc>
          <w:tcPr>
            <w:tcW w:w="637" w:type="dxa"/>
            <w:shd w:val="clear" w:color="auto" w:fill="3D9EA0" w:themeFill="accent1" w:themeFillShade="BF"/>
          </w:tcPr>
          <w:p w14:paraId="1668AA87" w14:textId="77777777" w:rsidR="00963CF4" w:rsidRDefault="00963CF4" w:rsidP="00741551">
            <w:pPr>
              <w:rPr>
                <w:b/>
                <w:sz w:val="24"/>
              </w:rPr>
            </w:pPr>
            <w:r>
              <w:rPr>
                <w:b/>
                <w:sz w:val="24"/>
              </w:rPr>
              <w:t>1.1</w:t>
            </w:r>
          </w:p>
        </w:tc>
        <w:tc>
          <w:tcPr>
            <w:tcW w:w="8572" w:type="dxa"/>
            <w:shd w:val="clear" w:color="auto" w:fill="3D9EA0" w:themeFill="accent1" w:themeFillShade="BF"/>
          </w:tcPr>
          <w:p w14:paraId="4862B251" w14:textId="77777777" w:rsidR="00963CF4" w:rsidRDefault="00963CF4" w:rsidP="00963CF4">
            <w:pPr>
              <w:pStyle w:val="Kop1"/>
              <w:numPr>
                <w:ilvl w:val="0"/>
                <w:numId w:val="0"/>
              </w:numPr>
              <w:ind w:left="567" w:hanging="567"/>
            </w:pPr>
            <w:r>
              <w:t>Doelstelling/visie van de afdeling</w:t>
            </w:r>
          </w:p>
          <w:p w14:paraId="0D5FACE3" w14:textId="77777777" w:rsidR="00963CF4" w:rsidRPr="004171B5" w:rsidRDefault="00963CF4" w:rsidP="00741551">
            <w:pPr>
              <w:rPr>
                <w:sz w:val="24"/>
              </w:rPr>
            </w:pPr>
            <w:r w:rsidRPr="004171B5">
              <w:rPr>
                <w:sz w:val="24"/>
              </w:rPr>
              <w:t>(opname duur/observatie/behandeling/woonvoorziening etc.)</w:t>
            </w:r>
          </w:p>
        </w:tc>
      </w:tr>
      <w:tr w:rsidR="00963CF4" w14:paraId="15F3DC01" w14:textId="77777777" w:rsidTr="00E477A5">
        <w:tc>
          <w:tcPr>
            <w:tcW w:w="637" w:type="dxa"/>
          </w:tcPr>
          <w:p w14:paraId="62C91B10" w14:textId="77777777" w:rsidR="00963CF4" w:rsidRDefault="00963CF4" w:rsidP="00741551">
            <w:pPr>
              <w:rPr>
                <w:sz w:val="24"/>
              </w:rPr>
            </w:pPr>
          </w:p>
        </w:tc>
        <w:tc>
          <w:tcPr>
            <w:tcW w:w="8572" w:type="dxa"/>
          </w:tcPr>
          <w:p w14:paraId="58201F22" w14:textId="77777777" w:rsidR="009079CB" w:rsidRPr="009079CB" w:rsidRDefault="009079CB" w:rsidP="009079CB">
            <w:pPr>
              <w:tabs>
                <w:tab w:val="left" w:pos="3332"/>
              </w:tabs>
              <w:rPr>
                <w:sz w:val="22"/>
                <w:szCs w:val="22"/>
              </w:rPr>
            </w:pPr>
            <w:r w:rsidRPr="009079CB">
              <w:rPr>
                <w:sz w:val="22"/>
                <w:szCs w:val="22"/>
              </w:rPr>
              <w:t>Het motto van Scelta is ‘kunnen kiezen’. We willen onze patiënten helpen hun keuzevrijheid, die door hun psychische problematiek beperkt is geraakt, in alle opzichten te vergroten en zo weer steviger aan het stuur van hun eigen leven te komen.</w:t>
            </w:r>
          </w:p>
          <w:p w14:paraId="635751E3" w14:textId="77777777" w:rsidR="009079CB" w:rsidRPr="009079CB" w:rsidRDefault="009079CB" w:rsidP="009079CB">
            <w:pPr>
              <w:tabs>
                <w:tab w:val="left" w:pos="3332"/>
              </w:tabs>
              <w:rPr>
                <w:sz w:val="22"/>
                <w:szCs w:val="22"/>
                <w:u w:val="single"/>
              </w:rPr>
            </w:pPr>
            <w:r w:rsidRPr="009079CB">
              <w:rPr>
                <w:sz w:val="22"/>
                <w:szCs w:val="22"/>
                <w:u w:val="single"/>
              </w:rPr>
              <w:t>Visie</w:t>
            </w:r>
          </w:p>
          <w:p w14:paraId="27ED58F1" w14:textId="77777777" w:rsidR="009079CB" w:rsidRPr="009079CB" w:rsidRDefault="009079CB" w:rsidP="009079CB">
            <w:pPr>
              <w:tabs>
                <w:tab w:val="left" w:pos="3332"/>
              </w:tabs>
              <w:rPr>
                <w:sz w:val="22"/>
                <w:szCs w:val="22"/>
              </w:rPr>
            </w:pPr>
            <w:r w:rsidRPr="009079CB">
              <w:rPr>
                <w:sz w:val="22"/>
                <w:szCs w:val="22"/>
              </w:rPr>
              <w:t>Onze visie is gebaseerd op vier pijlers:</w:t>
            </w:r>
          </w:p>
          <w:p w14:paraId="5779E978" w14:textId="77777777" w:rsidR="009079CB" w:rsidRPr="009079CB" w:rsidRDefault="009079CB" w:rsidP="009079CB">
            <w:pPr>
              <w:tabs>
                <w:tab w:val="left" w:pos="3332"/>
              </w:tabs>
              <w:rPr>
                <w:sz w:val="22"/>
                <w:szCs w:val="22"/>
              </w:rPr>
            </w:pPr>
          </w:p>
          <w:p w14:paraId="7AFE8B37" w14:textId="77777777" w:rsidR="009079CB" w:rsidRPr="009079CB" w:rsidRDefault="009079CB" w:rsidP="009079CB">
            <w:pPr>
              <w:pStyle w:val="Lijstalinea"/>
              <w:numPr>
                <w:ilvl w:val="0"/>
                <w:numId w:val="39"/>
              </w:numPr>
              <w:tabs>
                <w:tab w:val="left" w:pos="3332"/>
              </w:tabs>
              <w:rPr>
                <w:sz w:val="22"/>
                <w:szCs w:val="22"/>
              </w:rPr>
            </w:pPr>
            <w:r w:rsidRPr="009079CB">
              <w:rPr>
                <w:sz w:val="22"/>
                <w:szCs w:val="22"/>
              </w:rPr>
              <w:t>Keuzevrijheid</w:t>
            </w:r>
          </w:p>
          <w:p w14:paraId="122FA908" w14:textId="77777777" w:rsidR="009079CB" w:rsidRPr="009079CB" w:rsidRDefault="009079CB" w:rsidP="009079CB">
            <w:pPr>
              <w:pStyle w:val="BasistekstGGNet"/>
              <w:ind w:left="709"/>
              <w:rPr>
                <w:sz w:val="22"/>
                <w:szCs w:val="22"/>
              </w:rPr>
            </w:pPr>
            <w:r w:rsidRPr="009079CB">
              <w:rPr>
                <w:sz w:val="22"/>
                <w:szCs w:val="22"/>
              </w:rPr>
              <w:t xml:space="preserve">Mensen functioneren het beste als zij zelf sturing kunnen geven aan hun leven. Wanneer men een psychische stoornis heeft, gaat dit soms zeer moeizaam. Het zelfbeeld en het denken, voelen en handelen zijn verstoord. Dat belemmert in de keuzevrijheid en sociaal en maatschappelijk functioneren. Bij een persoonlijkheidsstoornis is het alsof de stoornis met de persoonlijkheid is verweven. </w:t>
            </w:r>
          </w:p>
          <w:p w14:paraId="497448AF" w14:textId="77777777" w:rsidR="009079CB" w:rsidRPr="009079CB" w:rsidRDefault="009079CB" w:rsidP="009079CB">
            <w:pPr>
              <w:pStyle w:val="BasistekstGGNet"/>
              <w:ind w:left="709"/>
              <w:rPr>
                <w:sz w:val="22"/>
                <w:szCs w:val="22"/>
              </w:rPr>
            </w:pPr>
            <w:r w:rsidRPr="009079CB">
              <w:rPr>
                <w:sz w:val="22"/>
                <w:szCs w:val="22"/>
              </w:rPr>
              <w:t xml:space="preserve">Dat geeft spanningen met de omgeving (familie, gezin, maatschappij). Scelta helpt middels behandeling te zoeken naar een evenwicht tussen talenten en </w:t>
            </w:r>
            <w:r w:rsidRPr="009079CB">
              <w:rPr>
                <w:sz w:val="22"/>
                <w:szCs w:val="22"/>
              </w:rPr>
              <w:lastRenderedPageBreak/>
              <w:t>beperkingen, tussen kracht en kwetsbaarheid in relatie met anderen. Zo helpen we keuzemogelijkheden te vergroten en meer sturing te geven aan het leven.</w:t>
            </w:r>
          </w:p>
          <w:p w14:paraId="0D1544EF" w14:textId="77777777" w:rsidR="009079CB" w:rsidRPr="009079CB" w:rsidRDefault="009079CB" w:rsidP="009079CB">
            <w:pPr>
              <w:pStyle w:val="Lijstalinea"/>
              <w:numPr>
                <w:ilvl w:val="0"/>
                <w:numId w:val="39"/>
              </w:numPr>
              <w:tabs>
                <w:tab w:val="left" w:pos="3332"/>
              </w:tabs>
              <w:rPr>
                <w:sz w:val="22"/>
                <w:szCs w:val="22"/>
              </w:rPr>
            </w:pPr>
            <w:r w:rsidRPr="009079CB">
              <w:rPr>
                <w:sz w:val="22"/>
                <w:szCs w:val="22"/>
              </w:rPr>
              <w:t xml:space="preserve">Samenwerking </w:t>
            </w:r>
          </w:p>
          <w:p w14:paraId="040232C2" w14:textId="77777777" w:rsidR="009079CB" w:rsidRPr="009079CB" w:rsidRDefault="009079CB" w:rsidP="009079CB">
            <w:pPr>
              <w:pStyle w:val="BasistekstGGNet"/>
              <w:ind w:left="709"/>
              <w:rPr>
                <w:sz w:val="22"/>
                <w:szCs w:val="22"/>
              </w:rPr>
            </w:pPr>
            <w:r w:rsidRPr="009079CB">
              <w:rPr>
                <w:sz w:val="22"/>
                <w:szCs w:val="22"/>
              </w:rPr>
              <w:t xml:space="preserve">Mensen leven met elkaar en beïnvloeden elkaar. Wanneer men last heeft van persoonlijkheidsproblemen, kan dit veel stress en conflicten opleveren. Men voelt zich verwaarloosd, onbegrepen of te veel betutteld. De omgeving voelt zich bezorgd of verantwoordelijk, raakt geïrriteerd en neemt te veel of te weinig afstand.  </w:t>
            </w:r>
          </w:p>
          <w:p w14:paraId="6361FD36" w14:textId="77777777" w:rsidR="009079CB" w:rsidRPr="009079CB" w:rsidRDefault="009079CB" w:rsidP="009079CB">
            <w:pPr>
              <w:pStyle w:val="BasistekstGGNet"/>
              <w:ind w:left="709"/>
              <w:rPr>
                <w:sz w:val="22"/>
                <w:szCs w:val="22"/>
              </w:rPr>
            </w:pPr>
            <w:r w:rsidRPr="009079CB">
              <w:rPr>
                <w:sz w:val="22"/>
                <w:szCs w:val="22"/>
              </w:rPr>
              <w:t>Scelta hecht daarom veel waarde aan een goede samenwerking met patiënten, familie en hulpverleners. Hiernaast werken we samen met belangenorganisaties (van patiënten en familie) en andere partners in de gezondheidszorg.</w:t>
            </w:r>
          </w:p>
          <w:p w14:paraId="413BFE6C" w14:textId="77777777" w:rsidR="009079CB" w:rsidRPr="009079CB" w:rsidRDefault="009079CB" w:rsidP="009079CB">
            <w:pPr>
              <w:pStyle w:val="Lijstalinea"/>
              <w:numPr>
                <w:ilvl w:val="0"/>
                <w:numId w:val="39"/>
              </w:numPr>
              <w:tabs>
                <w:tab w:val="left" w:pos="3332"/>
              </w:tabs>
              <w:rPr>
                <w:sz w:val="22"/>
                <w:szCs w:val="22"/>
              </w:rPr>
            </w:pPr>
            <w:r w:rsidRPr="009079CB">
              <w:rPr>
                <w:sz w:val="22"/>
                <w:szCs w:val="22"/>
              </w:rPr>
              <w:t>Op het juiste moment, de juiste intensiteit</w:t>
            </w:r>
          </w:p>
          <w:p w14:paraId="359C4E1A" w14:textId="77777777" w:rsidR="009079CB" w:rsidRPr="009079CB" w:rsidRDefault="009079CB" w:rsidP="009079CB">
            <w:pPr>
              <w:pStyle w:val="BasistekstGGNet"/>
              <w:ind w:left="709"/>
              <w:rPr>
                <w:sz w:val="22"/>
                <w:szCs w:val="22"/>
              </w:rPr>
            </w:pPr>
            <w:r w:rsidRPr="009079CB">
              <w:rPr>
                <w:sz w:val="22"/>
                <w:szCs w:val="22"/>
              </w:rPr>
              <w:t>Omdat mensen en hun problemen, mogelijkheden, beperkingen en wensen verschillen, heeft Scelta een gevarieerd behandelaanbod. We maken gezamenlijk, dus in overleg met patiënt, een keus uit diverse behandelmethodes die hun effectiviteit hebben bewezen. Daarbij heeft meestal de minst ingrijpende en kortste vorm van behandeling onze voorkeur. Soms kan een intensieve vorm van behandeling echter aangewezen zijn.</w:t>
            </w:r>
          </w:p>
          <w:p w14:paraId="486CFF41" w14:textId="77777777" w:rsidR="009079CB" w:rsidRPr="009079CB" w:rsidRDefault="009079CB" w:rsidP="009079CB">
            <w:pPr>
              <w:pStyle w:val="Lijstalinea"/>
              <w:numPr>
                <w:ilvl w:val="0"/>
                <w:numId w:val="39"/>
              </w:numPr>
              <w:tabs>
                <w:tab w:val="left" w:pos="3332"/>
              </w:tabs>
              <w:rPr>
                <w:sz w:val="22"/>
                <w:szCs w:val="22"/>
              </w:rPr>
            </w:pPr>
            <w:r w:rsidRPr="009079CB">
              <w:rPr>
                <w:sz w:val="22"/>
                <w:szCs w:val="22"/>
              </w:rPr>
              <w:t>Expertisecentrum</w:t>
            </w:r>
          </w:p>
          <w:p w14:paraId="18894937" w14:textId="77777777" w:rsidR="009079CB" w:rsidRPr="009079CB" w:rsidRDefault="009079CB" w:rsidP="009079CB">
            <w:pPr>
              <w:pStyle w:val="BasistekstGGNet"/>
              <w:ind w:left="709"/>
              <w:rPr>
                <w:sz w:val="22"/>
                <w:szCs w:val="22"/>
              </w:rPr>
            </w:pPr>
            <w:r w:rsidRPr="009079CB">
              <w:rPr>
                <w:sz w:val="22"/>
                <w:szCs w:val="22"/>
              </w:rPr>
              <w:t xml:space="preserve">We willen de zorg continu verbeteren. </w:t>
            </w:r>
          </w:p>
          <w:p w14:paraId="65CA8C55" w14:textId="77777777" w:rsidR="009079CB" w:rsidRPr="009079CB" w:rsidRDefault="009079CB" w:rsidP="009079CB">
            <w:pPr>
              <w:pStyle w:val="BasistekstGGNet"/>
              <w:ind w:left="709"/>
              <w:rPr>
                <w:sz w:val="22"/>
                <w:szCs w:val="22"/>
              </w:rPr>
            </w:pPr>
            <w:r w:rsidRPr="009079CB">
              <w:rPr>
                <w:sz w:val="22"/>
                <w:szCs w:val="22"/>
              </w:rPr>
              <w:t xml:space="preserve">Daarvoor doet Scelta onderzoek, zoals naar patiënttevredenheid en de effecten van behandeling. Hierin werken we samen met de Radboud Universiteit te Nijmegen en de Universiteit Twente.  </w:t>
            </w:r>
          </w:p>
          <w:p w14:paraId="2676926A" w14:textId="668622FD" w:rsidR="009079CB" w:rsidRPr="009079CB" w:rsidRDefault="009079CB" w:rsidP="009079CB">
            <w:pPr>
              <w:pStyle w:val="BasistekstGGNet"/>
              <w:ind w:left="709"/>
              <w:rPr>
                <w:sz w:val="22"/>
                <w:szCs w:val="22"/>
              </w:rPr>
            </w:pPr>
            <w:r w:rsidRPr="009079CB">
              <w:rPr>
                <w:sz w:val="22"/>
                <w:szCs w:val="22"/>
              </w:rPr>
              <w:t>Verder dragen we actief</w:t>
            </w:r>
            <w:r w:rsidR="007C19CB">
              <w:rPr>
                <w:sz w:val="22"/>
                <w:szCs w:val="22"/>
              </w:rPr>
              <w:t xml:space="preserve"> </w:t>
            </w:r>
            <w:r w:rsidRPr="009079CB">
              <w:rPr>
                <w:sz w:val="22"/>
                <w:szCs w:val="22"/>
              </w:rPr>
              <w:t xml:space="preserve">bij </w:t>
            </w:r>
            <w:r w:rsidR="007C19CB">
              <w:rPr>
                <w:sz w:val="22"/>
                <w:szCs w:val="22"/>
              </w:rPr>
              <w:t xml:space="preserve">aan </w:t>
            </w:r>
            <w:r w:rsidRPr="009079CB">
              <w:rPr>
                <w:sz w:val="22"/>
                <w:szCs w:val="22"/>
              </w:rPr>
              <w:t xml:space="preserve">de opleiding van zorgprofessionals en delen we onze kennis met anderen door het geven van trainingen en workshops. </w:t>
            </w:r>
          </w:p>
          <w:p w14:paraId="2DDBB7D0" w14:textId="77777777" w:rsidR="009079CB" w:rsidRPr="009079CB" w:rsidRDefault="009079CB" w:rsidP="009079CB">
            <w:pPr>
              <w:pStyle w:val="BasistekstGGNet"/>
              <w:ind w:left="709"/>
              <w:rPr>
                <w:sz w:val="22"/>
                <w:szCs w:val="22"/>
              </w:rPr>
            </w:pPr>
            <w:r w:rsidRPr="009079CB">
              <w:rPr>
                <w:sz w:val="22"/>
                <w:szCs w:val="22"/>
              </w:rPr>
              <w:t>Consultatie</w:t>
            </w:r>
          </w:p>
          <w:p w14:paraId="61276F17" w14:textId="77777777" w:rsidR="009079CB" w:rsidRPr="009079CB" w:rsidRDefault="009079CB" w:rsidP="009079CB">
            <w:pPr>
              <w:pStyle w:val="BasistekstGGNet"/>
              <w:ind w:left="709"/>
              <w:rPr>
                <w:sz w:val="22"/>
                <w:szCs w:val="22"/>
              </w:rPr>
            </w:pPr>
            <w:r w:rsidRPr="009079CB">
              <w:rPr>
                <w:sz w:val="22"/>
                <w:szCs w:val="22"/>
              </w:rPr>
              <w:t xml:space="preserve">Scelta denkt graag mee in het geval van ingewikkelde diagnostiek en vastlopende behandelingen. </w:t>
            </w:r>
          </w:p>
          <w:p w14:paraId="40DDBEF7" w14:textId="77777777" w:rsidR="00AC5E6A" w:rsidRPr="009079CB" w:rsidRDefault="00AC5E6A" w:rsidP="006220D2">
            <w:pPr>
              <w:pStyle w:val="BasistekstGGNet"/>
              <w:rPr>
                <w:sz w:val="22"/>
                <w:szCs w:val="22"/>
              </w:rPr>
            </w:pPr>
          </w:p>
        </w:tc>
      </w:tr>
    </w:tbl>
    <w:p w14:paraId="474BD6C6" w14:textId="77777777" w:rsidR="00963CF4" w:rsidRDefault="00963CF4" w:rsidP="00963CF4">
      <w:pPr>
        <w:pStyle w:val="BasistekstGGNet"/>
      </w:pPr>
    </w:p>
    <w:p w14:paraId="437B3D8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D3511FA" w14:textId="77777777" w:rsidTr="00E477A5">
        <w:tc>
          <w:tcPr>
            <w:tcW w:w="637" w:type="dxa"/>
            <w:shd w:val="clear" w:color="auto" w:fill="3D9EA0" w:themeFill="accent1" w:themeFillShade="BF"/>
          </w:tcPr>
          <w:p w14:paraId="69F518F8" w14:textId="77777777" w:rsidR="00963CF4" w:rsidRDefault="00963CF4" w:rsidP="00741551">
            <w:pPr>
              <w:rPr>
                <w:b/>
                <w:sz w:val="24"/>
              </w:rPr>
            </w:pPr>
            <w:r>
              <w:rPr>
                <w:b/>
                <w:sz w:val="24"/>
              </w:rPr>
              <w:lastRenderedPageBreak/>
              <w:t>1.2</w:t>
            </w:r>
          </w:p>
        </w:tc>
        <w:tc>
          <w:tcPr>
            <w:tcW w:w="8572" w:type="dxa"/>
            <w:shd w:val="clear" w:color="auto" w:fill="3D9EA0" w:themeFill="accent1" w:themeFillShade="BF"/>
          </w:tcPr>
          <w:p w14:paraId="7ACBDE9F" w14:textId="77777777" w:rsidR="00963CF4" w:rsidRDefault="00963CF4" w:rsidP="00741551">
            <w:pPr>
              <w:rPr>
                <w:b/>
                <w:sz w:val="24"/>
              </w:rPr>
            </w:pPr>
            <w:r>
              <w:rPr>
                <w:b/>
                <w:sz w:val="24"/>
              </w:rPr>
              <w:t>Cliëntengroep</w:t>
            </w:r>
          </w:p>
          <w:p w14:paraId="7A28759D" w14:textId="77777777" w:rsidR="00963CF4" w:rsidRPr="00671C35" w:rsidRDefault="00963CF4" w:rsidP="00741551">
            <w:pPr>
              <w:rPr>
                <w:b/>
                <w:sz w:val="24"/>
              </w:rPr>
            </w:pPr>
          </w:p>
        </w:tc>
      </w:tr>
      <w:tr w:rsidR="007F7307" w14:paraId="0C18ECC8" w14:textId="77777777" w:rsidTr="00E477A5">
        <w:tc>
          <w:tcPr>
            <w:tcW w:w="637" w:type="dxa"/>
          </w:tcPr>
          <w:p w14:paraId="77FF8D17" w14:textId="77777777" w:rsidR="007F7307" w:rsidRDefault="007F7307" w:rsidP="007F7307">
            <w:pPr>
              <w:rPr>
                <w:sz w:val="24"/>
              </w:rPr>
            </w:pPr>
          </w:p>
        </w:tc>
        <w:tc>
          <w:tcPr>
            <w:tcW w:w="8572" w:type="dxa"/>
          </w:tcPr>
          <w:p w14:paraId="21D4B381" w14:textId="77777777" w:rsidR="007F7307" w:rsidRPr="007F7307" w:rsidRDefault="007F7307" w:rsidP="007F7307">
            <w:pPr>
              <w:pStyle w:val="Geenafstand"/>
              <w:rPr>
                <w:sz w:val="22"/>
                <w:szCs w:val="22"/>
              </w:rPr>
            </w:pPr>
            <w:r w:rsidRPr="007F7307">
              <w:rPr>
                <w:sz w:val="22"/>
                <w:szCs w:val="22"/>
              </w:rPr>
              <w:t xml:space="preserve">In de kliniek is ruimte voor 27 cliënten die een behandeling van ongeveer 9 maanden aangaan. Er is sprake van As II problematiek, met name cluster C. Ook kan er sprake zijn van complex trauma of PTSS. Klinische behandeling biedt een veilige omgeving voor deze doelgroep en voldoende intensiteit om te leren contact opnieuw te verdragen, de identiteitsontwikkeling op gang te brengen, om te gaan met heftig en wisselende gemoedstoestanden, vermijding op te geven door meer risico's te nemen, kortom; te oefenen met nieuw gedrag. Interventies zijn gericht op het opnieuw aangaan van een hechtingsrelatie. De kliniek biedt een intensief sociaal oefenveld doordat cliënten functioneren in diverse groepen. Bij de ontwikkeling van persoonlijkheidsstoornissen blijken zowel biologische factoren als omgevingsfactoren een rol te spelen. Het doel is om cliënten te helpen zoeken naar adequate manieren om in hun emotionele basisbehoeften te voorzien. Het multidisciplinaire behandelteam, de patiëntengroep en de verschillende therapeuten ondersteunen deze zoektocht. </w:t>
            </w:r>
          </w:p>
          <w:p w14:paraId="77F710FC" w14:textId="77777777" w:rsidR="007F7307" w:rsidRPr="007F7307" w:rsidRDefault="007F7307" w:rsidP="007F7307">
            <w:pPr>
              <w:rPr>
                <w:sz w:val="22"/>
                <w:szCs w:val="22"/>
              </w:rPr>
            </w:pPr>
          </w:p>
          <w:p w14:paraId="5C538B6E" w14:textId="77777777" w:rsidR="007F7307" w:rsidRPr="007F7307" w:rsidRDefault="007F7307" w:rsidP="007F7307">
            <w:pPr>
              <w:rPr>
                <w:sz w:val="22"/>
                <w:szCs w:val="22"/>
              </w:rPr>
            </w:pPr>
          </w:p>
        </w:tc>
      </w:tr>
    </w:tbl>
    <w:p w14:paraId="334064C3" w14:textId="77777777" w:rsidR="00963CF4" w:rsidRDefault="00963CF4" w:rsidP="00963CF4">
      <w:pPr>
        <w:rPr>
          <w:b/>
          <w:sz w:val="24"/>
        </w:rPr>
      </w:pPr>
    </w:p>
    <w:p w14:paraId="486657D8" w14:textId="77777777" w:rsidR="007F7307" w:rsidRDefault="007F7307" w:rsidP="007F7307">
      <w:pPr>
        <w:pStyle w:val="BasistekstGGNet"/>
      </w:pPr>
    </w:p>
    <w:p w14:paraId="1944CC7E" w14:textId="77777777" w:rsidR="007F7307" w:rsidRDefault="007F7307" w:rsidP="007F7307">
      <w:pPr>
        <w:pStyle w:val="BasistekstGGNet"/>
      </w:pPr>
    </w:p>
    <w:p w14:paraId="7F65BB23" w14:textId="77777777" w:rsidR="007F7307" w:rsidRDefault="007F7307" w:rsidP="007F7307">
      <w:pPr>
        <w:pStyle w:val="BasistekstGGNet"/>
      </w:pPr>
    </w:p>
    <w:p w14:paraId="7CC924D9" w14:textId="77777777" w:rsidR="007F7307" w:rsidRDefault="007F7307" w:rsidP="007F7307">
      <w:pPr>
        <w:pStyle w:val="BasistekstGGNet"/>
      </w:pPr>
    </w:p>
    <w:p w14:paraId="4B9791D7" w14:textId="77777777" w:rsidR="007F7307" w:rsidRDefault="007F7307" w:rsidP="007F7307">
      <w:pPr>
        <w:pStyle w:val="BasistekstGGNet"/>
      </w:pPr>
    </w:p>
    <w:p w14:paraId="10C2CC6F" w14:textId="77777777" w:rsidR="007F7307" w:rsidRDefault="007F7307" w:rsidP="007F7307">
      <w:pPr>
        <w:pStyle w:val="BasistekstGGNet"/>
      </w:pPr>
    </w:p>
    <w:p w14:paraId="1C29844F" w14:textId="77777777" w:rsidR="007F7307" w:rsidRDefault="007F7307" w:rsidP="007F7307">
      <w:pPr>
        <w:pStyle w:val="BasistekstGGNet"/>
      </w:pPr>
    </w:p>
    <w:p w14:paraId="7FC59733" w14:textId="77777777" w:rsidR="007F7307" w:rsidRDefault="007F7307" w:rsidP="007F7307">
      <w:pPr>
        <w:pStyle w:val="BasistekstGGNet"/>
      </w:pPr>
    </w:p>
    <w:p w14:paraId="5A466AD3" w14:textId="77777777" w:rsidR="007F7307" w:rsidRDefault="007F7307" w:rsidP="007F7307">
      <w:pPr>
        <w:pStyle w:val="BasistekstGGNet"/>
      </w:pPr>
    </w:p>
    <w:p w14:paraId="5A7CFEB0" w14:textId="77777777" w:rsidR="007F7307" w:rsidRDefault="007F7307" w:rsidP="007F7307">
      <w:pPr>
        <w:pStyle w:val="BasistekstGGNet"/>
      </w:pPr>
    </w:p>
    <w:p w14:paraId="08437E35" w14:textId="77777777" w:rsidR="007F7307" w:rsidRDefault="007F7307" w:rsidP="007F7307">
      <w:pPr>
        <w:pStyle w:val="BasistekstGGNet"/>
      </w:pPr>
    </w:p>
    <w:p w14:paraId="204D69AF" w14:textId="77777777" w:rsidR="007F7307" w:rsidRDefault="007F7307" w:rsidP="007F7307">
      <w:pPr>
        <w:pStyle w:val="BasistekstGGNet"/>
      </w:pPr>
    </w:p>
    <w:p w14:paraId="54DC1B6A" w14:textId="77777777" w:rsidR="007F7307" w:rsidRDefault="007F7307" w:rsidP="007F7307">
      <w:pPr>
        <w:pStyle w:val="BasistekstGGNet"/>
      </w:pPr>
    </w:p>
    <w:p w14:paraId="1B149E3B" w14:textId="77777777" w:rsidR="007F7307" w:rsidRPr="007F7307" w:rsidRDefault="007F7307" w:rsidP="007F7307">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61EEDD7" w14:textId="77777777" w:rsidTr="00E477A5">
        <w:tc>
          <w:tcPr>
            <w:tcW w:w="637" w:type="dxa"/>
            <w:shd w:val="clear" w:color="auto" w:fill="3D9EA0" w:themeFill="accent1" w:themeFillShade="BF"/>
          </w:tcPr>
          <w:p w14:paraId="0107066B"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058DE734" w14:textId="77777777" w:rsidR="00963CF4" w:rsidRDefault="00963CF4" w:rsidP="00963CF4">
            <w:pPr>
              <w:pStyle w:val="Kop1"/>
              <w:numPr>
                <w:ilvl w:val="0"/>
                <w:numId w:val="0"/>
              </w:numPr>
              <w:ind w:left="567" w:hanging="567"/>
            </w:pPr>
            <w:r>
              <w:t>Werkwijze van de afdeling</w:t>
            </w:r>
          </w:p>
          <w:p w14:paraId="2FEB6F70"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178D4A3F" w14:textId="77777777" w:rsidTr="00E477A5">
        <w:tc>
          <w:tcPr>
            <w:tcW w:w="637" w:type="dxa"/>
          </w:tcPr>
          <w:p w14:paraId="1B973CF8" w14:textId="77777777" w:rsidR="00963CF4" w:rsidRDefault="00963CF4" w:rsidP="00741551">
            <w:pPr>
              <w:rPr>
                <w:sz w:val="24"/>
              </w:rPr>
            </w:pPr>
          </w:p>
        </w:tc>
        <w:tc>
          <w:tcPr>
            <w:tcW w:w="8572" w:type="dxa"/>
          </w:tcPr>
          <w:p w14:paraId="140AA886"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De afdeling is geopend van zondagavond 19.00 uur tot en met donderdagmiddag 17.00 uur. In de weekenden zijn de cliënten thuis.</w:t>
            </w:r>
            <w:r w:rsidRPr="007F7307">
              <w:rPr>
                <w:rFonts w:asciiTheme="majorHAnsi" w:hAnsiTheme="majorHAnsi"/>
                <w:sz w:val="22"/>
                <w:szCs w:val="22"/>
              </w:rPr>
              <w:cr/>
              <w:t xml:space="preserve">Behandeling bestaat uit een probleemgerichte aanpak, middels het werken aan individuele doelen op verschillende levensgebieden. Cliënten werken aan hun behandeldoelen in een groepssetting waar met elkaar wordt geleerd en geoefend. </w:t>
            </w:r>
          </w:p>
          <w:p w14:paraId="77EFD985"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Ze werken aan doelen vastgesteld op drie behandellijnen, te weten; Sociaal functioneren, gedragsverandering en maatschappelijk functioneren. </w:t>
            </w:r>
          </w:p>
          <w:p w14:paraId="4778B00A"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Deze gebieden hebben uiteraard alles met elkaar te maken. Adequaat gedrag, bijvoorbeeld goed om kunnen gaan met emoties, is nodig om naar tevredenheid sociale contacten te kunnen aangaan en te onderhouden. Dit vergroot vervolgens weer het gevoel van welbevinden. Verbetering van sociaal functioneren heeft uiteraard direct een positief effect op maatschappelijke re-integratie.</w:t>
            </w:r>
          </w:p>
          <w:p w14:paraId="7C0638AF" w14:textId="77777777" w:rsidR="007F7307" w:rsidRPr="007F7307" w:rsidRDefault="007F7307" w:rsidP="007F7307">
            <w:pPr>
              <w:pStyle w:val="BasistekstGGNet"/>
              <w:rPr>
                <w:rFonts w:asciiTheme="majorHAnsi" w:hAnsiTheme="majorHAnsi"/>
                <w:sz w:val="22"/>
                <w:szCs w:val="22"/>
              </w:rPr>
            </w:pPr>
          </w:p>
          <w:p w14:paraId="15B9959A"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De behandellijnen: </w:t>
            </w:r>
          </w:p>
          <w:p w14:paraId="0BACEA86"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1. Sociaal functioneren: de kliniek wordt gezien als een sociaal oefenveld waarin patiënten, met behulp van het behandelteam, sociale vaardigheden kunnen oefenen en aanleren. </w:t>
            </w:r>
          </w:p>
          <w:p w14:paraId="03ADC54A" w14:textId="1D9923CE"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2. Gedragsverandering: schema's of valkuilen spelen hierbij een belangrijke rol. Schema's zijn vastgeroeste patronen van omgaan met jezelf en anderen. Ze ontstaan als overlevingsmechanismen in de kindertijd wanneer onvoldoende tegemoet gekomen is aan de basisbehoeften van een cliënt. Deze schema's zijn niet meer functioneel in het huidige leven van de cliënt. </w:t>
            </w:r>
          </w:p>
          <w:p w14:paraId="3C765A9C"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3. Maatschappelijk functioneren: Voor het functioneren in de maatschappij zijn een drietal vaardigheden nodig; </w:t>
            </w:r>
          </w:p>
          <w:p w14:paraId="237EEB64" w14:textId="77777777" w:rsidR="007F7307" w:rsidRPr="007F7307" w:rsidRDefault="007F7307" w:rsidP="007F7307">
            <w:pPr>
              <w:pStyle w:val="BasistekstGGNet"/>
              <w:ind w:left="709"/>
              <w:rPr>
                <w:rFonts w:asciiTheme="majorHAnsi" w:hAnsiTheme="majorHAnsi"/>
                <w:sz w:val="22"/>
                <w:szCs w:val="22"/>
              </w:rPr>
            </w:pPr>
            <w:r w:rsidRPr="007F7307">
              <w:rPr>
                <w:rFonts w:asciiTheme="majorHAnsi" w:hAnsiTheme="majorHAnsi"/>
                <w:sz w:val="22"/>
                <w:szCs w:val="22"/>
              </w:rPr>
              <w:t xml:space="preserve">a. algemene dagelijkse vaardigheden (lichaamsverzorging, koken, budgetbeheer), </w:t>
            </w:r>
          </w:p>
          <w:p w14:paraId="57191133" w14:textId="77777777" w:rsidR="007F7307" w:rsidRPr="007F7307" w:rsidRDefault="007F7307" w:rsidP="007F7307">
            <w:pPr>
              <w:pStyle w:val="BasistekstGGNet"/>
              <w:ind w:left="709"/>
              <w:rPr>
                <w:rFonts w:asciiTheme="majorHAnsi" w:hAnsiTheme="majorHAnsi"/>
                <w:sz w:val="22"/>
                <w:szCs w:val="22"/>
              </w:rPr>
            </w:pPr>
            <w:r w:rsidRPr="007F7307">
              <w:rPr>
                <w:rFonts w:asciiTheme="majorHAnsi" w:hAnsiTheme="majorHAnsi"/>
                <w:sz w:val="22"/>
                <w:szCs w:val="22"/>
              </w:rPr>
              <w:t xml:space="preserve">b. maatschappelijke vaardigheden (het vervullen van maatschappelijke rollen) </w:t>
            </w:r>
          </w:p>
          <w:p w14:paraId="77B5C25E" w14:textId="77777777" w:rsidR="007F7307" w:rsidRPr="007F7307" w:rsidRDefault="007F7307" w:rsidP="007F7307">
            <w:pPr>
              <w:pStyle w:val="BasistekstGGNet"/>
              <w:ind w:left="709"/>
              <w:rPr>
                <w:rFonts w:asciiTheme="majorHAnsi" w:hAnsiTheme="majorHAnsi"/>
                <w:sz w:val="22"/>
                <w:szCs w:val="22"/>
              </w:rPr>
            </w:pPr>
            <w:r w:rsidRPr="007F7307">
              <w:rPr>
                <w:rFonts w:asciiTheme="majorHAnsi" w:hAnsiTheme="majorHAnsi"/>
                <w:sz w:val="22"/>
                <w:szCs w:val="22"/>
              </w:rPr>
              <w:t xml:space="preserve">c. professionele vaardigheden ( benodigd om een beroep, functie te kunnen uitoefenen). </w:t>
            </w:r>
          </w:p>
          <w:p w14:paraId="12EE7F1F" w14:textId="77777777" w:rsidR="007F7307" w:rsidRPr="007F7307" w:rsidRDefault="007F7307" w:rsidP="007F7307">
            <w:pPr>
              <w:pStyle w:val="BasistekstGGNet"/>
              <w:rPr>
                <w:rFonts w:asciiTheme="majorHAnsi" w:hAnsiTheme="majorHAnsi"/>
                <w:sz w:val="22"/>
                <w:szCs w:val="22"/>
              </w:rPr>
            </w:pPr>
          </w:p>
          <w:p w14:paraId="628F7C2F"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lastRenderedPageBreak/>
              <w:t xml:space="preserve">Tekorten op deze gebieden worden geïnventariseerd en vertaald naar werkbare, haalbare doelen. Cliënten kunnen gebruik maken van trajectbegeleiding in het uitzoeken van opleiding, werk en begeleiding bij het opstarten ervan. </w:t>
            </w:r>
          </w:p>
          <w:p w14:paraId="359C128F" w14:textId="77777777" w:rsidR="007F7307" w:rsidRPr="007F7307" w:rsidRDefault="007F7307" w:rsidP="007F7307">
            <w:pPr>
              <w:pStyle w:val="BasistekstGGNet"/>
              <w:rPr>
                <w:rFonts w:asciiTheme="majorHAnsi" w:hAnsiTheme="majorHAnsi"/>
                <w:sz w:val="22"/>
                <w:szCs w:val="22"/>
              </w:rPr>
            </w:pPr>
          </w:p>
          <w:p w14:paraId="3F80B89D"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De behandeling is opgebouwd uit de volgende therapieonderdelen: </w:t>
            </w:r>
          </w:p>
          <w:p w14:paraId="48372F82"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 xml:space="preserve">Sociotherapie: Sociotherapie draagt bij aan het creëren en in stand houden van een oefenterrein waarin geleerd kan worden om met zichzelf en anderen om te gaan. Werken, studie, vrije tijd en sociale contacten worden in kaart gebracht en er wordt gekeken hoe men stapsgewijs de situatie kan verbeteren. </w:t>
            </w:r>
          </w:p>
          <w:p w14:paraId="08266B37"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 xml:space="preserve">Psychotherapie: De vrije groepspsychotherapie draagt mede zorg voor de noodzakelijke holding waarbinnen patiënten durven experimenteren en onderzoeken. Cognitieve psychotherapie werkt disfunctionele schema’s en modi uit om te komen tot meer helpende gedachten die als basis kunnen dienen voor adequater gedrag. </w:t>
            </w:r>
          </w:p>
          <w:p w14:paraId="44EBE06A"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 xml:space="preserve">Psychomotorische therapie: Gericht op samenwerking, het herkennen van disfunctionele patronen, kwaliteiten en oefenen met nieuw gedrag. </w:t>
            </w:r>
          </w:p>
          <w:p w14:paraId="280D2EA2"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Muziektherapie: In muziektherapie kunnen patiënten ontdekken waar ze tegen aanlopen in omgaan met zichzelf en anderen en hoe ze een positieve verandering aan kunnen brengen in omgaan met zichzelf en anderen.</w:t>
            </w:r>
          </w:p>
          <w:p w14:paraId="1CC2B473"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 xml:space="preserve">Module emotieregulatie en stabilisatie. Hierin leren patiënten om te gaan met hun heftige emoties en de gevolgen van </w:t>
            </w:r>
            <w:proofErr w:type="spellStart"/>
            <w:r w:rsidRPr="007F7307">
              <w:rPr>
                <w:rFonts w:asciiTheme="majorHAnsi" w:hAnsiTheme="majorHAnsi"/>
                <w:sz w:val="22"/>
                <w:szCs w:val="22"/>
              </w:rPr>
              <w:t>traumatisatie</w:t>
            </w:r>
            <w:proofErr w:type="spellEnd"/>
            <w:r w:rsidRPr="007F7307">
              <w:rPr>
                <w:rFonts w:asciiTheme="majorHAnsi" w:hAnsiTheme="majorHAnsi"/>
                <w:sz w:val="22"/>
                <w:szCs w:val="22"/>
              </w:rPr>
              <w:t xml:space="preserve">. </w:t>
            </w:r>
          </w:p>
          <w:p w14:paraId="74917112" w14:textId="77777777" w:rsidR="007F7307" w:rsidRPr="007F7307" w:rsidRDefault="007F7307" w:rsidP="007F7307">
            <w:pPr>
              <w:pStyle w:val="BasistekstGGNet"/>
              <w:numPr>
                <w:ilvl w:val="0"/>
                <w:numId w:val="39"/>
              </w:numPr>
              <w:rPr>
                <w:rFonts w:asciiTheme="majorHAnsi" w:hAnsiTheme="majorHAnsi"/>
                <w:sz w:val="22"/>
                <w:szCs w:val="22"/>
              </w:rPr>
            </w:pPr>
            <w:r w:rsidRPr="007F7307">
              <w:rPr>
                <w:rFonts w:asciiTheme="majorHAnsi" w:hAnsiTheme="majorHAnsi"/>
                <w:sz w:val="22"/>
                <w:szCs w:val="22"/>
              </w:rPr>
              <w:t xml:space="preserve">Systeemtherapie: Denken en gedrag wordt in belangrijke mate bepaald door de context waarin men opgevoed is en nu leeft. Deze context (ook systeem genoemd) heeft er mede voor gezorgd dat schema’s ontwikkeld werden en worden. Verandering binnen het individu heeft invloed op de omgeving en </w:t>
            </w:r>
            <w:proofErr w:type="spellStart"/>
            <w:r w:rsidRPr="007F7307">
              <w:rPr>
                <w:rFonts w:asciiTheme="majorHAnsi" w:hAnsiTheme="majorHAnsi"/>
                <w:sz w:val="22"/>
                <w:szCs w:val="22"/>
              </w:rPr>
              <w:t>vice</w:t>
            </w:r>
            <w:proofErr w:type="spellEnd"/>
            <w:r w:rsidRPr="007F7307">
              <w:rPr>
                <w:rFonts w:asciiTheme="majorHAnsi" w:hAnsiTheme="majorHAnsi"/>
                <w:sz w:val="22"/>
                <w:szCs w:val="22"/>
              </w:rPr>
              <w:t xml:space="preserve"> versa. Zicht krijgen op en actief werken aan die systeemfactoren die de problematiek beïnvloeden staat centraal. Relatie- en gezinstherapie vervult daarom een belangrijke rol in het basisprogramma en draagt bij tot het ontwikkelen van gezonde communicatievormen.</w:t>
            </w:r>
          </w:p>
          <w:p w14:paraId="0AABC2D1" w14:textId="77777777" w:rsidR="007F7307" w:rsidRPr="007F7307" w:rsidRDefault="007F7307" w:rsidP="007F7307">
            <w:pPr>
              <w:tabs>
                <w:tab w:val="left" w:pos="3332"/>
              </w:tabs>
              <w:rPr>
                <w:rFonts w:asciiTheme="majorHAnsi" w:hAnsiTheme="majorHAnsi"/>
                <w:sz w:val="22"/>
                <w:szCs w:val="22"/>
              </w:rPr>
            </w:pPr>
          </w:p>
          <w:p w14:paraId="7A5D8864" w14:textId="77777777" w:rsidR="007F7307" w:rsidRPr="007F7307" w:rsidRDefault="007F7307" w:rsidP="007F7307">
            <w:pPr>
              <w:tabs>
                <w:tab w:val="left" w:pos="3332"/>
              </w:tabs>
              <w:rPr>
                <w:sz w:val="22"/>
                <w:szCs w:val="22"/>
              </w:rPr>
            </w:pPr>
            <w:r w:rsidRPr="007F7307">
              <w:rPr>
                <w:sz w:val="22"/>
                <w:szCs w:val="22"/>
              </w:rPr>
              <w:t>Eetmomenten</w:t>
            </w:r>
          </w:p>
          <w:p w14:paraId="71465491" w14:textId="77777777" w:rsidR="007F7307" w:rsidRPr="007F7307" w:rsidRDefault="007F7307" w:rsidP="007F7307">
            <w:pPr>
              <w:pStyle w:val="BasistekstGGNet"/>
              <w:rPr>
                <w:sz w:val="22"/>
                <w:szCs w:val="22"/>
              </w:rPr>
            </w:pPr>
            <w:r w:rsidRPr="007F7307">
              <w:rPr>
                <w:sz w:val="22"/>
                <w:szCs w:val="22"/>
              </w:rPr>
              <w:t>7.30 – 7.50 uur: Ontbijt</w:t>
            </w:r>
          </w:p>
          <w:p w14:paraId="322742C7" w14:textId="77777777" w:rsidR="007F7307" w:rsidRPr="007F7307" w:rsidRDefault="007F7307" w:rsidP="007F7307">
            <w:pPr>
              <w:pStyle w:val="BasistekstGGNet"/>
              <w:rPr>
                <w:sz w:val="22"/>
                <w:szCs w:val="22"/>
              </w:rPr>
            </w:pPr>
            <w:r w:rsidRPr="007F7307">
              <w:rPr>
                <w:sz w:val="22"/>
                <w:szCs w:val="22"/>
              </w:rPr>
              <w:t>12.30 – 13.00 uur: Lunch</w:t>
            </w:r>
          </w:p>
          <w:p w14:paraId="273988C3" w14:textId="77777777" w:rsidR="007F7307" w:rsidRPr="007F7307" w:rsidRDefault="007F7307" w:rsidP="007F7307">
            <w:pPr>
              <w:pStyle w:val="BasistekstGGNet"/>
              <w:rPr>
                <w:sz w:val="22"/>
                <w:szCs w:val="22"/>
              </w:rPr>
            </w:pPr>
            <w:r w:rsidRPr="007F7307">
              <w:rPr>
                <w:sz w:val="22"/>
                <w:szCs w:val="22"/>
              </w:rPr>
              <w:lastRenderedPageBreak/>
              <w:t>Tussen 18.00 – 19.00 uur: Avondeten</w:t>
            </w:r>
          </w:p>
          <w:p w14:paraId="65406AB8" w14:textId="77777777" w:rsidR="007F7307" w:rsidRPr="007F7307" w:rsidRDefault="007F7307" w:rsidP="007F7307">
            <w:pPr>
              <w:pStyle w:val="BasistekstGGNet"/>
              <w:rPr>
                <w:sz w:val="22"/>
                <w:szCs w:val="22"/>
              </w:rPr>
            </w:pPr>
            <w:r w:rsidRPr="007F7307">
              <w:rPr>
                <w:sz w:val="22"/>
                <w:szCs w:val="22"/>
              </w:rPr>
              <w:t xml:space="preserve">De sociotherapeuten eten met de cliënten mee. </w:t>
            </w:r>
          </w:p>
          <w:p w14:paraId="734AF26D" w14:textId="77777777" w:rsidR="007F7307" w:rsidRPr="007F7307" w:rsidRDefault="007F7307" w:rsidP="007F7307">
            <w:pPr>
              <w:pStyle w:val="BasistekstGGNet"/>
              <w:rPr>
                <w:sz w:val="22"/>
                <w:szCs w:val="22"/>
              </w:rPr>
            </w:pPr>
          </w:p>
          <w:p w14:paraId="1D433AC8" w14:textId="77777777" w:rsidR="007F7307" w:rsidRPr="007F7307" w:rsidRDefault="007F7307" w:rsidP="007F7307">
            <w:pPr>
              <w:pStyle w:val="BasistekstGGNet"/>
              <w:rPr>
                <w:sz w:val="22"/>
                <w:szCs w:val="22"/>
              </w:rPr>
            </w:pPr>
            <w:r w:rsidRPr="007F7307">
              <w:rPr>
                <w:sz w:val="22"/>
                <w:szCs w:val="22"/>
              </w:rPr>
              <w:t>Overlegmomenten:</w:t>
            </w:r>
          </w:p>
          <w:p w14:paraId="3732D5CF" w14:textId="77777777" w:rsidR="007F7307" w:rsidRPr="007F7307" w:rsidRDefault="007F7307" w:rsidP="007F7307">
            <w:pPr>
              <w:pStyle w:val="BasistekstGGNet"/>
              <w:rPr>
                <w:sz w:val="22"/>
                <w:szCs w:val="22"/>
              </w:rPr>
            </w:pPr>
            <w:r w:rsidRPr="007F7307">
              <w:rPr>
                <w:sz w:val="22"/>
                <w:szCs w:val="22"/>
              </w:rPr>
              <w:t>Tip: Dagelijks overleg van 15 minuten om de urgente zaken te bespreken.</w:t>
            </w:r>
          </w:p>
          <w:p w14:paraId="34414728" w14:textId="77777777" w:rsidR="007F7307" w:rsidRPr="007F7307" w:rsidRDefault="007F7307" w:rsidP="007F7307">
            <w:pPr>
              <w:pStyle w:val="BasistekstGGNet"/>
              <w:rPr>
                <w:sz w:val="22"/>
                <w:szCs w:val="22"/>
              </w:rPr>
            </w:pPr>
            <w:r w:rsidRPr="007F7307">
              <w:rPr>
                <w:sz w:val="22"/>
                <w:szCs w:val="22"/>
              </w:rPr>
              <w:t xml:space="preserve">GIB: </w:t>
            </w:r>
            <w:proofErr w:type="spellStart"/>
            <w:r w:rsidRPr="007F7307">
              <w:rPr>
                <w:sz w:val="22"/>
                <w:szCs w:val="22"/>
              </w:rPr>
              <w:t>GroepsIndividuBespreking</w:t>
            </w:r>
            <w:proofErr w:type="spellEnd"/>
            <w:r w:rsidRPr="007F7307">
              <w:rPr>
                <w:sz w:val="22"/>
                <w:szCs w:val="22"/>
              </w:rPr>
              <w:t xml:space="preserve">. Wekelijks een uur overleg om alle groepen te bespreken en de individuen. </w:t>
            </w:r>
          </w:p>
          <w:p w14:paraId="4753A505" w14:textId="77777777" w:rsidR="007F7307" w:rsidRPr="007F7307" w:rsidRDefault="007F7307" w:rsidP="007F7307">
            <w:pPr>
              <w:pStyle w:val="BasistekstGGNet"/>
              <w:rPr>
                <w:sz w:val="22"/>
                <w:szCs w:val="22"/>
              </w:rPr>
            </w:pPr>
            <w:r w:rsidRPr="007F7307">
              <w:rPr>
                <w:sz w:val="22"/>
                <w:szCs w:val="22"/>
              </w:rPr>
              <w:t>BTB: Wekelijks overleg van een uur om het behandelplan te evalueren.</w:t>
            </w:r>
          </w:p>
          <w:p w14:paraId="6EEE8256" w14:textId="77777777" w:rsidR="007F7307" w:rsidRPr="007F7307" w:rsidRDefault="007F7307" w:rsidP="007F7307">
            <w:pPr>
              <w:pStyle w:val="BasistekstGGNet"/>
              <w:rPr>
                <w:sz w:val="22"/>
                <w:szCs w:val="22"/>
              </w:rPr>
            </w:pPr>
            <w:r w:rsidRPr="007F7307">
              <w:rPr>
                <w:sz w:val="22"/>
                <w:szCs w:val="22"/>
              </w:rPr>
              <w:t xml:space="preserve">Intervisie: Drie keer in de maand een uur. </w:t>
            </w:r>
          </w:p>
          <w:p w14:paraId="4F0B0F0F" w14:textId="77777777" w:rsidR="007F7307" w:rsidRPr="007F7307" w:rsidRDefault="007F7307" w:rsidP="006220D2">
            <w:pPr>
              <w:pStyle w:val="BasistekstGGNet"/>
              <w:rPr>
                <w:rFonts w:asciiTheme="majorHAnsi" w:hAnsiTheme="majorHAnsi"/>
                <w:sz w:val="22"/>
                <w:szCs w:val="22"/>
              </w:rPr>
            </w:pPr>
            <w:r w:rsidRPr="007F7307">
              <w:rPr>
                <w:sz w:val="22"/>
                <w:szCs w:val="22"/>
              </w:rPr>
              <w:t xml:space="preserve">Beleid: Eén keer in de maand een uur. </w:t>
            </w:r>
          </w:p>
          <w:p w14:paraId="764D88FD" w14:textId="77777777" w:rsidR="007F7307" w:rsidRPr="007F7307" w:rsidRDefault="007F7307" w:rsidP="006220D2">
            <w:pPr>
              <w:pStyle w:val="BasistekstGGNet"/>
              <w:rPr>
                <w:rFonts w:asciiTheme="majorHAnsi" w:hAnsiTheme="majorHAnsi"/>
                <w:sz w:val="22"/>
                <w:szCs w:val="22"/>
              </w:rPr>
            </w:pPr>
            <w:r w:rsidRPr="007F7307">
              <w:rPr>
                <w:sz w:val="22"/>
                <w:szCs w:val="22"/>
              </w:rPr>
              <w:t xml:space="preserve">Overdracht: dagelijks bij afwisseling van de dienst. </w:t>
            </w:r>
          </w:p>
        </w:tc>
      </w:tr>
    </w:tbl>
    <w:p w14:paraId="226621F0"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B848369" w14:textId="77777777" w:rsidTr="00E477A5">
        <w:tc>
          <w:tcPr>
            <w:tcW w:w="637" w:type="dxa"/>
            <w:shd w:val="clear" w:color="auto" w:fill="3D9EA0" w:themeFill="accent1" w:themeFillShade="BF"/>
          </w:tcPr>
          <w:p w14:paraId="4330BFDD"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403D6CA8" w14:textId="77777777" w:rsidR="00963CF4" w:rsidRDefault="00963CF4" w:rsidP="00963CF4">
            <w:pPr>
              <w:pStyle w:val="Kop1"/>
              <w:numPr>
                <w:ilvl w:val="0"/>
                <w:numId w:val="0"/>
              </w:numPr>
            </w:pPr>
            <w:r>
              <w:t>Samenstelling team en overige disciplines</w:t>
            </w:r>
          </w:p>
          <w:p w14:paraId="0F7E4E0A" w14:textId="77777777" w:rsidR="00963CF4" w:rsidRDefault="00963CF4" w:rsidP="00741551">
            <w:pPr>
              <w:rPr>
                <w:b/>
              </w:rPr>
            </w:pPr>
          </w:p>
        </w:tc>
      </w:tr>
      <w:tr w:rsidR="00963CF4" w14:paraId="531170B3" w14:textId="77777777" w:rsidTr="00E477A5">
        <w:tc>
          <w:tcPr>
            <w:tcW w:w="637" w:type="dxa"/>
          </w:tcPr>
          <w:p w14:paraId="25B252AD" w14:textId="77777777" w:rsidR="00963CF4" w:rsidRDefault="00963CF4" w:rsidP="00963CF4">
            <w:pPr>
              <w:pStyle w:val="Kop1"/>
              <w:numPr>
                <w:ilvl w:val="0"/>
                <w:numId w:val="0"/>
              </w:numPr>
              <w:rPr>
                <w:b w:val="0"/>
              </w:rPr>
            </w:pPr>
          </w:p>
        </w:tc>
        <w:tc>
          <w:tcPr>
            <w:tcW w:w="8572" w:type="dxa"/>
          </w:tcPr>
          <w:p w14:paraId="451A7051" w14:textId="77777777" w:rsidR="007F7307" w:rsidRPr="007F7307" w:rsidRDefault="007F7307" w:rsidP="007F7307">
            <w:pPr>
              <w:pStyle w:val="Koptekst"/>
              <w:rPr>
                <w:rFonts w:asciiTheme="majorHAnsi" w:hAnsiTheme="majorHAnsi"/>
                <w:sz w:val="22"/>
                <w:szCs w:val="22"/>
              </w:rPr>
            </w:pPr>
            <w:r w:rsidRPr="007F7307">
              <w:rPr>
                <w:rFonts w:asciiTheme="majorHAnsi" w:hAnsiTheme="majorHAnsi"/>
                <w:sz w:val="22"/>
                <w:szCs w:val="22"/>
              </w:rPr>
              <w:t xml:space="preserve">Het team bestaat uit zeven </w:t>
            </w:r>
            <w:proofErr w:type="spellStart"/>
            <w:r w:rsidRPr="007F7307">
              <w:rPr>
                <w:rFonts w:asciiTheme="majorHAnsi" w:hAnsiTheme="majorHAnsi"/>
                <w:sz w:val="22"/>
                <w:szCs w:val="22"/>
              </w:rPr>
              <w:t>sociotherapeuten,zij</w:t>
            </w:r>
            <w:proofErr w:type="spellEnd"/>
            <w:r w:rsidRPr="007F7307">
              <w:rPr>
                <w:rFonts w:asciiTheme="majorHAnsi" w:hAnsiTheme="majorHAnsi"/>
                <w:sz w:val="22"/>
                <w:szCs w:val="22"/>
              </w:rPr>
              <w:t xml:space="preserve"> zijn divers opgeleid. Het is een mix van agogen en verpleegkundigen, allen HBO opgeleid. </w:t>
            </w:r>
          </w:p>
          <w:p w14:paraId="2253B97B" w14:textId="77777777" w:rsidR="007F7307" w:rsidRPr="007F7307" w:rsidRDefault="007F7307" w:rsidP="007F7307">
            <w:pPr>
              <w:pStyle w:val="BasistekstGGNet"/>
              <w:rPr>
                <w:rFonts w:asciiTheme="majorHAnsi" w:hAnsiTheme="majorHAnsi"/>
                <w:sz w:val="22"/>
                <w:szCs w:val="22"/>
              </w:rPr>
            </w:pPr>
          </w:p>
          <w:p w14:paraId="00FF664D"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Het multidisciplinair team bestaat uit:</w:t>
            </w:r>
          </w:p>
          <w:p w14:paraId="61043771"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 </w:t>
            </w:r>
            <w:r>
              <w:rPr>
                <w:rFonts w:asciiTheme="majorHAnsi" w:hAnsiTheme="majorHAnsi"/>
                <w:sz w:val="22"/>
                <w:szCs w:val="22"/>
              </w:rPr>
              <w:t>P</w:t>
            </w:r>
            <w:r w:rsidRPr="007F7307">
              <w:rPr>
                <w:rFonts w:asciiTheme="majorHAnsi" w:hAnsiTheme="majorHAnsi"/>
                <w:sz w:val="22"/>
                <w:szCs w:val="22"/>
              </w:rPr>
              <w:t>sychiater +  programmaverantwoordelijke</w:t>
            </w:r>
          </w:p>
          <w:p w14:paraId="79CFCEFA" w14:textId="77777777" w:rsidR="007F7307" w:rsidRPr="007F7307" w:rsidRDefault="007F7307" w:rsidP="007F7307">
            <w:pPr>
              <w:pStyle w:val="BasistekstGGNet"/>
              <w:rPr>
                <w:rFonts w:asciiTheme="majorHAnsi" w:hAnsiTheme="majorHAnsi"/>
                <w:sz w:val="22"/>
                <w:szCs w:val="22"/>
              </w:rPr>
            </w:pPr>
            <w:r>
              <w:rPr>
                <w:rFonts w:asciiTheme="majorHAnsi" w:hAnsiTheme="majorHAnsi"/>
                <w:sz w:val="22"/>
                <w:szCs w:val="22"/>
              </w:rPr>
              <w:t>- A</w:t>
            </w:r>
            <w:r w:rsidRPr="007F7307">
              <w:rPr>
                <w:rFonts w:asciiTheme="majorHAnsi" w:hAnsiTheme="majorHAnsi"/>
                <w:sz w:val="22"/>
                <w:szCs w:val="22"/>
              </w:rPr>
              <w:t>rts in opleiding tot specialist</w:t>
            </w:r>
          </w:p>
          <w:p w14:paraId="34444BD3"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Klinisch psycholoog</w:t>
            </w:r>
          </w:p>
          <w:p w14:paraId="3B1DB2FF"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Psycholoog in opleiding tot klinisch psycholoog</w:t>
            </w:r>
          </w:p>
          <w:p w14:paraId="7D68B634"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xml:space="preserve">- </w:t>
            </w:r>
            <w:r>
              <w:rPr>
                <w:rFonts w:asciiTheme="majorHAnsi" w:hAnsiTheme="majorHAnsi"/>
                <w:sz w:val="22"/>
                <w:szCs w:val="22"/>
              </w:rPr>
              <w:t>S</w:t>
            </w:r>
            <w:r w:rsidRPr="007F7307">
              <w:rPr>
                <w:rFonts w:asciiTheme="majorHAnsi" w:hAnsiTheme="majorHAnsi"/>
                <w:sz w:val="22"/>
                <w:szCs w:val="22"/>
              </w:rPr>
              <w:t>tagiaire psychologie</w:t>
            </w:r>
          </w:p>
          <w:p w14:paraId="3522D35D"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Systeemtherapeut</w:t>
            </w:r>
          </w:p>
          <w:p w14:paraId="141374F9" w14:textId="77777777" w:rsidR="007F7307" w:rsidRPr="007F7307" w:rsidRDefault="007F7307" w:rsidP="007F7307">
            <w:pPr>
              <w:pStyle w:val="BasistekstGGNet"/>
              <w:rPr>
                <w:rFonts w:asciiTheme="majorHAnsi" w:hAnsiTheme="majorHAnsi"/>
                <w:sz w:val="22"/>
                <w:szCs w:val="22"/>
              </w:rPr>
            </w:pPr>
            <w:r w:rsidRPr="007F7307">
              <w:rPr>
                <w:rFonts w:asciiTheme="majorHAnsi" w:hAnsiTheme="majorHAnsi"/>
                <w:sz w:val="22"/>
                <w:szCs w:val="22"/>
              </w:rPr>
              <w:t>- Muziektherapeut</w:t>
            </w:r>
          </w:p>
          <w:p w14:paraId="497B344C" w14:textId="77777777" w:rsidR="00963CF4" w:rsidRPr="007F7307" w:rsidRDefault="007F7307" w:rsidP="007F7307">
            <w:pPr>
              <w:pStyle w:val="Koptekst"/>
              <w:rPr>
                <w:rFonts w:asciiTheme="majorHAnsi" w:hAnsiTheme="majorHAnsi"/>
                <w:sz w:val="22"/>
                <w:szCs w:val="22"/>
              </w:rPr>
            </w:pPr>
            <w:r w:rsidRPr="007F7307">
              <w:rPr>
                <w:rFonts w:asciiTheme="majorHAnsi" w:hAnsiTheme="majorHAnsi"/>
                <w:sz w:val="22"/>
                <w:szCs w:val="22"/>
              </w:rPr>
              <w:t xml:space="preserve">- </w:t>
            </w:r>
            <w:proofErr w:type="spellStart"/>
            <w:r w:rsidRPr="007F7307">
              <w:rPr>
                <w:rFonts w:asciiTheme="majorHAnsi" w:hAnsiTheme="majorHAnsi"/>
                <w:sz w:val="22"/>
                <w:szCs w:val="22"/>
              </w:rPr>
              <w:t>Psycho</w:t>
            </w:r>
            <w:proofErr w:type="spellEnd"/>
            <w:r w:rsidRPr="007F7307">
              <w:rPr>
                <w:rFonts w:asciiTheme="majorHAnsi" w:hAnsiTheme="majorHAnsi"/>
                <w:sz w:val="22"/>
                <w:szCs w:val="22"/>
              </w:rPr>
              <w:t xml:space="preserve"> motorisch therapeut</w:t>
            </w:r>
          </w:p>
          <w:p w14:paraId="16921829" w14:textId="77777777" w:rsidR="00AC5E6A" w:rsidRPr="007F7307" w:rsidRDefault="00AC5E6A" w:rsidP="00AC5E6A">
            <w:pPr>
              <w:pStyle w:val="BasistekstGGNet"/>
              <w:rPr>
                <w:rFonts w:asciiTheme="majorHAnsi" w:hAnsiTheme="majorHAnsi"/>
                <w:sz w:val="22"/>
                <w:szCs w:val="22"/>
              </w:rPr>
            </w:pPr>
          </w:p>
          <w:p w14:paraId="7DB59A7B" w14:textId="77777777" w:rsidR="00AC5E6A" w:rsidRPr="007F7307" w:rsidRDefault="00AC5E6A" w:rsidP="00AC5E6A">
            <w:pPr>
              <w:pStyle w:val="BasistekstGGNet"/>
              <w:rPr>
                <w:rFonts w:asciiTheme="majorHAnsi" w:hAnsiTheme="majorHAnsi"/>
                <w:sz w:val="22"/>
                <w:szCs w:val="22"/>
              </w:rPr>
            </w:pPr>
          </w:p>
          <w:p w14:paraId="3AF46CBA" w14:textId="77777777" w:rsidR="00AC5E6A" w:rsidRPr="007F7307" w:rsidRDefault="00AC5E6A" w:rsidP="00AC5E6A">
            <w:pPr>
              <w:pStyle w:val="BasistekstGGNet"/>
              <w:rPr>
                <w:rFonts w:asciiTheme="majorHAnsi" w:hAnsiTheme="majorHAnsi"/>
                <w:sz w:val="22"/>
                <w:szCs w:val="22"/>
              </w:rPr>
            </w:pPr>
          </w:p>
          <w:p w14:paraId="4DFBE1C7" w14:textId="77777777" w:rsidR="00AC5E6A" w:rsidRPr="007F7307" w:rsidRDefault="00AC5E6A" w:rsidP="00AC5E6A">
            <w:pPr>
              <w:pStyle w:val="BasistekstGGNet"/>
              <w:rPr>
                <w:rFonts w:asciiTheme="majorHAnsi" w:hAnsiTheme="majorHAnsi"/>
                <w:sz w:val="22"/>
                <w:szCs w:val="22"/>
              </w:rPr>
            </w:pPr>
          </w:p>
        </w:tc>
      </w:tr>
    </w:tbl>
    <w:p w14:paraId="5F1D61F6" w14:textId="77777777" w:rsidR="00963CF4" w:rsidRDefault="00963CF4" w:rsidP="00963CF4">
      <w:pPr>
        <w:pStyle w:val="Kop1"/>
        <w:numPr>
          <w:ilvl w:val="0"/>
          <w:numId w:val="0"/>
        </w:numPr>
      </w:pPr>
    </w:p>
    <w:p w14:paraId="0543F988" w14:textId="77777777" w:rsidR="007F7307" w:rsidRDefault="007F7307" w:rsidP="007F7307">
      <w:pPr>
        <w:pStyle w:val="BasistekstGGNet"/>
      </w:pPr>
    </w:p>
    <w:p w14:paraId="1BC87DBF" w14:textId="77777777" w:rsidR="007F7307" w:rsidRDefault="007F7307" w:rsidP="007F7307">
      <w:pPr>
        <w:pStyle w:val="BasistekstGGNet"/>
      </w:pPr>
    </w:p>
    <w:p w14:paraId="758CC9B9" w14:textId="77777777" w:rsidR="007F7307" w:rsidRPr="007F7307" w:rsidRDefault="007F7307" w:rsidP="007F7307">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D04D680" w14:textId="77777777" w:rsidTr="00E477A5">
        <w:tc>
          <w:tcPr>
            <w:tcW w:w="637" w:type="dxa"/>
            <w:shd w:val="clear" w:color="auto" w:fill="3D9EA0" w:themeFill="accent1" w:themeFillShade="BF"/>
          </w:tcPr>
          <w:p w14:paraId="3523A708" w14:textId="77777777" w:rsidR="00963CF4" w:rsidRDefault="00963CF4" w:rsidP="00741551">
            <w:pPr>
              <w:pStyle w:val="Koptekst"/>
              <w:rPr>
                <w:b/>
                <w:sz w:val="24"/>
              </w:rPr>
            </w:pPr>
            <w:r>
              <w:rPr>
                <w:b/>
                <w:sz w:val="24"/>
              </w:rPr>
              <w:lastRenderedPageBreak/>
              <w:t>1.5</w:t>
            </w:r>
          </w:p>
          <w:p w14:paraId="33CBBC3E" w14:textId="77777777" w:rsidR="00963CF4" w:rsidRDefault="00963CF4" w:rsidP="00741551">
            <w:pPr>
              <w:pStyle w:val="Koptekst"/>
              <w:rPr>
                <w:b/>
                <w:sz w:val="24"/>
              </w:rPr>
            </w:pPr>
          </w:p>
        </w:tc>
        <w:tc>
          <w:tcPr>
            <w:tcW w:w="8572" w:type="dxa"/>
            <w:shd w:val="clear" w:color="auto" w:fill="3D9EA0" w:themeFill="accent1" w:themeFillShade="BF"/>
          </w:tcPr>
          <w:p w14:paraId="2A01644D" w14:textId="77777777" w:rsidR="00963CF4" w:rsidRDefault="00963CF4" w:rsidP="00741551">
            <w:pPr>
              <w:pStyle w:val="Koptekst"/>
              <w:rPr>
                <w:b/>
                <w:sz w:val="24"/>
              </w:rPr>
            </w:pPr>
            <w:r>
              <w:rPr>
                <w:b/>
                <w:sz w:val="24"/>
              </w:rPr>
              <w:t>Werktijden en inwerkprogramma</w:t>
            </w:r>
          </w:p>
          <w:p w14:paraId="1271A648"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4BB556A4" w14:textId="77777777" w:rsidTr="00E477A5">
        <w:tc>
          <w:tcPr>
            <w:tcW w:w="637" w:type="dxa"/>
          </w:tcPr>
          <w:p w14:paraId="2DA5A4C6" w14:textId="77777777" w:rsidR="00963CF4" w:rsidRDefault="00963CF4" w:rsidP="00741551">
            <w:pPr>
              <w:pStyle w:val="Koptekst"/>
              <w:rPr>
                <w:sz w:val="24"/>
              </w:rPr>
            </w:pPr>
          </w:p>
        </w:tc>
        <w:tc>
          <w:tcPr>
            <w:tcW w:w="8572" w:type="dxa"/>
          </w:tcPr>
          <w:p w14:paraId="46AF0337" w14:textId="77777777" w:rsidR="007F7307" w:rsidRPr="007F7307" w:rsidRDefault="007F7307" w:rsidP="007F7307">
            <w:pPr>
              <w:pStyle w:val="Koptekst"/>
              <w:rPr>
                <w:sz w:val="22"/>
                <w:szCs w:val="22"/>
              </w:rPr>
            </w:pPr>
            <w:r w:rsidRPr="007F7307">
              <w:rPr>
                <w:sz w:val="22"/>
                <w:szCs w:val="22"/>
              </w:rPr>
              <w:t xml:space="preserve">Als je bij ons komt werken dan krijg je een inwerkprogramma. De eerste periode zal je </w:t>
            </w:r>
            <w:proofErr w:type="spellStart"/>
            <w:r w:rsidRPr="007F7307">
              <w:rPr>
                <w:sz w:val="22"/>
                <w:szCs w:val="22"/>
              </w:rPr>
              <w:t>overgepland</w:t>
            </w:r>
            <w:proofErr w:type="spellEnd"/>
            <w:r w:rsidRPr="007F7307">
              <w:rPr>
                <w:sz w:val="22"/>
                <w:szCs w:val="22"/>
              </w:rPr>
              <w:t xml:space="preserve"> staan en heb je alle tijd om te wennen aan de afdeling. </w:t>
            </w:r>
          </w:p>
          <w:p w14:paraId="431B332A" w14:textId="77777777" w:rsidR="007F7307" w:rsidRPr="007F7307" w:rsidRDefault="007F7307" w:rsidP="007F7307">
            <w:pPr>
              <w:pStyle w:val="BasistekstGGNet"/>
              <w:rPr>
                <w:sz w:val="22"/>
                <w:szCs w:val="22"/>
              </w:rPr>
            </w:pPr>
            <w:r w:rsidRPr="007F7307">
              <w:rPr>
                <w:sz w:val="22"/>
                <w:szCs w:val="22"/>
              </w:rPr>
              <w:t>We hanteren de volgende diensten:</w:t>
            </w:r>
          </w:p>
          <w:p w14:paraId="0586B877" w14:textId="77777777" w:rsidR="007F7307" w:rsidRPr="007F7307" w:rsidRDefault="007F7307" w:rsidP="007F7307">
            <w:pPr>
              <w:pStyle w:val="BasistekstGGNet"/>
              <w:rPr>
                <w:sz w:val="22"/>
                <w:szCs w:val="22"/>
              </w:rPr>
            </w:pPr>
            <w:r w:rsidRPr="007F7307">
              <w:rPr>
                <w:sz w:val="22"/>
                <w:szCs w:val="22"/>
              </w:rPr>
              <w:t>A: 7.00 – 15.30 uur</w:t>
            </w:r>
          </w:p>
          <w:p w14:paraId="1C5F576B" w14:textId="77777777" w:rsidR="007F7307" w:rsidRPr="007F7307" w:rsidRDefault="007F7307" w:rsidP="007F7307">
            <w:pPr>
              <w:pStyle w:val="BasistekstGGNet"/>
              <w:rPr>
                <w:sz w:val="22"/>
                <w:szCs w:val="22"/>
              </w:rPr>
            </w:pPr>
            <w:r w:rsidRPr="007F7307">
              <w:rPr>
                <w:sz w:val="22"/>
                <w:szCs w:val="22"/>
              </w:rPr>
              <w:t>E: 8.30 – 17.00 uur</w:t>
            </w:r>
          </w:p>
          <w:p w14:paraId="10A96177" w14:textId="77777777" w:rsidR="007F7307" w:rsidRPr="007F7307" w:rsidRDefault="007F7307" w:rsidP="007F7307">
            <w:pPr>
              <w:pStyle w:val="BasistekstGGNet"/>
              <w:rPr>
                <w:sz w:val="22"/>
                <w:szCs w:val="22"/>
              </w:rPr>
            </w:pPr>
            <w:r w:rsidRPr="007F7307">
              <w:rPr>
                <w:sz w:val="22"/>
                <w:szCs w:val="22"/>
              </w:rPr>
              <w:t>P: 13.00 – 21.30 uur</w:t>
            </w:r>
          </w:p>
          <w:p w14:paraId="4D0CD18B" w14:textId="77777777" w:rsidR="007F7307" w:rsidRPr="007F7307" w:rsidRDefault="007F7307" w:rsidP="007F7307">
            <w:pPr>
              <w:pStyle w:val="BasistekstGGNet"/>
              <w:rPr>
                <w:sz w:val="22"/>
                <w:szCs w:val="22"/>
              </w:rPr>
            </w:pPr>
            <w:r w:rsidRPr="007F7307">
              <w:rPr>
                <w:sz w:val="22"/>
                <w:szCs w:val="22"/>
              </w:rPr>
              <w:t>M: 14.30 – 23.00 uur</w:t>
            </w:r>
          </w:p>
          <w:p w14:paraId="7FCFADFD" w14:textId="77777777" w:rsidR="007F7307" w:rsidRPr="007F7307" w:rsidRDefault="007F7307" w:rsidP="007F7307">
            <w:pPr>
              <w:pStyle w:val="BasistekstGGNet"/>
              <w:rPr>
                <w:sz w:val="22"/>
                <w:szCs w:val="22"/>
              </w:rPr>
            </w:pPr>
            <w:r w:rsidRPr="007F7307">
              <w:rPr>
                <w:sz w:val="22"/>
                <w:szCs w:val="22"/>
              </w:rPr>
              <w:t>Nachtdienst: 22.30 – 7.30 uur</w:t>
            </w:r>
          </w:p>
          <w:p w14:paraId="5D52C3B6" w14:textId="77777777" w:rsidR="00AC5E6A" w:rsidRPr="007F7307" w:rsidRDefault="007F7307" w:rsidP="00AC5E6A">
            <w:pPr>
              <w:pStyle w:val="BasistekstGGNet"/>
              <w:rPr>
                <w:sz w:val="22"/>
                <w:szCs w:val="22"/>
              </w:rPr>
            </w:pPr>
            <w:r w:rsidRPr="007F7307">
              <w:rPr>
                <w:sz w:val="22"/>
                <w:szCs w:val="22"/>
              </w:rPr>
              <w:t xml:space="preserve">We werken met minimaal twee sociotherapeuten per dienst, behalve in de nachtdienst want dan ben je alleen. </w:t>
            </w:r>
          </w:p>
          <w:p w14:paraId="4B2B003F" w14:textId="77777777" w:rsidR="00AC5E6A" w:rsidRPr="007F7307" w:rsidRDefault="00AC5E6A" w:rsidP="00AC5E6A">
            <w:pPr>
              <w:pStyle w:val="BasistekstGGNet"/>
              <w:rPr>
                <w:sz w:val="22"/>
                <w:szCs w:val="22"/>
              </w:rPr>
            </w:pPr>
          </w:p>
        </w:tc>
      </w:tr>
    </w:tbl>
    <w:p w14:paraId="06C99EAF"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13052933" w14:textId="77777777" w:rsidTr="00E477A5">
        <w:tc>
          <w:tcPr>
            <w:tcW w:w="637" w:type="dxa"/>
            <w:shd w:val="clear" w:color="auto" w:fill="3D9EA0" w:themeFill="accent1" w:themeFillShade="BF"/>
          </w:tcPr>
          <w:p w14:paraId="7FD94F86" w14:textId="77777777" w:rsidR="00B23254" w:rsidRDefault="00B23254" w:rsidP="00741551">
            <w:pPr>
              <w:rPr>
                <w:b/>
                <w:sz w:val="24"/>
              </w:rPr>
            </w:pPr>
            <w:r>
              <w:rPr>
                <w:b/>
                <w:sz w:val="24"/>
              </w:rPr>
              <w:t>2.</w:t>
            </w:r>
          </w:p>
        </w:tc>
        <w:tc>
          <w:tcPr>
            <w:tcW w:w="8572" w:type="dxa"/>
            <w:shd w:val="clear" w:color="auto" w:fill="3D9EA0" w:themeFill="accent1" w:themeFillShade="BF"/>
          </w:tcPr>
          <w:p w14:paraId="4ECCD179" w14:textId="77777777" w:rsidR="00B23254" w:rsidRDefault="00B23254" w:rsidP="00741551">
            <w:pPr>
              <w:rPr>
                <w:b/>
                <w:sz w:val="24"/>
              </w:rPr>
            </w:pPr>
            <w:r>
              <w:rPr>
                <w:b/>
                <w:sz w:val="24"/>
              </w:rPr>
              <w:t>Begeleiding van leerlingen en stagiaires</w:t>
            </w:r>
          </w:p>
          <w:p w14:paraId="228CEA4C" w14:textId="77777777" w:rsidR="00B23254" w:rsidRDefault="00B23254" w:rsidP="00741551">
            <w:pPr>
              <w:rPr>
                <w:b/>
                <w:sz w:val="24"/>
              </w:rPr>
            </w:pPr>
          </w:p>
        </w:tc>
      </w:tr>
      <w:tr w:rsidR="004A4C7A" w14:paraId="19661B7B" w14:textId="77777777" w:rsidTr="00E477A5">
        <w:tc>
          <w:tcPr>
            <w:tcW w:w="637" w:type="dxa"/>
          </w:tcPr>
          <w:p w14:paraId="480A36DC" w14:textId="77777777" w:rsidR="004A4C7A" w:rsidRDefault="004A4C7A" w:rsidP="004A4C7A">
            <w:pPr>
              <w:rPr>
                <w:sz w:val="24"/>
              </w:rPr>
            </w:pPr>
          </w:p>
        </w:tc>
        <w:tc>
          <w:tcPr>
            <w:tcW w:w="8572" w:type="dxa"/>
          </w:tcPr>
          <w:p w14:paraId="4AE76BA4" w14:textId="77777777" w:rsidR="004A4C7A" w:rsidRPr="004A4C7A" w:rsidRDefault="004A4C7A" w:rsidP="004A4C7A">
            <w:pPr>
              <w:rPr>
                <w:sz w:val="22"/>
                <w:szCs w:val="22"/>
              </w:rPr>
            </w:pPr>
            <w:r w:rsidRPr="004A4C7A">
              <w:rPr>
                <w:sz w:val="22"/>
                <w:szCs w:val="22"/>
              </w:rPr>
              <w:t>Wat kunnen leerlingen en stagiaires verwachten van begeleiding op deze afdeling (beschrijving van leerklimaat):</w:t>
            </w:r>
          </w:p>
          <w:p w14:paraId="2B1944A0" w14:textId="77777777" w:rsidR="004A4C7A" w:rsidRPr="004A4C7A" w:rsidRDefault="004A4C7A" w:rsidP="004A4C7A">
            <w:pPr>
              <w:rPr>
                <w:sz w:val="22"/>
                <w:szCs w:val="22"/>
              </w:rPr>
            </w:pPr>
          </w:p>
          <w:p w14:paraId="036A83FF" w14:textId="77777777" w:rsidR="004A4C7A" w:rsidRPr="004A4C7A" w:rsidRDefault="004A4C7A" w:rsidP="004A4C7A">
            <w:pPr>
              <w:rPr>
                <w:sz w:val="22"/>
                <w:szCs w:val="22"/>
              </w:rPr>
            </w:pPr>
            <w:r>
              <w:rPr>
                <w:sz w:val="22"/>
                <w:szCs w:val="22"/>
              </w:rPr>
              <w:t>Je zal altijd worden begeleid</w:t>
            </w:r>
            <w:r w:rsidRPr="004A4C7A">
              <w:rPr>
                <w:sz w:val="22"/>
                <w:szCs w:val="22"/>
              </w:rPr>
              <w:t xml:space="preserve"> door twee collega’s die kennis hebben van de opleiding die jij volgt. Je kunt altijd terecht bij de rest van het team voor vragen en feedback. Programma 2 is een intensieve werkplek, daarom mag je ervanuit gaan dat je genoeg tijd krijgt om te wennen. We vinden het als team belangrijk dat je alle tijd hebt om rond te kijken, te observeren en rustig contacten aan te gaan met cliënten. Je mag van het team verwachten dat ze eerlijk en open zijn in de begeleiding. Dat we je ondersteunen en coachen waar nodig en actief meedenken. </w:t>
            </w:r>
          </w:p>
          <w:p w14:paraId="28568742" w14:textId="77777777" w:rsidR="004A4C7A" w:rsidRPr="004A4C7A" w:rsidRDefault="004A4C7A" w:rsidP="004A4C7A">
            <w:pPr>
              <w:rPr>
                <w:sz w:val="22"/>
                <w:szCs w:val="22"/>
              </w:rPr>
            </w:pPr>
          </w:p>
          <w:p w14:paraId="1A8FBC9B" w14:textId="77777777" w:rsidR="004A4C7A" w:rsidRDefault="004A4C7A" w:rsidP="004A4C7A">
            <w:pPr>
              <w:rPr>
                <w:sz w:val="22"/>
                <w:szCs w:val="22"/>
              </w:rPr>
            </w:pPr>
            <w:r w:rsidRPr="004A4C7A">
              <w:rPr>
                <w:sz w:val="22"/>
                <w:szCs w:val="22"/>
              </w:rPr>
              <w:t>Verwachtingen van leerlingen en stagiaires om op deze specifieke afdeling te kunnen leren (beginsituatie met betrekking tot attitude/competenties/</w:t>
            </w:r>
          </w:p>
          <w:p w14:paraId="174340AE" w14:textId="6DA35BA1" w:rsidR="004A4C7A" w:rsidRPr="004A4C7A" w:rsidRDefault="004A4C7A" w:rsidP="004A4C7A">
            <w:pPr>
              <w:rPr>
                <w:sz w:val="22"/>
                <w:szCs w:val="22"/>
              </w:rPr>
            </w:pPr>
            <w:r w:rsidRPr="004A4C7A">
              <w:rPr>
                <w:sz w:val="22"/>
                <w:szCs w:val="22"/>
              </w:rPr>
              <w:t>reflectievaardigheden/agressie hantering etc.):</w:t>
            </w:r>
          </w:p>
          <w:p w14:paraId="0A1519CC" w14:textId="77777777" w:rsidR="004A4C7A" w:rsidRPr="004A4C7A" w:rsidRDefault="004A4C7A" w:rsidP="004A4C7A">
            <w:pPr>
              <w:rPr>
                <w:sz w:val="22"/>
                <w:szCs w:val="22"/>
              </w:rPr>
            </w:pPr>
          </w:p>
          <w:p w14:paraId="668B5EA1" w14:textId="77777777" w:rsidR="004A4C7A" w:rsidRPr="004A4C7A" w:rsidRDefault="004A4C7A" w:rsidP="004A4C7A">
            <w:pPr>
              <w:rPr>
                <w:sz w:val="22"/>
                <w:szCs w:val="22"/>
              </w:rPr>
            </w:pPr>
            <w:r w:rsidRPr="004A4C7A">
              <w:rPr>
                <w:sz w:val="22"/>
                <w:szCs w:val="22"/>
              </w:rPr>
              <w:t xml:space="preserve">We verwachten van jou, dat je een leergierige houding hebt. Dat je de tijd neemt om te observeren, feedback kunt ontvangen en kritisch durft te zijn naar eigen en </w:t>
            </w:r>
            <w:r w:rsidRPr="004A4C7A">
              <w:rPr>
                <w:sz w:val="22"/>
                <w:szCs w:val="22"/>
              </w:rPr>
              <w:lastRenderedPageBreak/>
              <w:t xml:space="preserve">andermans handelen. Ook verwachten we dat jij de leidende rol neemt in je leerproces en duidelijk aangeeft wat je nodig hebt. </w:t>
            </w:r>
          </w:p>
          <w:p w14:paraId="0BBA372F" w14:textId="77777777" w:rsidR="004A4C7A" w:rsidRPr="004A4C7A" w:rsidRDefault="004A4C7A" w:rsidP="004A4C7A">
            <w:pPr>
              <w:rPr>
                <w:sz w:val="22"/>
                <w:szCs w:val="22"/>
              </w:rPr>
            </w:pPr>
          </w:p>
          <w:p w14:paraId="01E3C0BF" w14:textId="77777777" w:rsidR="004A4C7A" w:rsidRPr="004A4C7A" w:rsidRDefault="004A4C7A" w:rsidP="004A4C7A">
            <w:pPr>
              <w:rPr>
                <w:sz w:val="22"/>
                <w:szCs w:val="22"/>
              </w:rPr>
            </w:pPr>
          </w:p>
        </w:tc>
      </w:tr>
    </w:tbl>
    <w:p w14:paraId="7D390B15" w14:textId="77777777" w:rsidR="00AE5BA2" w:rsidRDefault="00AE5BA2" w:rsidP="00963CF4">
      <w:pPr>
        <w:pStyle w:val="BasistekstGGNet"/>
      </w:pPr>
    </w:p>
    <w:p w14:paraId="106B2DD3" w14:textId="77777777" w:rsidR="00AC5E6A" w:rsidRDefault="00AC5E6A" w:rsidP="00963CF4">
      <w:pPr>
        <w:pStyle w:val="BasistekstGGNet"/>
      </w:pPr>
    </w:p>
    <w:p w14:paraId="7AC9C19A" w14:textId="77777777" w:rsidR="00AC5E6A" w:rsidRDefault="00AC5E6A" w:rsidP="00963CF4">
      <w:pPr>
        <w:pStyle w:val="BasistekstGGNet"/>
      </w:pPr>
    </w:p>
    <w:p w14:paraId="29153BDD" w14:textId="77777777" w:rsidR="00AC5E6A" w:rsidRDefault="00AC5E6A" w:rsidP="00963CF4">
      <w:pPr>
        <w:pStyle w:val="BasistekstGGNet"/>
      </w:pPr>
    </w:p>
    <w:p w14:paraId="2EA65E22" w14:textId="77777777" w:rsidR="00AC5E6A" w:rsidRDefault="00AC5E6A" w:rsidP="00963CF4">
      <w:pPr>
        <w:pStyle w:val="BasistekstGGNet"/>
      </w:pPr>
    </w:p>
    <w:p w14:paraId="3F7617D1" w14:textId="77777777" w:rsidR="00AC5E6A" w:rsidRDefault="00AC5E6A" w:rsidP="00963CF4">
      <w:pPr>
        <w:pStyle w:val="BasistekstGGNet"/>
      </w:pPr>
    </w:p>
    <w:p w14:paraId="307C821F" w14:textId="77777777" w:rsidR="00AC5E6A" w:rsidRDefault="00AC5E6A" w:rsidP="00963CF4">
      <w:pPr>
        <w:pStyle w:val="BasistekstGGNet"/>
      </w:pPr>
    </w:p>
    <w:p w14:paraId="3398A6E5" w14:textId="77777777" w:rsidR="00AC5E6A" w:rsidRDefault="00AC5E6A" w:rsidP="00963CF4">
      <w:pPr>
        <w:pStyle w:val="BasistekstGGNet"/>
      </w:pPr>
    </w:p>
    <w:p w14:paraId="02476B8C" w14:textId="77777777" w:rsidR="00AC5E6A" w:rsidRDefault="00AC5E6A" w:rsidP="00963CF4">
      <w:pPr>
        <w:pStyle w:val="BasistekstGGNet"/>
      </w:pPr>
    </w:p>
    <w:p w14:paraId="08F590DC" w14:textId="77777777" w:rsidR="00AC5E6A" w:rsidRDefault="00AC5E6A" w:rsidP="00963CF4">
      <w:pPr>
        <w:pStyle w:val="BasistekstGGNet"/>
      </w:pPr>
    </w:p>
    <w:p w14:paraId="4FC307D6" w14:textId="77777777" w:rsidR="00AC5E6A" w:rsidRDefault="00AC5E6A" w:rsidP="00963CF4">
      <w:pPr>
        <w:pStyle w:val="BasistekstGGNet"/>
      </w:pPr>
    </w:p>
    <w:p w14:paraId="08108B41" w14:textId="77777777" w:rsidR="00AC5E6A" w:rsidRDefault="00AC5E6A" w:rsidP="00963CF4">
      <w:pPr>
        <w:pStyle w:val="BasistekstGGNet"/>
      </w:pPr>
    </w:p>
    <w:p w14:paraId="7DBB0417" w14:textId="77777777" w:rsidR="00AC5E6A" w:rsidRDefault="00AC5E6A" w:rsidP="00963CF4">
      <w:pPr>
        <w:pStyle w:val="BasistekstGGNet"/>
      </w:pPr>
    </w:p>
    <w:p w14:paraId="0A98F180" w14:textId="77777777" w:rsidR="00AC5E6A" w:rsidRDefault="00AC5E6A" w:rsidP="00963CF4">
      <w:pPr>
        <w:pStyle w:val="BasistekstGGNet"/>
      </w:pPr>
    </w:p>
    <w:p w14:paraId="28757AD1" w14:textId="77777777" w:rsidR="00AC5E6A" w:rsidRDefault="00AC5E6A" w:rsidP="00963CF4">
      <w:pPr>
        <w:pStyle w:val="BasistekstGGNet"/>
      </w:pPr>
    </w:p>
    <w:p w14:paraId="3DF56A0F" w14:textId="77777777" w:rsidR="00AC5E6A" w:rsidRDefault="00AC5E6A" w:rsidP="00963CF4">
      <w:pPr>
        <w:pStyle w:val="BasistekstGGNet"/>
      </w:pPr>
    </w:p>
    <w:p w14:paraId="0AF29BE4" w14:textId="77777777" w:rsidR="00AC5E6A" w:rsidRDefault="00AC5E6A" w:rsidP="00963CF4">
      <w:pPr>
        <w:pStyle w:val="BasistekstGGNet"/>
      </w:pPr>
    </w:p>
    <w:p w14:paraId="18533686" w14:textId="77777777" w:rsidR="00AC5E6A" w:rsidRDefault="00AC5E6A" w:rsidP="00963CF4">
      <w:pPr>
        <w:pStyle w:val="BasistekstGGNet"/>
      </w:pPr>
    </w:p>
    <w:p w14:paraId="4B5F6B1A" w14:textId="77777777" w:rsidR="00AC5E6A" w:rsidRDefault="00AC5E6A" w:rsidP="00963CF4">
      <w:pPr>
        <w:pStyle w:val="BasistekstGGNet"/>
      </w:pPr>
    </w:p>
    <w:p w14:paraId="269C95AB" w14:textId="77777777" w:rsidR="00AC5E6A" w:rsidRDefault="00AC5E6A" w:rsidP="00963CF4">
      <w:pPr>
        <w:pStyle w:val="BasistekstGGNet"/>
      </w:pPr>
    </w:p>
    <w:p w14:paraId="60269710" w14:textId="77777777" w:rsidR="00AC5E6A" w:rsidRDefault="00AC5E6A" w:rsidP="00963CF4">
      <w:pPr>
        <w:pStyle w:val="BasistekstGGNet"/>
      </w:pPr>
    </w:p>
    <w:p w14:paraId="437E27C4" w14:textId="77777777" w:rsidR="00AC5E6A" w:rsidRDefault="00AC5E6A" w:rsidP="00963CF4">
      <w:pPr>
        <w:pStyle w:val="BasistekstGGNet"/>
      </w:pPr>
    </w:p>
    <w:p w14:paraId="59C853B5" w14:textId="77777777" w:rsidR="004A4C7A" w:rsidRDefault="004A4C7A" w:rsidP="00963CF4">
      <w:pPr>
        <w:pStyle w:val="BasistekstGGNet"/>
      </w:pPr>
    </w:p>
    <w:p w14:paraId="754027DC" w14:textId="77777777" w:rsidR="004A4C7A" w:rsidRDefault="004A4C7A" w:rsidP="00963CF4">
      <w:pPr>
        <w:pStyle w:val="BasistekstGGNet"/>
      </w:pPr>
    </w:p>
    <w:p w14:paraId="39460C59" w14:textId="77777777" w:rsidR="004A4C7A" w:rsidRDefault="004A4C7A" w:rsidP="00963CF4">
      <w:pPr>
        <w:pStyle w:val="BasistekstGGNet"/>
      </w:pPr>
    </w:p>
    <w:p w14:paraId="4F547BB0" w14:textId="77777777" w:rsidR="004A4C7A" w:rsidRDefault="004A4C7A" w:rsidP="00963CF4">
      <w:pPr>
        <w:pStyle w:val="BasistekstGGNet"/>
      </w:pPr>
    </w:p>
    <w:p w14:paraId="7719E21B" w14:textId="77777777" w:rsidR="004A4C7A" w:rsidRDefault="004A4C7A" w:rsidP="00963CF4">
      <w:pPr>
        <w:pStyle w:val="BasistekstGGNet"/>
      </w:pPr>
    </w:p>
    <w:p w14:paraId="3704177A" w14:textId="77777777" w:rsidR="00AC5E6A" w:rsidRDefault="00AC5E6A" w:rsidP="00963CF4">
      <w:pPr>
        <w:pStyle w:val="BasistekstGGNet"/>
      </w:pPr>
    </w:p>
    <w:p w14:paraId="33056BED" w14:textId="77777777" w:rsidR="00AC5E6A" w:rsidRDefault="00AC5E6A" w:rsidP="00963CF4">
      <w:pPr>
        <w:pStyle w:val="BasistekstGGNet"/>
      </w:pPr>
    </w:p>
    <w:p w14:paraId="720A3D4F" w14:textId="77777777" w:rsidR="00AC5E6A" w:rsidRDefault="00AC5E6A" w:rsidP="00963CF4">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308B4B09" w14:textId="77777777" w:rsidTr="008347B2">
        <w:tc>
          <w:tcPr>
            <w:tcW w:w="637" w:type="dxa"/>
            <w:tcBorders>
              <w:bottom w:val="single" w:sz="4" w:space="0" w:color="auto"/>
            </w:tcBorders>
            <w:shd w:val="clear" w:color="auto" w:fill="3D9EA0" w:themeFill="accent1" w:themeFillShade="BF"/>
          </w:tcPr>
          <w:p w14:paraId="4A929A0D" w14:textId="77777777" w:rsidR="00985636" w:rsidRPr="008347B2" w:rsidRDefault="00985636" w:rsidP="00741551">
            <w:pPr>
              <w:pStyle w:val="Koptekst"/>
              <w:rPr>
                <w:b/>
                <w:sz w:val="28"/>
                <w:szCs w:val="28"/>
              </w:rPr>
            </w:pPr>
            <w:r w:rsidRPr="008347B2">
              <w:rPr>
                <w:b/>
                <w:sz w:val="28"/>
                <w:szCs w:val="28"/>
              </w:rPr>
              <w:lastRenderedPageBreak/>
              <w:t xml:space="preserve">4. </w:t>
            </w:r>
          </w:p>
          <w:p w14:paraId="752CC7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51EA9CB9" w14:textId="77777777" w:rsidR="00985636" w:rsidRPr="008347B2" w:rsidRDefault="00985636" w:rsidP="00741551">
            <w:pPr>
              <w:pStyle w:val="Koptekst"/>
              <w:rPr>
                <w:sz w:val="28"/>
                <w:szCs w:val="28"/>
              </w:rPr>
            </w:pPr>
            <w:r w:rsidRPr="008347B2">
              <w:rPr>
                <w:b/>
                <w:sz w:val="28"/>
                <w:szCs w:val="28"/>
              </w:rPr>
              <w:t xml:space="preserve">HBO-V </w:t>
            </w:r>
          </w:p>
        </w:tc>
      </w:tr>
    </w:tbl>
    <w:p w14:paraId="6ACA6C56" w14:textId="77777777" w:rsidR="00985636" w:rsidRDefault="00985636" w:rsidP="00985636"/>
    <w:p w14:paraId="72AB17CD"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28BCF75B" w14:textId="77777777" w:rsidR="001A57A7" w:rsidRDefault="001A57A7" w:rsidP="001A57A7">
      <w:pPr>
        <w:pStyle w:val="BasistekstGGNet"/>
      </w:pPr>
    </w:p>
    <w:p w14:paraId="746A167A" w14:textId="77777777" w:rsidR="001A57A7" w:rsidRPr="001A57A7" w:rsidRDefault="001A57A7" w:rsidP="001A57A7">
      <w:pPr>
        <w:pStyle w:val="BasistekstGGNet"/>
      </w:pPr>
    </w:p>
    <w:p w14:paraId="24ED3DE8" w14:textId="77777777" w:rsidR="00985636" w:rsidRPr="008347B2" w:rsidRDefault="00985636" w:rsidP="00D67CCE">
      <w:pPr>
        <w:pStyle w:val="BasistekstGGNet"/>
        <w:rPr>
          <w:sz w:val="22"/>
          <w:szCs w:val="22"/>
        </w:rPr>
      </w:pPr>
    </w:p>
    <w:p w14:paraId="3C6CC339"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00536DEA" wp14:editId="1BAC64E7">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A48A9" w14:textId="77777777" w:rsidR="00985636" w:rsidRPr="008347B2" w:rsidRDefault="00985636" w:rsidP="00D67CCE">
      <w:pPr>
        <w:pStyle w:val="BasistekstGGNet"/>
        <w:rPr>
          <w:sz w:val="22"/>
          <w:szCs w:val="22"/>
        </w:rPr>
      </w:pPr>
    </w:p>
    <w:p w14:paraId="5B1244E6" w14:textId="77777777" w:rsidR="00985636" w:rsidRPr="008347B2" w:rsidRDefault="00985636" w:rsidP="00D67CCE">
      <w:pPr>
        <w:pStyle w:val="BasistekstGGNet"/>
        <w:rPr>
          <w:sz w:val="22"/>
          <w:szCs w:val="22"/>
        </w:rPr>
      </w:pPr>
    </w:p>
    <w:p w14:paraId="66EA0CA9" w14:textId="77777777" w:rsidR="009B63AF" w:rsidRPr="008347B2" w:rsidRDefault="009B63AF" w:rsidP="00D67CCE">
      <w:pPr>
        <w:pStyle w:val="BasistekstGGNet"/>
        <w:rPr>
          <w:sz w:val="22"/>
          <w:szCs w:val="22"/>
        </w:rPr>
      </w:pPr>
    </w:p>
    <w:p w14:paraId="3BF498D2" w14:textId="77777777" w:rsidR="00D81A95" w:rsidRPr="008347B2" w:rsidRDefault="00D81A95" w:rsidP="00D67CCE">
      <w:pPr>
        <w:pStyle w:val="BasistekstGGNet"/>
        <w:rPr>
          <w:sz w:val="22"/>
          <w:szCs w:val="22"/>
        </w:rPr>
      </w:pPr>
    </w:p>
    <w:p w14:paraId="31977992" w14:textId="77777777" w:rsidR="00D81A95" w:rsidRPr="008347B2" w:rsidRDefault="00D81A95" w:rsidP="00D67CCE">
      <w:pPr>
        <w:pStyle w:val="BasistekstGGNet"/>
        <w:rPr>
          <w:sz w:val="22"/>
          <w:szCs w:val="22"/>
        </w:rPr>
      </w:pPr>
    </w:p>
    <w:p w14:paraId="1B1FA23E" w14:textId="77777777" w:rsidR="00D81A95" w:rsidRPr="008347B2" w:rsidRDefault="00D81A95" w:rsidP="00D67CCE">
      <w:pPr>
        <w:pStyle w:val="BasistekstGGNet"/>
        <w:rPr>
          <w:sz w:val="22"/>
          <w:szCs w:val="22"/>
        </w:rPr>
      </w:pPr>
    </w:p>
    <w:p w14:paraId="279FF3F3" w14:textId="77777777" w:rsidR="00D81A95" w:rsidRPr="008347B2" w:rsidRDefault="00D81A95" w:rsidP="00D67CCE">
      <w:pPr>
        <w:pStyle w:val="BasistekstGGNet"/>
        <w:rPr>
          <w:sz w:val="22"/>
          <w:szCs w:val="22"/>
        </w:rPr>
      </w:pPr>
    </w:p>
    <w:p w14:paraId="3E5E796F" w14:textId="77777777" w:rsidR="00D81A95" w:rsidRPr="008347B2" w:rsidRDefault="00D81A95" w:rsidP="00D67CCE">
      <w:pPr>
        <w:pStyle w:val="BasistekstGGNet"/>
        <w:rPr>
          <w:sz w:val="22"/>
          <w:szCs w:val="22"/>
        </w:rPr>
      </w:pPr>
    </w:p>
    <w:p w14:paraId="49656E17" w14:textId="77777777" w:rsidR="00D81A95" w:rsidRPr="008347B2" w:rsidRDefault="00D81A95" w:rsidP="00D67CCE">
      <w:pPr>
        <w:pStyle w:val="BasistekstGGNet"/>
        <w:rPr>
          <w:sz w:val="22"/>
          <w:szCs w:val="22"/>
        </w:rPr>
      </w:pPr>
    </w:p>
    <w:p w14:paraId="533D4F3B" w14:textId="77777777" w:rsidR="00D81A95" w:rsidRPr="008347B2" w:rsidRDefault="00D81A95" w:rsidP="00D67CCE">
      <w:pPr>
        <w:pStyle w:val="BasistekstGGNet"/>
        <w:rPr>
          <w:sz w:val="22"/>
          <w:szCs w:val="22"/>
        </w:rPr>
      </w:pPr>
    </w:p>
    <w:p w14:paraId="72157355" w14:textId="77777777" w:rsidR="00D81A95" w:rsidRPr="008347B2" w:rsidRDefault="00D81A95" w:rsidP="00D67CCE">
      <w:pPr>
        <w:pStyle w:val="BasistekstGGNet"/>
        <w:rPr>
          <w:sz w:val="22"/>
          <w:szCs w:val="22"/>
        </w:rPr>
      </w:pPr>
    </w:p>
    <w:p w14:paraId="3BF6691C" w14:textId="77777777" w:rsidR="00D81A95" w:rsidRPr="008347B2" w:rsidRDefault="00D81A95" w:rsidP="00D67CCE">
      <w:pPr>
        <w:pStyle w:val="BasistekstGGNet"/>
        <w:rPr>
          <w:sz w:val="22"/>
          <w:szCs w:val="22"/>
        </w:rPr>
      </w:pPr>
    </w:p>
    <w:p w14:paraId="772B19EE" w14:textId="77777777" w:rsidR="00D81A95" w:rsidRPr="008347B2" w:rsidRDefault="00D81A95" w:rsidP="00D67CCE">
      <w:pPr>
        <w:pStyle w:val="BasistekstGGNet"/>
        <w:rPr>
          <w:sz w:val="22"/>
          <w:szCs w:val="22"/>
        </w:rPr>
      </w:pPr>
    </w:p>
    <w:p w14:paraId="4B8EB998" w14:textId="77777777" w:rsidR="00D81A95" w:rsidRPr="008347B2" w:rsidRDefault="00D81A95" w:rsidP="00D67CCE">
      <w:pPr>
        <w:pStyle w:val="BasistekstGGNet"/>
        <w:rPr>
          <w:sz w:val="22"/>
          <w:szCs w:val="22"/>
        </w:rPr>
      </w:pPr>
    </w:p>
    <w:p w14:paraId="3D72D90E" w14:textId="77777777" w:rsidR="00D81A95" w:rsidRPr="008347B2" w:rsidRDefault="00D81A95" w:rsidP="00D67CCE">
      <w:pPr>
        <w:pStyle w:val="BasistekstGGNet"/>
        <w:rPr>
          <w:sz w:val="22"/>
          <w:szCs w:val="22"/>
        </w:rPr>
      </w:pPr>
    </w:p>
    <w:p w14:paraId="79FDC9F2" w14:textId="77777777" w:rsidR="00D81A95" w:rsidRPr="008347B2" w:rsidRDefault="00D81A95" w:rsidP="00D67CCE">
      <w:pPr>
        <w:pStyle w:val="BasistekstGGNet"/>
        <w:rPr>
          <w:sz w:val="22"/>
          <w:szCs w:val="22"/>
        </w:rPr>
      </w:pPr>
    </w:p>
    <w:p w14:paraId="18393D48" w14:textId="77777777" w:rsidR="00D81A95" w:rsidRPr="008347B2" w:rsidRDefault="00D81A95" w:rsidP="00D67CCE">
      <w:pPr>
        <w:pStyle w:val="BasistekstGGNet"/>
        <w:rPr>
          <w:sz w:val="22"/>
          <w:szCs w:val="22"/>
        </w:rPr>
      </w:pPr>
    </w:p>
    <w:p w14:paraId="66F0AA14" w14:textId="77777777" w:rsidR="00D81A95" w:rsidRPr="008347B2" w:rsidRDefault="00D81A95" w:rsidP="00D67CCE">
      <w:pPr>
        <w:pStyle w:val="BasistekstGGNet"/>
        <w:rPr>
          <w:sz w:val="22"/>
          <w:szCs w:val="22"/>
        </w:rPr>
      </w:pPr>
    </w:p>
    <w:p w14:paraId="39B9A093" w14:textId="77777777" w:rsidR="00D81A95" w:rsidRPr="008347B2" w:rsidRDefault="00D81A95" w:rsidP="00D67CCE">
      <w:pPr>
        <w:pStyle w:val="BasistekstGGNet"/>
        <w:rPr>
          <w:sz w:val="22"/>
          <w:szCs w:val="22"/>
        </w:rPr>
      </w:pPr>
    </w:p>
    <w:p w14:paraId="2152030B" w14:textId="77777777" w:rsidR="00D81A95" w:rsidRPr="008347B2" w:rsidRDefault="00D81A95" w:rsidP="00D67CCE">
      <w:pPr>
        <w:pStyle w:val="BasistekstGGNet"/>
        <w:rPr>
          <w:sz w:val="22"/>
          <w:szCs w:val="22"/>
        </w:rPr>
      </w:pPr>
    </w:p>
    <w:p w14:paraId="624B7617" w14:textId="77777777" w:rsidR="00D81A95" w:rsidRPr="008347B2" w:rsidRDefault="00D81A95" w:rsidP="00D67CCE">
      <w:pPr>
        <w:pStyle w:val="BasistekstGGNet"/>
        <w:rPr>
          <w:sz w:val="22"/>
          <w:szCs w:val="22"/>
        </w:rPr>
      </w:pPr>
    </w:p>
    <w:p w14:paraId="03FE39EF" w14:textId="77777777" w:rsidR="00D81A95" w:rsidRPr="008347B2" w:rsidRDefault="00D81A95" w:rsidP="00D67CCE">
      <w:pPr>
        <w:pStyle w:val="BasistekstGGNet"/>
        <w:rPr>
          <w:sz w:val="22"/>
          <w:szCs w:val="22"/>
        </w:rPr>
      </w:pPr>
    </w:p>
    <w:p w14:paraId="4B0136AD" w14:textId="77777777" w:rsidR="00D81A95" w:rsidRPr="008347B2" w:rsidRDefault="00D81A95" w:rsidP="00D67CCE">
      <w:pPr>
        <w:pStyle w:val="BasistekstGGNet"/>
        <w:rPr>
          <w:sz w:val="22"/>
          <w:szCs w:val="22"/>
        </w:rPr>
      </w:pPr>
    </w:p>
    <w:p w14:paraId="089B752D" w14:textId="77777777" w:rsidR="00D81A95" w:rsidRPr="008347B2" w:rsidRDefault="00D81A95" w:rsidP="00D67CCE">
      <w:pPr>
        <w:pStyle w:val="BasistekstGGNet"/>
        <w:rPr>
          <w:sz w:val="22"/>
          <w:szCs w:val="22"/>
        </w:rPr>
      </w:pPr>
    </w:p>
    <w:p w14:paraId="4EEAE928" w14:textId="77777777" w:rsidR="00D81A95" w:rsidRPr="008347B2" w:rsidRDefault="00D81A95" w:rsidP="00D67CCE">
      <w:pPr>
        <w:pStyle w:val="BasistekstGGNet"/>
        <w:rPr>
          <w:sz w:val="22"/>
          <w:szCs w:val="22"/>
        </w:rPr>
      </w:pPr>
    </w:p>
    <w:p w14:paraId="24FF8B02" w14:textId="77777777" w:rsidR="008347B2" w:rsidRDefault="008347B2" w:rsidP="00D43AE9">
      <w:pPr>
        <w:pStyle w:val="Geenafstand"/>
        <w:rPr>
          <w:rStyle w:val="Nadruk"/>
          <w:sz w:val="22"/>
          <w:szCs w:val="22"/>
        </w:rPr>
      </w:pPr>
    </w:p>
    <w:p w14:paraId="7A849FA5"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4CED6790"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AAAEB6F"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1A16DF49"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04DB8E94" w14:textId="77777777" w:rsidTr="005B51C4">
        <w:tc>
          <w:tcPr>
            <w:tcW w:w="14029" w:type="dxa"/>
            <w:shd w:val="clear" w:color="auto" w:fill="A2DADB" w:themeFill="accent1" w:themeFillTint="99"/>
          </w:tcPr>
          <w:p w14:paraId="7A80C4D0"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390B62D6" w14:textId="77777777" w:rsidR="001D4D55" w:rsidRPr="00AD2CDD" w:rsidRDefault="001D4D55" w:rsidP="00741551">
            <w:pPr>
              <w:rPr>
                <w:rFonts w:asciiTheme="majorHAnsi" w:hAnsiTheme="majorHAnsi"/>
                <w:sz w:val="22"/>
                <w:szCs w:val="22"/>
              </w:rPr>
            </w:pPr>
          </w:p>
        </w:tc>
      </w:tr>
    </w:tbl>
    <w:p w14:paraId="75F96747"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781F06D" w14:textId="77777777" w:rsidTr="00E535F6">
        <w:tc>
          <w:tcPr>
            <w:tcW w:w="3397" w:type="dxa"/>
          </w:tcPr>
          <w:p w14:paraId="7BFC12BD"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1067D7EC"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7AD32490"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12EB27C"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6BD5183A" w14:textId="77777777" w:rsidTr="00E535F6">
        <w:tc>
          <w:tcPr>
            <w:tcW w:w="3397" w:type="dxa"/>
          </w:tcPr>
          <w:p w14:paraId="5EF153F9"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6B2F5125"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1148E28B"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3427A9C4"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70A891A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0DE99303"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54B982A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41C9E1A8" w14:textId="77777777" w:rsidTr="00E535F6">
        <w:tc>
          <w:tcPr>
            <w:tcW w:w="3397" w:type="dxa"/>
          </w:tcPr>
          <w:p w14:paraId="690F5CAF"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0D6389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3EAE4513"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3E9CC1CB"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EC3650F"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4908C1E5"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70035909"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4B7BAF39"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62FDE869"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DD0BF1" w:rsidRPr="00AD2CDD" w14:paraId="0C7C81D2" w14:textId="77777777" w:rsidTr="00E535F6">
        <w:tc>
          <w:tcPr>
            <w:tcW w:w="3397" w:type="dxa"/>
          </w:tcPr>
          <w:p w14:paraId="78E2B7E1" w14:textId="77777777" w:rsidR="00DD0BF1" w:rsidRPr="00AD2CDD" w:rsidRDefault="00DD0BF1" w:rsidP="00DD0BF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2CB52861" w14:textId="77777777" w:rsidR="00DD0BF1" w:rsidRPr="00AD2CDD" w:rsidRDefault="00DD0BF1" w:rsidP="00DD0BF1">
            <w:pPr>
              <w:pStyle w:val="BasistekstGGNet"/>
              <w:rPr>
                <w:rFonts w:asciiTheme="majorHAnsi" w:hAnsiTheme="majorHAnsi"/>
                <w:sz w:val="22"/>
                <w:szCs w:val="22"/>
                <w:highlight w:val="yellow"/>
              </w:rPr>
            </w:pPr>
          </w:p>
          <w:p w14:paraId="3CDACB9C" w14:textId="77777777" w:rsidR="00DD0BF1" w:rsidRPr="00AD2CDD" w:rsidRDefault="00DD0BF1" w:rsidP="00DD0BF1">
            <w:pPr>
              <w:pStyle w:val="BasistekstGGNet"/>
              <w:rPr>
                <w:rFonts w:asciiTheme="majorHAnsi" w:hAnsiTheme="majorHAnsi"/>
                <w:sz w:val="22"/>
                <w:szCs w:val="22"/>
                <w:highlight w:val="yellow"/>
              </w:rPr>
            </w:pPr>
          </w:p>
          <w:p w14:paraId="30C1E641" w14:textId="77777777" w:rsidR="00DD0BF1" w:rsidRPr="00AD2CDD" w:rsidRDefault="00DD0BF1" w:rsidP="00DD0BF1">
            <w:pPr>
              <w:pStyle w:val="BasistekstGGNet"/>
              <w:rPr>
                <w:rFonts w:asciiTheme="majorHAnsi" w:hAnsiTheme="majorHAnsi"/>
                <w:sz w:val="22"/>
                <w:szCs w:val="22"/>
                <w:highlight w:val="yellow"/>
              </w:rPr>
            </w:pPr>
          </w:p>
        </w:tc>
        <w:tc>
          <w:tcPr>
            <w:tcW w:w="10632" w:type="dxa"/>
          </w:tcPr>
          <w:p w14:paraId="19AB2980" w14:textId="77777777" w:rsidR="00DD0BF1" w:rsidRPr="00DD0BF1" w:rsidRDefault="00DD0BF1" w:rsidP="00DD0BF1">
            <w:pPr>
              <w:pStyle w:val="BasistekstGGNet"/>
              <w:numPr>
                <w:ilvl w:val="0"/>
                <w:numId w:val="40"/>
              </w:numPr>
              <w:spacing w:line="240" w:lineRule="auto"/>
              <w:rPr>
                <w:sz w:val="22"/>
                <w:szCs w:val="22"/>
              </w:rPr>
            </w:pPr>
            <w:r w:rsidRPr="00DD0BF1">
              <w:rPr>
                <w:sz w:val="22"/>
                <w:szCs w:val="22"/>
              </w:rPr>
              <w:t xml:space="preserve">De zorgvraag in kaart brengen door een opnamegesprek te voeren, gesprekken aan te gaan met de cliënt, te verdiepen in het levensverhaal, de intake en het behandelplan en aanwezig zijn bij de </w:t>
            </w:r>
            <w:proofErr w:type="spellStart"/>
            <w:r w:rsidRPr="00DD0BF1">
              <w:rPr>
                <w:sz w:val="22"/>
                <w:szCs w:val="22"/>
              </w:rPr>
              <w:t>MDO’s</w:t>
            </w:r>
            <w:proofErr w:type="spellEnd"/>
            <w:r w:rsidRPr="00DD0BF1">
              <w:rPr>
                <w:sz w:val="22"/>
                <w:szCs w:val="22"/>
              </w:rPr>
              <w:t xml:space="preserve"> zodat de proceslijn duidelijk is en passende interventies kunnen worden bepaald. </w:t>
            </w:r>
          </w:p>
          <w:p w14:paraId="5663DDD4" w14:textId="77777777" w:rsidR="00DD0BF1" w:rsidRPr="00DD0BF1" w:rsidRDefault="00DD0BF1" w:rsidP="00DD0BF1">
            <w:pPr>
              <w:pStyle w:val="BasistekstGGNet"/>
              <w:numPr>
                <w:ilvl w:val="0"/>
                <w:numId w:val="40"/>
              </w:numPr>
              <w:spacing w:line="240" w:lineRule="auto"/>
              <w:rPr>
                <w:sz w:val="22"/>
                <w:szCs w:val="22"/>
              </w:rPr>
            </w:pPr>
            <w:r w:rsidRPr="00DD0BF1">
              <w:rPr>
                <w:sz w:val="22"/>
                <w:szCs w:val="22"/>
              </w:rPr>
              <w:t>Medicijnen uitzetten, IM injecties geven zo nodig, vitale functies meten, wonden verbinden.</w:t>
            </w:r>
          </w:p>
          <w:p w14:paraId="5041EF0C" w14:textId="77777777" w:rsidR="00DD0BF1" w:rsidRPr="00DD0BF1" w:rsidRDefault="00DD0BF1" w:rsidP="00DD0BF1">
            <w:pPr>
              <w:pStyle w:val="BasistekstGGNet"/>
              <w:numPr>
                <w:ilvl w:val="0"/>
                <w:numId w:val="40"/>
              </w:numPr>
              <w:spacing w:line="240" w:lineRule="auto"/>
              <w:rPr>
                <w:sz w:val="22"/>
                <w:szCs w:val="22"/>
              </w:rPr>
            </w:pPr>
            <w:r w:rsidRPr="00DD0BF1">
              <w:rPr>
                <w:sz w:val="22"/>
                <w:szCs w:val="22"/>
              </w:rPr>
              <w:t xml:space="preserve">Door MR (maatschappelijke re-integratie) uren te geven kan de zelfmanagement worden vergroot. </w:t>
            </w:r>
          </w:p>
        </w:tc>
      </w:tr>
    </w:tbl>
    <w:p w14:paraId="1F8CFC54" w14:textId="77777777" w:rsidR="00D52AF6" w:rsidRDefault="00D52AF6" w:rsidP="00D52AF6">
      <w:pPr>
        <w:pStyle w:val="BasistekstGGNet"/>
      </w:pPr>
    </w:p>
    <w:p w14:paraId="7EB8EE57" w14:textId="77777777" w:rsidR="00DD0BF1" w:rsidRDefault="00DD0BF1" w:rsidP="00D52AF6">
      <w:pPr>
        <w:pStyle w:val="BasistekstGGNet"/>
      </w:pPr>
    </w:p>
    <w:p w14:paraId="179C78EB" w14:textId="77777777" w:rsidR="00DD0BF1" w:rsidRDefault="00DD0BF1" w:rsidP="00D52AF6">
      <w:pPr>
        <w:pStyle w:val="BasistekstGGNet"/>
      </w:pPr>
    </w:p>
    <w:p w14:paraId="68D785D8" w14:textId="77777777" w:rsidR="00DD0BF1" w:rsidRDefault="00DD0BF1" w:rsidP="00D52AF6">
      <w:pPr>
        <w:pStyle w:val="BasistekstGGNet"/>
      </w:pPr>
    </w:p>
    <w:p w14:paraId="2F368B55" w14:textId="77777777" w:rsidR="00DD0BF1" w:rsidRDefault="00DD0BF1" w:rsidP="00D52AF6">
      <w:pPr>
        <w:pStyle w:val="BasistekstGGNet"/>
      </w:pPr>
    </w:p>
    <w:p w14:paraId="5A8C09E1" w14:textId="77777777" w:rsidR="00DD0BF1" w:rsidRDefault="00DD0BF1" w:rsidP="00D52AF6">
      <w:pPr>
        <w:pStyle w:val="BasistekstGGNet"/>
      </w:pPr>
    </w:p>
    <w:p w14:paraId="4963D9F3" w14:textId="77777777" w:rsidR="00DD0BF1" w:rsidRDefault="00DD0BF1" w:rsidP="00D52AF6">
      <w:pPr>
        <w:pStyle w:val="BasistekstGGNet"/>
      </w:pPr>
    </w:p>
    <w:p w14:paraId="16AD179F" w14:textId="77777777" w:rsidR="00DD0BF1" w:rsidRDefault="00DD0BF1" w:rsidP="00D52AF6">
      <w:pPr>
        <w:pStyle w:val="BasistekstGGNet"/>
      </w:pPr>
    </w:p>
    <w:p w14:paraId="096FE829" w14:textId="77777777" w:rsidR="00DD0BF1" w:rsidRDefault="00DD0BF1" w:rsidP="00D52AF6">
      <w:pPr>
        <w:pStyle w:val="BasistekstGGNet"/>
      </w:pPr>
    </w:p>
    <w:p w14:paraId="252A259E" w14:textId="77777777" w:rsidR="00DD0BF1" w:rsidRDefault="00DD0BF1" w:rsidP="00D52AF6">
      <w:pPr>
        <w:pStyle w:val="BasistekstGGNet"/>
      </w:pPr>
    </w:p>
    <w:p w14:paraId="5CF1E521" w14:textId="77777777" w:rsidR="00DD0BF1" w:rsidRDefault="00DD0BF1" w:rsidP="00D52AF6">
      <w:pPr>
        <w:pStyle w:val="BasistekstGGNet"/>
      </w:pPr>
    </w:p>
    <w:p w14:paraId="46F00ECF" w14:textId="77777777" w:rsidR="00DD0BF1" w:rsidRDefault="00DD0BF1" w:rsidP="00D52AF6">
      <w:pPr>
        <w:pStyle w:val="BasistekstGGNet"/>
      </w:pPr>
    </w:p>
    <w:p w14:paraId="027503A7" w14:textId="77777777" w:rsidR="00DD0BF1" w:rsidRDefault="00DD0BF1" w:rsidP="00D52AF6">
      <w:pPr>
        <w:pStyle w:val="BasistekstGGNet"/>
      </w:pPr>
    </w:p>
    <w:p w14:paraId="5E19D916" w14:textId="77777777" w:rsidR="00DD0BF1" w:rsidRDefault="00DD0BF1" w:rsidP="00D52AF6">
      <w:pPr>
        <w:pStyle w:val="BasistekstGGNet"/>
      </w:pPr>
    </w:p>
    <w:p w14:paraId="20A9FC69" w14:textId="77777777" w:rsidR="00DD0BF1" w:rsidRDefault="00DD0BF1" w:rsidP="00D52AF6">
      <w:pPr>
        <w:pStyle w:val="BasistekstGGNet"/>
      </w:pPr>
    </w:p>
    <w:p w14:paraId="34450357" w14:textId="77777777" w:rsidR="00DD0BF1" w:rsidRDefault="00DD0BF1" w:rsidP="00D52AF6">
      <w:pPr>
        <w:pStyle w:val="BasistekstGGNet"/>
      </w:pPr>
    </w:p>
    <w:p w14:paraId="569DE71D" w14:textId="77777777" w:rsidR="00DD0BF1" w:rsidRDefault="00DD0BF1" w:rsidP="00D52AF6">
      <w:pPr>
        <w:pStyle w:val="BasistekstGGNet"/>
      </w:pPr>
    </w:p>
    <w:p w14:paraId="02B81A75" w14:textId="77777777" w:rsidR="00DD0BF1" w:rsidRDefault="00DD0BF1" w:rsidP="00D52AF6">
      <w:pPr>
        <w:pStyle w:val="BasistekstGGNet"/>
      </w:pPr>
    </w:p>
    <w:p w14:paraId="6BDBA297" w14:textId="77777777" w:rsidR="00DD0BF1" w:rsidRDefault="00DD0BF1" w:rsidP="00D52AF6">
      <w:pPr>
        <w:pStyle w:val="BasistekstGGNet"/>
      </w:pPr>
    </w:p>
    <w:p w14:paraId="63F95B83" w14:textId="77777777" w:rsidR="00DD0BF1" w:rsidRDefault="00DD0BF1" w:rsidP="00D52AF6">
      <w:pPr>
        <w:pStyle w:val="BasistekstGGNet"/>
      </w:pPr>
    </w:p>
    <w:p w14:paraId="7038ADA4" w14:textId="77777777" w:rsidR="00DD0BF1" w:rsidRDefault="00DD0BF1" w:rsidP="00D52AF6">
      <w:pPr>
        <w:pStyle w:val="BasistekstGGNet"/>
      </w:pPr>
    </w:p>
    <w:p w14:paraId="496A72D9" w14:textId="77777777" w:rsidR="00DD0BF1" w:rsidRDefault="00DD0BF1" w:rsidP="00D52AF6">
      <w:pPr>
        <w:pStyle w:val="BasistekstGGNet"/>
      </w:pPr>
    </w:p>
    <w:p w14:paraId="13C4DBDB" w14:textId="77777777" w:rsidR="00DD0BF1" w:rsidRDefault="00DD0BF1" w:rsidP="00D52AF6">
      <w:pPr>
        <w:pStyle w:val="BasistekstGGNet"/>
      </w:pPr>
    </w:p>
    <w:p w14:paraId="02331F0E" w14:textId="77777777" w:rsidR="00DD0BF1" w:rsidRDefault="00DD0BF1" w:rsidP="00D52AF6">
      <w:pPr>
        <w:pStyle w:val="BasistekstGGNet"/>
      </w:pPr>
    </w:p>
    <w:p w14:paraId="7E3AFBED"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28884C75" w14:textId="77777777" w:rsidTr="005B51C4">
        <w:tc>
          <w:tcPr>
            <w:tcW w:w="14029" w:type="dxa"/>
            <w:shd w:val="clear" w:color="auto" w:fill="A2DADB" w:themeFill="accent1" w:themeFillTint="99"/>
          </w:tcPr>
          <w:p w14:paraId="37DFBADF"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14:paraId="1D10CCAA" w14:textId="77777777" w:rsidR="007417BD" w:rsidRPr="00AD2CDD" w:rsidRDefault="007417BD" w:rsidP="00741551">
            <w:pPr>
              <w:rPr>
                <w:rFonts w:asciiTheme="majorHAnsi" w:hAnsiTheme="majorHAnsi"/>
                <w:sz w:val="24"/>
                <w:szCs w:val="24"/>
              </w:rPr>
            </w:pPr>
          </w:p>
        </w:tc>
      </w:tr>
    </w:tbl>
    <w:p w14:paraId="0FE9EEE9"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0F93698D" w14:textId="77777777" w:rsidTr="00741551">
        <w:tc>
          <w:tcPr>
            <w:tcW w:w="3397" w:type="dxa"/>
          </w:tcPr>
          <w:p w14:paraId="1C7F2249"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5453027D"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023761CD" w14:textId="77777777" w:rsidTr="00741551">
        <w:tc>
          <w:tcPr>
            <w:tcW w:w="3397" w:type="dxa"/>
          </w:tcPr>
          <w:p w14:paraId="25450E8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654B35BF"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1159BF06"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3B020C77"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8A50F6A"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4F4D3BB6"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60F885AA"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392CAEB7"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D0BF1" w:rsidRPr="00AD2CDD" w14:paraId="4BD9C323" w14:textId="77777777" w:rsidTr="00741551">
        <w:tc>
          <w:tcPr>
            <w:tcW w:w="3397" w:type="dxa"/>
          </w:tcPr>
          <w:p w14:paraId="21AF953F" w14:textId="77777777" w:rsidR="00DD0BF1" w:rsidRPr="00AD2CDD" w:rsidRDefault="00DD0BF1" w:rsidP="00DD0BF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7FD45F6" w14:textId="77777777" w:rsidR="00DD0BF1" w:rsidRPr="00AD2CDD" w:rsidRDefault="00DD0BF1" w:rsidP="00DD0BF1">
            <w:pPr>
              <w:pStyle w:val="BasistekstGGNet"/>
              <w:rPr>
                <w:rFonts w:asciiTheme="majorHAnsi" w:hAnsiTheme="majorHAnsi"/>
                <w:sz w:val="22"/>
                <w:szCs w:val="22"/>
                <w:highlight w:val="yellow"/>
              </w:rPr>
            </w:pPr>
          </w:p>
          <w:p w14:paraId="7A71E86C" w14:textId="77777777" w:rsidR="00DD0BF1" w:rsidRPr="00AD2CDD" w:rsidRDefault="00DD0BF1" w:rsidP="00DD0BF1">
            <w:pPr>
              <w:pStyle w:val="BasistekstGGNet"/>
              <w:rPr>
                <w:rFonts w:asciiTheme="majorHAnsi" w:hAnsiTheme="majorHAnsi"/>
                <w:sz w:val="22"/>
                <w:szCs w:val="22"/>
                <w:highlight w:val="yellow"/>
              </w:rPr>
            </w:pPr>
          </w:p>
          <w:p w14:paraId="7EEE7350" w14:textId="77777777" w:rsidR="00DD0BF1" w:rsidRPr="00AD2CDD" w:rsidRDefault="00DD0BF1" w:rsidP="00DD0BF1">
            <w:pPr>
              <w:pStyle w:val="BasistekstGGNet"/>
              <w:rPr>
                <w:rFonts w:asciiTheme="majorHAnsi" w:hAnsiTheme="majorHAnsi"/>
                <w:sz w:val="22"/>
                <w:szCs w:val="22"/>
                <w:highlight w:val="yellow"/>
              </w:rPr>
            </w:pPr>
          </w:p>
        </w:tc>
        <w:tc>
          <w:tcPr>
            <w:tcW w:w="10632" w:type="dxa"/>
          </w:tcPr>
          <w:p w14:paraId="1CCABC7A" w14:textId="77777777" w:rsidR="00DD0BF1" w:rsidRPr="00DD0BF1" w:rsidRDefault="00DD0BF1" w:rsidP="00DD0BF1">
            <w:pPr>
              <w:pStyle w:val="BasistekstGGNet"/>
              <w:spacing w:line="240" w:lineRule="auto"/>
              <w:rPr>
                <w:sz w:val="22"/>
                <w:szCs w:val="22"/>
              </w:rPr>
            </w:pPr>
            <w:r w:rsidRPr="00DD0BF1">
              <w:rPr>
                <w:sz w:val="22"/>
                <w:szCs w:val="22"/>
              </w:rPr>
              <w:t xml:space="preserve">De rol van </w:t>
            </w:r>
            <w:proofErr w:type="spellStart"/>
            <w:r w:rsidRPr="00DD0BF1">
              <w:rPr>
                <w:sz w:val="22"/>
                <w:szCs w:val="22"/>
              </w:rPr>
              <w:t>communicator</w:t>
            </w:r>
            <w:proofErr w:type="spellEnd"/>
            <w:r w:rsidRPr="00DD0BF1">
              <w:rPr>
                <w:sz w:val="22"/>
                <w:szCs w:val="22"/>
              </w:rPr>
              <w:t xml:space="preserve"> is continu aanwezig op deze afdeling. Deze rol is verweven in alle interventies. </w:t>
            </w:r>
          </w:p>
          <w:p w14:paraId="28AD43E7" w14:textId="77777777" w:rsidR="00DD0BF1" w:rsidRPr="00DD0BF1" w:rsidRDefault="00DD0BF1" w:rsidP="00DD0BF1">
            <w:pPr>
              <w:pStyle w:val="BasistekstGGNet"/>
              <w:spacing w:line="240" w:lineRule="auto"/>
              <w:rPr>
                <w:b/>
                <w:i/>
                <w:sz w:val="22"/>
                <w:szCs w:val="22"/>
                <w:u w:val="single"/>
              </w:rPr>
            </w:pPr>
          </w:p>
          <w:p w14:paraId="1A12B582" w14:textId="77777777" w:rsidR="00DD0BF1" w:rsidRPr="00DD0BF1" w:rsidRDefault="00DD0BF1" w:rsidP="00DD0BF1">
            <w:pPr>
              <w:pStyle w:val="BasistekstGGNet"/>
              <w:spacing w:line="240" w:lineRule="auto"/>
              <w:rPr>
                <w:b/>
                <w:i/>
                <w:sz w:val="22"/>
                <w:szCs w:val="22"/>
                <w:u w:val="single"/>
              </w:rPr>
            </w:pPr>
          </w:p>
          <w:p w14:paraId="5ACA05BB" w14:textId="77777777" w:rsidR="00DD0BF1" w:rsidRPr="00DD0BF1" w:rsidRDefault="00DD0BF1" w:rsidP="00DD0BF1">
            <w:pPr>
              <w:pStyle w:val="BasistekstGGNet"/>
              <w:spacing w:line="240" w:lineRule="auto"/>
              <w:rPr>
                <w:b/>
                <w:i/>
                <w:sz w:val="22"/>
                <w:szCs w:val="22"/>
                <w:u w:val="single"/>
              </w:rPr>
            </w:pPr>
          </w:p>
          <w:p w14:paraId="134AB80B" w14:textId="77777777" w:rsidR="00DD0BF1" w:rsidRPr="00DD0BF1" w:rsidRDefault="00DD0BF1" w:rsidP="00DD0BF1">
            <w:pPr>
              <w:pStyle w:val="BasistekstGGNet"/>
              <w:spacing w:line="240" w:lineRule="auto"/>
              <w:rPr>
                <w:b/>
                <w:i/>
                <w:sz w:val="22"/>
                <w:szCs w:val="22"/>
                <w:u w:val="single"/>
              </w:rPr>
            </w:pPr>
          </w:p>
          <w:p w14:paraId="3483410F" w14:textId="77777777" w:rsidR="00DD0BF1" w:rsidRPr="00DD0BF1" w:rsidRDefault="00DD0BF1" w:rsidP="00DD0BF1">
            <w:pPr>
              <w:pStyle w:val="BasistekstGGNet"/>
              <w:spacing w:line="240" w:lineRule="auto"/>
              <w:rPr>
                <w:b/>
                <w:i/>
                <w:sz w:val="22"/>
                <w:szCs w:val="22"/>
                <w:u w:val="single"/>
              </w:rPr>
            </w:pPr>
          </w:p>
          <w:p w14:paraId="2A63A5BB" w14:textId="77777777" w:rsidR="00DD0BF1" w:rsidRPr="00DD0BF1" w:rsidRDefault="00DD0BF1" w:rsidP="00DD0BF1">
            <w:pPr>
              <w:pStyle w:val="BasistekstGGNet"/>
              <w:spacing w:line="240" w:lineRule="auto"/>
              <w:rPr>
                <w:b/>
                <w:i/>
                <w:sz w:val="22"/>
                <w:szCs w:val="22"/>
                <w:u w:val="single"/>
              </w:rPr>
            </w:pPr>
          </w:p>
        </w:tc>
      </w:tr>
    </w:tbl>
    <w:p w14:paraId="7C1FE523" w14:textId="77777777" w:rsidR="00ED752F" w:rsidRDefault="00ED752F" w:rsidP="00D67CCE">
      <w:pPr>
        <w:pStyle w:val="BasistekstGGNet"/>
      </w:pPr>
    </w:p>
    <w:p w14:paraId="6EA65E3B" w14:textId="77777777" w:rsidR="00DD0BF1" w:rsidRDefault="00DD0BF1" w:rsidP="00D67CCE">
      <w:pPr>
        <w:pStyle w:val="BasistekstGGNet"/>
      </w:pPr>
    </w:p>
    <w:p w14:paraId="7F79FAA3" w14:textId="77777777" w:rsidR="00DD0BF1" w:rsidRDefault="00DD0BF1" w:rsidP="00D67CCE">
      <w:pPr>
        <w:pStyle w:val="BasistekstGGNet"/>
      </w:pPr>
    </w:p>
    <w:p w14:paraId="05912D23" w14:textId="77777777" w:rsidR="00DD0BF1" w:rsidRDefault="00DD0BF1" w:rsidP="00D67CCE">
      <w:pPr>
        <w:pStyle w:val="BasistekstGGNet"/>
      </w:pPr>
    </w:p>
    <w:p w14:paraId="2D7D5D2D" w14:textId="77777777" w:rsidR="00DD0BF1" w:rsidRDefault="00DD0BF1" w:rsidP="00D67CCE">
      <w:pPr>
        <w:pStyle w:val="BasistekstGGNet"/>
      </w:pPr>
    </w:p>
    <w:p w14:paraId="3D6C496F" w14:textId="77777777" w:rsidR="00DD0BF1" w:rsidRDefault="00DD0BF1" w:rsidP="00D67CCE">
      <w:pPr>
        <w:pStyle w:val="BasistekstGGNet"/>
      </w:pPr>
    </w:p>
    <w:p w14:paraId="7E4A091A" w14:textId="77777777" w:rsidR="00DD0BF1" w:rsidRDefault="00DD0BF1" w:rsidP="00D67CCE">
      <w:pPr>
        <w:pStyle w:val="BasistekstGGNet"/>
      </w:pPr>
    </w:p>
    <w:p w14:paraId="794C2C38" w14:textId="77777777" w:rsidR="00DD0BF1" w:rsidRDefault="00DD0BF1" w:rsidP="00D67CCE">
      <w:pPr>
        <w:pStyle w:val="BasistekstGGNet"/>
      </w:pPr>
    </w:p>
    <w:p w14:paraId="7A495142" w14:textId="77777777" w:rsidR="00DD0BF1" w:rsidRDefault="00DD0BF1" w:rsidP="00D67CCE">
      <w:pPr>
        <w:pStyle w:val="BasistekstGGNet"/>
      </w:pPr>
    </w:p>
    <w:p w14:paraId="69BF46FD" w14:textId="77777777" w:rsidR="00DD0BF1" w:rsidRDefault="00DD0BF1" w:rsidP="00D67CCE">
      <w:pPr>
        <w:pStyle w:val="BasistekstGGNet"/>
      </w:pPr>
    </w:p>
    <w:p w14:paraId="6A13350B" w14:textId="77777777" w:rsidR="00DD0BF1" w:rsidRDefault="00DD0BF1" w:rsidP="00D67CCE">
      <w:pPr>
        <w:pStyle w:val="BasistekstGGNet"/>
      </w:pPr>
    </w:p>
    <w:p w14:paraId="7DE6DEB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2EAC108E" w14:textId="77777777" w:rsidTr="005B51C4">
        <w:tc>
          <w:tcPr>
            <w:tcW w:w="14029" w:type="dxa"/>
            <w:shd w:val="clear" w:color="auto" w:fill="A2DADB" w:themeFill="accent1" w:themeFillTint="99"/>
          </w:tcPr>
          <w:p w14:paraId="1CFB8FD1"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79C8FD58" w14:textId="77777777" w:rsidR="006937A8" w:rsidRPr="00AD2CDD" w:rsidRDefault="006937A8" w:rsidP="00741551">
            <w:pPr>
              <w:rPr>
                <w:rFonts w:asciiTheme="majorHAnsi" w:hAnsiTheme="majorHAnsi"/>
                <w:sz w:val="24"/>
                <w:szCs w:val="24"/>
              </w:rPr>
            </w:pPr>
          </w:p>
        </w:tc>
      </w:tr>
    </w:tbl>
    <w:p w14:paraId="1A03ED88"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37238480" w14:textId="77777777" w:rsidTr="00741551">
        <w:tc>
          <w:tcPr>
            <w:tcW w:w="3397" w:type="dxa"/>
          </w:tcPr>
          <w:p w14:paraId="23BC3AFF"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0730122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5A34D02F"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6EA1DDCE" w14:textId="77777777" w:rsidTr="00741551">
        <w:tc>
          <w:tcPr>
            <w:tcW w:w="3397" w:type="dxa"/>
          </w:tcPr>
          <w:p w14:paraId="689EEBC7"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33C823DC"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20147E59"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4D3FE47D"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272D662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13B5B33A"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3CA97A9B"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4CD17189"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19FD7DD2"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CD0AE18"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5CB38929"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DD0BF1" w:rsidRPr="00AD2CDD" w14:paraId="62DD3509" w14:textId="77777777" w:rsidTr="00741551">
        <w:tc>
          <w:tcPr>
            <w:tcW w:w="3397" w:type="dxa"/>
          </w:tcPr>
          <w:p w14:paraId="52C727F6" w14:textId="77777777" w:rsidR="00DD0BF1" w:rsidRPr="00AD2CDD" w:rsidRDefault="00DD0BF1" w:rsidP="00DD0BF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3D54F996" w14:textId="77777777" w:rsidR="00DD0BF1" w:rsidRPr="00AD2CDD" w:rsidRDefault="00DD0BF1" w:rsidP="00DD0BF1">
            <w:pPr>
              <w:pStyle w:val="BasistekstGGNet"/>
              <w:rPr>
                <w:rFonts w:asciiTheme="majorHAnsi" w:hAnsiTheme="majorHAnsi"/>
                <w:sz w:val="22"/>
                <w:szCs w:val="22"/>
                <w:highlight w:val="yellow"/>
              </w:rPr>
            </w:pPr>
          </w:p>
          <w:p w14:paraId="7FF7B493" w14:textId="77777777" w:rsidR="00DD0BF1" w:rsidRPr="00AD2CDD" w:rsidRDefault="00DD0BF1" w:rsidP="00DD0BF1">
            <w:pPr>
              <w:pStyle w:val="BasistekstGGNet"/>
              <w:rPr>
                <w:rFonts w:asciiTheme="majorHAnsi" w:hAnsiTheme="majorHAnsi"/>
                <w:sz w:val="22"/>
                <w:szCs w:val="22"/>
                <w:highlight w:val="yellow"/>
              </w:rPr>
            </w:pPr>
          </w:p>
          <w:p w14:paraId="5CD7575F" w14:textId="77777777" w:rsidR="00DD0BF1" w:rsidRPr="00AD2CDD" w:rsidRDefault="00DD0BF1" w:rsidP="00DD0BF1">
            <w:pPr>
              <w:pStyle w:val="BasistekstGGNet"/>
              <w:rPr>
                <w:rFonts w:asciiTheme="majorHAnsi" w:hAnsiTheme="majorHAnsi"/>
                <w:sz w:val="22"/>
                <w:szCs w:val="22"/>
                <w:highlight w:val="yellow"/>
              </w:rPr>
            </w:pPr>
          </w:p>
        </w:tc>
        <w:tc>
          <w:tcPr>
            <w:tcW w:w="10632" w:type="dxa"/>
          </w:tcPr>
          <w:p w14:paraId="4C3FCDF9" w14:textId="77777777" w:rsidR="00DD0BF1" w:rsidRPr="00DD0BF1" w:rsidRDefault="00DD0BF1" w:rsidP="00DD0BF1">
            <w:pPr>
              <w:pStyle w:val="BasistekstGGNet"/>
              <w:spacing w:line="240" w:lineRule="auto"/>
              <w:rPr>
                <w:sz w:val="22"/>
                <w:szCs w:val="22"/>
              </w:rPr>
            </w:pPr>
            <w:r w:rsidRPr="00DD0BF1">
              <w:rPr>
                <w:sz w:val="22"/>
                <w:szCs w:val="22"/>
              </w:rPr>
              <w:t xml:space="preserve">Deze rol komt enorm naar voren op de afdeling. In het cliëntencontact is het heel belangrijk om de regie bij de ander te laten, de focus ligt juist op de zelfredzaamheid, het aangaan van verbinding maar daarin ook de afstand en nabijheid bewaken. </w:t>
            </w:r>
          </w:p>
          <w:p w14:paraId="46CDA9F7" w14:textId="77777777" w:rsidR="00DD0BF1" w:rsidRPr="00DD0BF1" w:rsidRDefault="00DD0BF1" w:rsidP="00DD0BF1">
            <w:pPr>
              <w:pStyle w:val="BasistekstGGNet"/>
              <w:spacing w:line="240" w:lineRule="auto"/>
              <w:rPr>
                <w:sz w:val="22"/>
                <w:szCs w:val="22"/>
              </w:rPr>
            </w:pPr>
            <w:r w:rsidRPr="00DD0BF1">
              <w:rPr>
                <w:sz w:val="22"/>
                <w:szCs w:val="22"/>
              </w:rPr>
              <w:t xml:space="preserve">We hebben een groot multidisciplinair team waarin een actieve rol zeker wordt gewaardeerd. </w:t>
            </w:r>
          </w:p>
          <w:p w14:paraId="5AFE40C5" w14:textId="77777777" w:rsidR="00DD0BF1" w:rsidRPr="00DD0BF1" w:rsidRDefault="00DD0BF1" w:rsidP="00DD0BF1">
            <w:pPr>
              <w:pStyle w:val="BasistekstGGNet"/>
              <w:spacing w:line="240" w:lineRule="auto"/>
              <w:rPr>
                <w:b/>
                <w:i/>
                <w:sz w:val="22"/>
                <w:szCs w:val="22"/>
                <w:u w:val="single"/>
              </w:rPr>
            </w:pPr>
          </w:p>
          <w:p w14:paraId="6707AFD0" w14:textId="77777777" w:rsidR="00DD0BF1" w:rsidRPr="00DD0BF1" w:rsidRDefault="00DD0BF1" w:rsidP="00DD0BF1">
            <w:pPr>
              <w:pStyle w:val="BasistekstGGNet"/>
              <w:spacing w:line="240" w:lineRule="auto"/>
              <w:rPr>
                <w:b/>
                <w:i/>
                <w:sz w:val="22"/>
                <w:szCs w:val="22"/>
                <w:u w:val="single"/>
              </w:rPr>
            </w:pPr>
          </w:p>
          <w:p w14:paraId="2CF0AE22" w14:textId="77777777" w:rsidR="00DD0BF1" w:rsidRPr="00DD0BF1" w:rsidRDefault="00DD0BF1" w:rsidP="00DD0BF1">
            <w:pPr>
              <w:pStyle w:val="BasistekstGGNet"/>
              <w:spacing w:line="240" w:lineRule="auto"/>
              <w:rPr>
                <w:b/>
                <w:i/>
                <w:sz w:val="22"/>
                <w:szCs w:val="22"/>
                <w:u w:val="single"/>
              </w:rPr>
            </w:pPr>
          </w:p>
          <w:p w14:paraId="28551396" w14:textId="77777777" w:rsidR="00DD0BF1" w:rsidRPr="00DD0BF1" w:rsidRDefault="00DD0BF1" w:rsidP="00DD0BF1">
            <w:pPr>
              <w:pStyle w:val="BasistekstGGNet"/>
              <w:spacing w:line="240" w:lineRule="auto"/>
              <w:rPr>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8DE7B3A" w14:textId="77777777" w:rsidTr="005B51C4">
        <w:tc>
          <w:tcPr>
            <w:tcW w:w="14029" w:type="dxa"/>
            <w:shd w:val="clear" w:color="auto" w:fill="A2DADB" w:themeFill="accent1" w:themeFillTint="99"/>
          </w:tcPr>
          <w:p w14:paraId="5B48886A"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08A624CD" w14:textId="77777777" w:rsidR="0037299E" w:rsidRPr="00C108F4" w:rsidRDefault="0037299E" w:rsidP="00741551">
            <w:pPr>
              <w:rPr>
                <w:rFonts w:asciiTheme="majorHAnsi" w:hAnsiTheme="majorHAnsi"/>
                <w:sz w:val="24"/>
                <w:szCs w:val="24"/>
              </w:rPr>
            </w:pPr>
          </w:p>
        </w:tc>
      </w:tr>
    </w:tbl>
    <w:p w14:paraId="3A2A4719"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0819258C" w14:textId="77777777" w:rsidTr="00741551">
        <w:tc>
          <w:tcPr>
            <w:tcW w:w="3397" w:type="dxa"/>
          </w:tcPr>
          <w:p w14:paraId="02F65A8F"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FFCD693"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61C088D7"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4E7CDE"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71353DB7" w14:textId="77777777" w:rsidTr="00741551">
        <w:tc>
          <w:tcPr>
            <w:tcW w:w="3397" w:type="dxa"/>
          </w:tcPr>
          <w:p w14:paraId="47C2179E"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C10E53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2F370AA9"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6DA0C38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4B7A96A5"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38F2083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383107E2"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4C0838E6"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27BBA8D"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0FB09BC0" w14:textId="77777777" w:rsidR="006D7BA7" w:rsidRDefault="006D7BA7" w:rsidP="0031108A">
            <w:pPr>
              <w:pStyle w:val="BasistekstGGNet"/>
              <w:spacing w:line="240" w:lineRule="auto"/>
              <w:rPr>
                <w:rFonts w:asciiTheme="majorHAnsi" w:hAnsiTheme="majorHAnsi"/>
                <w:sz w:val="22"/>
                <w:szCs w:val="22"/>
              </w:rPr>
            </w:pPr>
          </w:p>
          <w:p w14:paraId="0553D737" w14:textId="77777777" w:rsidR="006D7BA7" w:rsidRDefault="006D7BA7" w:rsidP="0031108A">
            <w:pPr>
              <w:pStyle w:val="BasistekstGGNet"/>
              <w:spacing w:line="240" w:lineRule="auto"/>
              <w:rPr>
                <w:rFonts w:asciiTheme="majorHAnsi" w:hAnsiTheme="majorHAnsi"/>
                <w:sz w:val="22"/>
                <w:szCs w:val="22"/>
              </w:rPr>
            </w:pPr>
          </w:p>
          <w:p w14:paraId="7C7410E0" w14:textId="77777777" w:rsidR="006D7BA7" w:rsidRPr="00C108F4" w:rsidRDefault="006D7BA7" w:rsidP="0031108A">
            <w:pPr>
              <w:pStyle w:val="BasistekstGGNet"/>
              <w:spacing w:line="240" w:lineRule="auto"/>
              <w:rPr>
                <w:rFonts w:asciiTheme="majorHAnsi" w:hAnsiTheme="majorHAnsi"/>
                <w:sz w:val="22"/>
                <w:szCs w:val="22"/>
              </w:rPr>
            </w:pPr>
          </w:p>
          <w:p w14:paraId="0BB84E8D"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8AA1D5D"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DD0BF1" w:rsidRPr="00C108F4" w14:paraId="25C1099D" w14:textId="77777777" w:rsidTr="00EB2E7D">
        <w:tc>
          <w:tcPr>
            <w:tcW w:w="3397" w:type="dxa"/>
          </w:tcPr>
          <w:p w14:paraId="228D99E2" w14:textId="77777777" w:rsidR="00DD0BF1" w:rsidRPr="00C108F4" w:rsidRDefault="00DD0BF1" w:rsidP="00DD0BF1">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2D552515" w14:textId="77777777" w:rsidR="00DD0BF1" w:rsidRPr="00C108F4" w:rsidRDefault="00DD0BF1" w:rsidP="00DD0BF1">
            <w:pPr>
              <w:pStyle w:val="BasistekstGGNet"/>
              <w:rPr>
                <w:rFonts w:asciiTheme="majorHAnsi" w:hAnsiTheme="majorHAnsi"/>
                <w:sz w:val="22"/>
                <w:szCs w:val="22"/>
                <w:highlight w:val="yellow"/>
              </w:rPr>
            </w:pPr>
          </w:p>
          <w:p w14:paraId="367C5006" w14:textId="77777777" w:rsidR="00DD0BF1" w:rsidRPr="00C108F4" w:rsidRDefault="00DD0BF1" w:rsidP="00DD0BF1">
            <w:pPr>
              <w:pStyle w:val="BasistekstGGNet"/>
              <w:rPr>
                <w:rFonts w:asciiTheme="majorHAnsi" w:hAnsiTheme="majorHAnsi"/>
                <w:sz w:val="22"/>
                <w:szCs w:val="22"/>
                <w:highlight w:val="yellow"/>
              </w:rPr>
            </w:pPr>
          </w:p>
          <w:p w14:paraId="5A16D543" w14:textId="77777777" w:rsidR="00DD0BF1" w:rsidRPr="00C108F4" w:rsidRDefault="00DD0BF1" w:rsidP="00DD0BF1">
            <w:pPr>
              <w:pStyle w:val="BasistekstGGNet"/>
              <w:rPr>
                <w:rFonts w:asciiTheme="majorHAnsi" w:hAnsiTheme="majorHAnsi"/>
                <w:sz w:val="22"/>
                <w:szCs w:val="22"/>
                <w:highlight w:val="yellow"/>
              </w:rPr>
            </w:pPr>
          </w:p>
        </w:tc>
        <w:tc>
          <w:tcPr>
            <w:tcW w:w="10632" w:type="dxa"/>
          </w:tcPr>
          <w:p w14:paraId="39005870" w14:textId="77777777" w:rsidR="00DD0BF1" w:rsidRPr="00DD0BF1" w:rsidRDefault="00DD0BF1" w:rsidP="00DD0BF1">
            <w:pPr>
              <w:pStyle w:val="BasistekstGGNet"/>
              <w:spacing w:line="240" w:lineRule="auto"/>
              <w:rPr>
                <w:sz w:val="22"/>
                <w:szCs w:val="22"/>
              </w:rPr>
            </w:pPr>
            <w:r w:rsidRPr="00DD0BF1">
              <w:rPr>
                <w:sz w:val="22"/>
                <w:szCs w:val="22"/>
              </w:rPr>
              <w:t xml:space="preserve">Ook deze rol is continu aanwezig. Er is drie keer in de maand een intervisie bijeenkomst, na elke therapie wordt gereflecteerd op je rol die je hebt aangenomen en je wordt gemotiveerd om je kennis actueel te houden door bijvoorbeeld relevante literatuur te lezen en klinische lessen bij te wonen. </w:t>
            </w:r>
          </w:p>
          <w:p w14:paraId="5D4D8625" w14:textId="77777777" w:rsidR="00DD0BF1" w:rsidRPr="00DD0BF1" w:rsidRDefault="00DD0BF1" w:rsidP="00DD0BF1">
            <w:pPr>
              <w:pStyle w:val="BasistekstGGNet"/>
              <w:spacing w:line="240" w:lineRule="auto"/>
              <w:rPr>
                <w:b/>
                <w:i/>
                <w:sz w:val="22"/>
                <w:szCs w:val="22"/>
                <w:u w:val="single"/>
              </w:rPr>
            </w:pPr>
          </w:p>
          <w:p w14:paraId="022021E5" w14:textId="77777777" w:rsidR="00DD0BF1" w:rsidRPr="00DD0BF1" w:rsidRDefault="00DD0BF1" w:rsidP="00DD0BF1">
            <w:pPr>
              <w:pStyle w:val="BasistekstGGNet"/>
              <w:spacing w:line="240" w:lineRule="auto"/>
              <w:rPr>
                <w:b/>
                <w:i/>
                <w:sz w:val="22"/>
                <w:szCs w:val="22"/>
                <w:u w:val="single"/>
              </w:rPr>
            </w:pPr>
          </w:p>
        </w:tc>
      </w:tr>
    </w:tbl>
    <w:p w14:paraId="799A8115" w14:textId="77777777" w:rsidR="00ED46B3" w:rsidRDefault="00ED46B3" w:rsidP="00D67CCE">
      <w:pPr>
        <w:pStyle w:val="BasistekstGGNet"/>
      </w:pPr>
    </w:p>
    <w:p w14:paraId="37570A8D" w14:textId="77777777" w:rsidR="002475EB" w:rsidRDefault="002475EB" w:rsidP="00D67CCE">
      <w:pPr>
        <w:pStyle w:val="BasistekstGGNet"/>
      </w:pPr>
    </w:p>
    <w:p w14:paraId="213C89E2" w14:textId="77777777" w:rsidR="002475EB" w:rsidRDefault="002475EB" w:rsidP="00D67CCE">
      <w:pPr>
        <w:pStyle w:val="BasistekstGGNet"/>
      </w:pPr>
    </w:p>
    <w:p w14:paraId="2A826198" w14:textId="77777777" w:rsidR="00DD0BF1" w:rsidRDefault="00DD0BF1" w:rsidP="00D67CCE">
      <w:pPr>
        <w:pStyle w:val="BasistekstGGNet"/>
      </w:pPr>
    </w:p>
    <w:p w14:paraId="66E6CA6D" w14:textId="77777777" w:rsidR="00DD0BF1" w:rsidRDefault="00DD0BF1" w:rsidP="00D67CCE">
      <w:pPr>
        <w:pStyle w:val="BasistekstGGNet"/>
      </w:pPr>
    </w:p>
    <w:p w14:paraId="3EF09901" w14:textId="77777777" w:rsidR="00DD0BF1" w:rsidRDefault="00DD0BF1" w:rsidP="00D67CCE">
      <w:pPr>
        <w:pStyle w:val="BasistekstGGNet"/>
      </w:pPr>
    </w:p>
    <w:p w14:paraId="2F2A9A4C" w14:textId="77777777" w:rsidR="00DD0BF1" w:rsidRDefault="00DD0BF1" w:rsidP="00D67CCE">
      <w:pPr>
        <w:pStyle w:val="BasistekstGGNet"/>
      </w:pPr>
    </w:p>
    <w:p w14:paraId="106E34C6" w14:textId="77777777" w:rsidR="00DD0BF1" w:rsidRDefault="00DD0BF1" w:rsidP="00D67CCE">
      <w:pPr>
        <w:pStyle w:val="BasistekstGGNet"/>
      </w:pPr>
    </w:p>
    <w:p w14:paraId="6EEB3744" w14:textId="77777777" w:rsidR="00DD0BF1" w:rsidRDefault="00DD0BF1" w:rsidP="00D67CCE">
      <w:pPr>
        <w:pStyle w:val="BasistekstGGNet"/>
      </w:pPr>
    </w:p>
    <w:p w14:paraId="50B41367" w14:textId="77777777" w:rsidR="00DD0BF1" w:rsidRDefault="00DD0BF1" w:rsidP="00D67CCE">
      <w:pPr>
        <w:pStyle w:val="BasistekstGGNet"/>
      </w:pPr>
    </w:p>
    <w:p w14:paraId="27593F3F" w14:textId="77777777" w:rsidR="00DD0BF1" w:rsidRDefault="00DD0BF1" w:rsidP="00D67CCE">
      <w:pPr>
        <w:pStyle w:val="BasistekstGGNet"/>
      </w:pPr>
    </w:p>
    <w:p w14:paraId="25DC0BC9" w14:textId="77777777" w:rsidR="00DD0BF1" w:rsidRDefault="00DD0BF1" w:rsidP="00D67CCE">
      <w:pPr>
        <w:pStyle w:val="BasistekstGGNet"/>
      </w:pPr>
    </w:p>
    <w:p w14:paraId="05BCE4D5" w14:textId="77777777" w:rsidR="00DD0BF1" w:rsidRDefault="00DD0BF1" w:rsidP="00D67CCE">
      <w:pPr>
        <w:pStyle w:val="BasistekstGGNet"/>
      </w:pPr>
    </w:p>
    <w:p w14:paraId="3AA36571" w14:textId="77777777" w:rsidR="00DD0BF1" w:rsidRDefault="00DD0BF1" w:rsidP="00D67CCE">
      <w:pPr>
        <w:pStyle w:val="BasistekstGGNet"/>
      </w:pPr>
    </w:p>
    <w:p w14:paraId="29778462" w14:textId="77777777" w:rsidR="002475EB" w:rsidRDefault="002475EB" w:rsidP="00D67CCE">
      <w:pPr>
        <w:pStyle w:val="BasistekstGGNet"/>
      </w:pPr>
    </w:p>
    <w:p w14:paraId="691E5F64" w14:textId="77777777" w:rsidR="002475EB" w:rsidRDefault="002475EB" w:rsidP="00D67CCE">
      <w:pPr>
        <w:pStyle w:val="BasistekstGGNet"/>
      </w:pPr>
    </w:p>
    <w:p w14:paraId="4D3E7D95" w14:textId="77777777" w:rsidR="006D7BA7" w:rsidRDefault="006D7BA7" w:rsidP="00D67CCE">
      <w:pPr>
        <w:pStyle w:val="BasistekstGGNet"/>
      </w:pPr>
    </w:p>
    <w:p w14:paraId="71649970" w14:textId="77777777" w:rsidR="006D7BA7" w:rsidRDefault="006D7BA7" w:rsidP="00D67CCE">
      <w:pPr>
        <w:pStyle w:val="BasistekstGGNet"/>
      </w:pPr>
    </w:p>
    <w:p w14:paraId="3B5F5580" w14:textId="77777777" w:rsidR="006D7BA7" w:rsidRDefault="006D7BA7" w:rsidP="00D67CCE">
      <w:pPr>
        <w:pStyle w:val="BasistekstGGNet"/>
      </w:pPr>
    </w:p>
    <w:p w14:paraId="535FD40F" w14:textId="77777777" w:rsidR="002475EB" w:rsidRDefault="002475EB" w:rsidP="00D67CCE">
      <w:pPr>
        <w:pStyle w:val="BasistekstGGNet"/>
      </w:pPr>
    </w:p>
    <w:p w14:paraId="1E572502" w14:textId="77777777" w:rsidR="002475EB" w:rsidRDefault="002475EB" w:rsidP="00D67CCE">
      <w:pPr>
        <w:pStyle w:val="BasistekstGGNet"/>
      </w:pPr>
    </w:p>
    <w:p w14:paraId="1033843D" w14:textId="77777777" w:rsidR="002475EB" w:rsidRDefault="002475EB" w:rsidP="00D67CCE">
      <w:pPr>
        <w:pStyle w:val="BasistekstGGNet"/>
      </w:pPr>
    </w:p>
    <w:p w14:paraId="2364C8B7" w14:textId="77777777" w:rsidR="002475EB" w:rsidRDefault="002475EB" w:rsidP="00D67CCE">
      <w:pPr>
        <w:pStyle w:val="BasistekstGGNet"/>
      </w:pPr>
    </w:p>
    <w:p w14:paraId="6C74E2EE" w14:textId="77777777" w:rsidR="002475EB" w:rsidRDefault="002475EB" w:rsidP="00D67CCE">
      <w:pPr>
        <w:pStyle w:val="BasistekstGGNet"/>
      </w:pPr>
    </w:p>
    <w:p w14:paraId="5B32A51E"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7FAD156" w14:textId="77777777" w:rsidTr="005B51C4">
        <w:tc>
          <w:tcPr>
            <w:tcW w:w="14029" w:type="dxa"/>
            <w:shd w:val="clear" w:color="auto" w:fill="A2DADB" w:themeFill="accent1" w:themeFillTint="99"/>
          </w:tcPr>
          <w:p w14:paraId="40F55607"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1EF21420" w14:textId="77777777" w:rsidR="004600D9" w:rsidRPr="00C108F4" w:rsidRDefault="004600D9" w:rsidP="004600D9">
            <w:pPr>
              <w:pStyle w:val="BasistekstGGNet"/>
              <w:rPr>
                <w:rFonts w:asciiTheme="majorHAnsi" w:hAnsiTheme="majorHAnsi"/>
                <w:sz w:val="24"/>
                <w:szCs w:val="24"/>
              </w:rPr>
            </w:pPr>
          </w:p>
        </w:tc>
      </w:tr>
    </w:tbl>
    <w:p w14:paraId="7C3DB58B"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142FC4E8" w14:textId="77777777" w:rsidTr="00741551">
        <w:tc>
          <w:tcPr>
            <w:tcW w:w="3397" w:type="dxa"/>
          </w:tcPr>
          <w:p w14:paraId="666A858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1F90E1B6"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48864ACA" w14:textId="77777777" w:rsidTr="00741551">
        <w:tc>
          <w:tcPr>
            <w:tcW w:w="3397" w:type="dxa"/>
          </w:tcPr>
          <w:p w14:paraId="07A1BE31"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30A2355"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16FA634D"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1EC0384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4F3B8ADA"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3A4ABA97"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FE51430"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72444D6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415A4BB3"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4016DF6E"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E5E90FF" w14:textId="77777777" w:rsidTr="00EB2E7D">
        <w:tc>
          <w:tcPr>
            <w:tcW w:w="3397" w:type="dxa"/>
          </w:tcPr>
          <w:p w14:paraId="62EFFA54"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B634547" w14:textId="77777777" w:rsidR="00A3549C" w:rsidRPr="00C108F4" w:rsidRDefault="00A3549C" w:rsidP="00EB2E7D">
            <w:pPr>
              <w:pStyle w:val="BasistekstGGNet"/>
              <w:rPr>
                <w:rFonts w:asciiTheme="majorHAnsi" w:hAnsiTheme="majorHAnsi"/>
                <w:sz w:val="22"/>
                <w:szCs w:val="22"/>
                <w:highlight w:val="yellow"/>
              </w:rPr>
            </w:pPr>
          </w:p>
          <w:p w14:paraId="1A6589B0" w14:textId="77777777" w:rsidR="00A3549C" w:rsidRPr="00C108F4" w:rsidRDefault="00A3549C" w:rsidP="00EB2E7D">
            <w:pPr>
              <w:pStyle w:val="BasistekstGGNet"/>
              <w:rPr>
                <w:rFonts w:asciiTheme="majorHAnsi" w:hAnsiTheme="majorHAnsi"/>
                <w:sz w:val="22"/>
                <w:szCs w:val="22"/>
                <w:highlight w:val="yellow"/>
              </w:rPr>
            </w:pPr>
          </w:p>
          <w:p w14:paraId="445FF70F"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3095D749" w14:textId="77777777" w:rsidR="00DD0BF1" w:rsidRPr="00DD0BF1" w:rsidRDefault="00DD0BF1" w:rsidP="00DD0BF1">
            <w:pPr>
              <w:pStyle w:val="BasistekstGGNet"/>
              <w:spacing w:line="240" w:lineRule="auto"/>
              <w:rPr>
                <w:sz w:val="22"/>
                <w:szCs w:val="22"/>
              </w:rPr>
            </w:pPr>
            <w:r w:rsidRPr="00DD0BF1">
              <w:rPr>
                <w:sz w:val="22"/>
                <w:szCs w:val="22"/>
              </w:rPr>
              <w:t>We geven als sociotherapeuten MR, dat staat voor maatschappelijke re-integratie. Hierin komen alle thema’s aan bod die te maken hebben met leefstijl en gezondheidsbevordering. Als student kan je de MR uren ook geven.</w:t>
            </w:r>
          </w:p>
          <w:p w14:paraId="7F70E761" w14:textId="77777777" w:rsidR="00A3549C" w:rsidRPr="00DD0BF1" w:rsidRDefault="00A3549C" w:rsidP="00EB2E7D">
            <w:pPr>
              <w:pStyle w:val="BasistekstGGNet"/>
              <w:spacing w:line="240" w:lineRule="auto"/>
              <w:rPr>
                <w:rFonts w:asciiTheme="majorHAnsi" w:hAnsiTheme="majorHAnsi"/>
                <w:b/>
                <w:i/>
                <w:sz w:val="22"/>
                <w:szCs w:val="22"/>
                <w:u w:val="single"/>
              </w:rPr>
            </w:pPr>
          </w:p>
          <w:p w14:paraId="2969689B" w14:textId="77777777" w:rsidR="00A3549C" w:rsidRPr="00DD0BF1" w:rsidRDefault="00A3549C" w:rsidP="00EB2E7D">
            <w:pPr>
              <w:pStyle w:val="BasistekstGGNet"/>
              <w:spacing w:line="240" w:lineRule="auto"/>
              <w:rPr>
                <w:rFonts w:asciiTheme="majorHAnsi" w:hAnsiTheme="majorHAnsi"/>
                <w:b/>
                <w:i/>
                <w:sz w:val="22"/>
                <w:szCs w:val="22"/>
                <w:u w:val="single"/>
              </w:rPr>
            </w:pPr>
          </w:p>
          <w:p w14:paraId="4BDEB93B" w14:textId="77777777" w:rsidR="00A3549C" w:rsidRPr="00DD0BF1" w:rsidRDefault="00A3549C" w:rsidP="00EB2E7D">
            <w:pPr>
              <w:pStyle w:val="BasistekstGGNet"/>
              <w:spacing w:line="240" w:lineRule="auto"/>
              <w:rPr>
                <w:rFonts w:asciiTheme="majorHAnsi" w:hAnsiTheme="majorHAnsi"/>
                <w:b/>
                <w:i/>
                <w:sz w:val="22"/>
                <w:szCs w:val="22"/>
                <w:u w:val="single"/>
              </w:rPr>
            </w:pPr>
          </w:p>
          <w:p w14:paraId="3A74EBBE" w14:textId="77777777" w:rsidR="00A3549C" w:rsidRPr="00DD0BF1" w:rsidRDefault="00A3549C" w:rsidP="00EB2E7D">
            <w:pPr>
              <w:pStyle w:val="BasistekstGGNet"/>
              <w:spacing w:line="240" w:lineRule="auto"/>
              <w:rPr>
                <w:rFonts w:asciiTheme="majorHAnsi" w:hAnsiTheme="majorHAnsi"/>
                <w:b/>
                <w:i/>
                <w:sz w:val="22"/>
                <w:szCs w:val="22"/>
                <w:u w:val="single"/>
              </w:rPr>
            </w:pPr>
          </w:p>
          <w:p w14:paraId="3284B3A9" w14:textId="77777777" w:rsidR="00A3549C" w:rsidRPr="00DD0BF1" w:rsidRDefault="00A3549C" w:rsidP="00EB2E7D">
            <w:pPr>
              <w:pStyle w:val="BasistekstGGNet"/>
              <w:spacing w:line="240" w:lineRule="auto"/>
              <w:rPr>
                <w:rFonts w:asciiTheme="majorHAnsi" w:hAnsiTheme="majorHAnsi"/>
                <w:b/>
                <w:i/>
                <w:sz w:val="22"/>
                <w:szCs w:val="22"/>
                <w:u w:val="single"/>
              </w:rPr>
            </w:pPr>
          </w:p>
          <w:p w14:paraId="27ED39DB" w14:textId="77777777" w:rsidR="00A3549C" w:rsidRPr="00DD0BF1" w:rsidRDefault="00A3549C" w:rsidP="00EB2E7D">
            <w:pPr>
              <w:pStyle w:val="BasistekstGGNet"/>
              <w:spacing w:line="240" w:lineRule="auto"/>
              <w:rPr>
                <w:rFonts w:asciiTheme="majorHAnsi" w:hAnsiTheme="majorHAnsi"/>
                <w:b/>
                <w:i/>
                <w:sz w:val="22"/>
                <w:szCs w:val="22"/>
                <w:u w:val="single"/>
              </w:rPr>
            </w:pPr>
          </w:p>
          <w:p w14:paraId="52D149C5" w14:textId="77777777" w:rsidR="00A3549C" w:rsidRPr="00DD0BF1" w:rsidRDefault="00A3549C" w:rsidP="00EB2E7D">
            <w:pPr>
              <w:pStyle w:val="BasistekstGGNet"/>
              <w:spacing w:line="240" w:lineRule="auto"/>
              <w:rPr>
                <w:rFonts w:asciiTheme="majorHAnsi" w:hAnsiTheme="majorHAnsi"/>
                <w:b/>
                <w:i/>
                <w:sz w:val="22"/>
                <w:szCs w:val="22"/>
                <w:u w:val="single"/>
              </w:rPr>
            </w:pPr>
          </w:p>
          <w:p w14:paraId="4207E1C8" w14:textId="77777777" w:rsidR="00A3549C" w:rsidRPr="00DD0BF1" w:rsidRDefault="00A3549C" w:rsidP="00EB2E7D">
            <w:pPr>
              <w:pStyle w:val="BasistekstGGNet"/>
              <w:spacing w:line="240" w:lineRule="auto"/>
              <w:rPr>
                <w:rFonts w:asciiTheme="majorHAnsi" w:hAnsiTheme="majorHAnsi"/>
                <w:b/>
                <w:i/>
                <w:sz w:val="22"/>
                <w:szCs w:val="22"/>
                <w:u w:val="single"/>
              </w:rPr>
            </w:pPr>
          </w:p>
          <w:p w14:paraId="436D9FFB" w14:textId="77777777" w:rsidR="00A3549C" w:rsidRPr="00DD0BF1" w:rsidRDefault="00A3549C" w:rsidP="00EB2E7D">
            <w:pPr>
              <w:pStyle w:val="BasistekstGGNet"/>
              <w:spacing w:line="240" w:lineRule="auto"/>
              <w:rPr>
                <w:rFonts w:asciiTheme="majorHAnsi" w:hAnsiTheme="majorHAnsi"/>
                <w:b/>
                <w:i/>
                <w:sz w:val="22"/>
                <w:szCs w:val="22"/>
                <w:u w:val="single"/>
              </w:rPr>
            </w:pPr>
          </w:p>
          <w:p w14:paraId="5F9F305B" w14:textId="77777777" w:rsidR="00A3549C" w:rsidRPr="00DD0BF1" w:rsidRDefault="00A3549C" w:rsidP="00EB2E7D">
            <w:pPr>
              <w:pStyle w:val="BasistekstGGNet"/>
              <w:spacing w:line="240" w:lineRule="auto"/>
              <w:rPr>
                <w:rFonts w:asciiTheme="majorHAnsi" w:hAnsiTheme="majorHAnsi"/>
                <w:b/>
                <w:i/>
                <w:sz w:val="22"/>
                <w:szCs w:val="22"/>
                <w:u w:val="single"/>
              </w:rPr>
            </w:pPr>
          </w:p>
          <w:p w14:paraId="790EFA88" w14:textId="77777777" w:rsidR="00A3549C" w:rsidRPr="00DD0BF1" w:rsidRDefault="00A3549C" w:rsidP="00EB2E7D">
            <w:pPr>
              <w:pStyle w:val="BasistekstGGNet"/>
              <w:spacing w:line="240" w:lineRule="auto"/>
              <w:rPr>
                <w:rFonts w:asciiTheme="majorHAnsi" w:hAnsiTheme="majorHAnsi"/>
                <w:b/>
                <w:i/>
                <w:sz w:val="22"/>
                <w:szCs w:val="22"/>
                <w:u w:val="single"/>
              </w:rPr>
            </w:pPr>
          </w:p>
          <w:p w14:paraId="4EAE2DB0" w14:textId="77777777" w:rsidR="00A3549C" w:rsidRPr="00DD0BF1" w:rsidRDefault="00A3549C" w:rsidP="00EB2E7D">
            <w:pPr>
              <w:pStyle w:val="BasistekstGGNet"/>
              <w:spacing w:line="240" w:lineRule="auto"/>
              <w:rPr>
                <w:rFonts w:asciiTheme="majorHAnsi" w:hAnsiTheme="majorHAnsi"/>
                <w:b/>
                <w:i/>
                <w:sz w:val="22"/>
                <w:szCs w:val="22"/>
                <w:u w:val="single"/>
              </w:rPr>
            </w:pPr>
          </w:p>
          <w:p w14:paraId="0B1BA390" w14:textId="77777777" w:rsidR="00A3549C" w:rsidRPr="00DD0BF1" w:rsidRDefault="00A3549C" w:rsidP="00EB2E7D">
            <w:pPr>
              <w:pStyle w:val="BasistekstGGNet"/>
              <w:spacing w:line="240" w:lineRule="auto"/>
              <w:rPr>
                <w:rFonts w:asciiTheme="majorHAnsi" w:hAnsiTheme="majorHAnsi"/>
                <w:b/>
                <w:i/>
                <w:sz w:val="22"/>
                <w:szCs w:val="22"/>
                <w:u w:val="single"/>
              </w:rPr>
            </w:pPr>
          </w:p>
        </w:tc>
      </w:tr>
    </w:tbl>
    <w:p w14:paraId="4CED5DA1" w14:textId="77777777" w:rsidR="00A3549C" w:rsidRDefault="00A3549C"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9698648" w14:textId="77777777" w:rsidTr="005B51C4">
        <w:tc>
          <w:tcPr>
            <w:tcW w:w="14029" w:type="dxa"/>
            <w:shd w:val="clear" w:color="auto" w:fill="A2DADB" w:themeFill="accent1" w:themeFillTint="99"/>
          </w:tcPr>
          <w:p w14:paraId="492DBEE8"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7B01A6D0" w14:textId="77777777" w:rsidR="00ED46B3" w:rsidRPr="00C108F4" w:rsidRDefault="00ED46B3" w:rsidP="00ED46B3">
            <w:pPr>
              <w:pStyle w:val="BasistekstGGNet"/>
              <w:rPr>
                <w:rFonts w:asciiTheme="majorHAnsi" w:hAnsiTheme="majorHAnsi"/>
                <w:sz w:val="24"/>
                <w:szCs w:val="24"/>
              </w:rPr>
            </w:pPr>
          </w:p>
        </w:tc>
      </w:tr>
    </w:tbl>
    <w:p w14:paraId="3051306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18390BFF" w14:textId="77777777" w:rsidTr="00741551">
        <w:tc>
          <w:tcPr>
            <w:tcW w:w="3397" w:type="dxa"/>
          </w:tcPr>
          <w:p w14:paraId="35BBAF3F"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C3EE21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1373B2B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589CF392"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08C15C13" w14:textId="77777777" w:rsidTr="00741551">
        <w:tc>
          <w:tcPr>
            <w:tcW w:w="3397" w:type="dxa"/>
          </w:tcPr>
          <w:p w14:paraId="5F8DF4F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3FAFAC6"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2E73585F"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1A11F135"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3D5F36AD"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DD0BF1" w:rsidRPr="00C108F4" w14:paraId="5B87BCEE" w14:textId="77777777" w:rsidTr="00741551">
        <w:tc>
          <w:tcPr>
            <w:tcW w:w="3397" w:type="dxa"/>
          </w:tcPr>
          <w:p w14:paraId="7CF5F47A" w14:textId="77777777" w:rsidR="00DD0BF1" w:rsidRPr="00C108F4" w:rsidRDefault="00DD0BF1" w:rsidP="00DD0BF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2B0F9A4" w14:textId="77777777" w:rsidR="00DD0BF1" w:rsidRPr="00C108F4" w:rsidRDefault="00DD0BF1" w:rsidP="00DD0BF1">
            <w:pPr>
              <w:pStyle w:val="BasistekstGGNet"/>
              <w:rPr>
                <w:rFonts w:asciiTheme="majorHAnsi" w:hAnsiTheme="majorHAnsi"/>
                <w:sz w:val="22"/>
                <w:szCs w:val="22"/>
                <w:highlight w:val="yellow"/>
              </w:rPr>
            </w:pPr>
          </w:p>
          <w:p w14:paraId="5A65ABDE" w14:textId="77777777" w:rsidR="00DD0BF1" w:rsidRPr="00C108F4" w:rsidRDefault="00DD0BF1" w:rsidP="00DD0BF1">
            <w:pPr>
              <w:pStyle w:val="BasistekstGGNet"/>
              <w:rPr>
                <w:rFonts w:asciiTheme="majorHAnsi" w:hAnsiTheme="majorHAnsi"/>
                <w:sz w:val="22"/>
                <w:szCs w:val="22"/>
                <w:highlight w:val="yellow"/>
              </w:rPr>
            </w:pPr>
          </w:p>
          <w:p w14:paraId="097F52B3" w14:textId="77777777" w:rsidR="00DD0BF1" w:rsidRPr="00C108F4" w:rsidRDefault="00DD0BF1" w:rsidP="00DD0BF1">
            <w:pPr>
              <w:pStyle w:val="BasistekstGGNet"/>
              <w:rPr>
                <w:rFonts w:asciiTheme="majorHAnsi" w:hAnsiTheme="majorHAnsi"/>
                <w:sz w:val="22"/>
                <w:szCs w:val="22"/>
                <w:highlight w:val="yellow"/>
              </w:rPr>
            </w:pPr>
          </w:p>
        </w:tc>
        <w:tc>
          <w:tcPr>
            <w:tcW w:w="10632" w:type="dxa"/>
          </w:tcPr>
          <w:p w14:paraId="7494487C" w14:textId="77777777" w:rsidR="00DD0BF1" w:rsidRPr="00DD0BF1" w:rsidRDefault="00DD0BF1" w:rsidP="00DD0BF1">
            <w:pPr>
              <w:pStyle w:val="BasistekstGGNet"/>
              <w:spacing w:line="240" w:lineRule="auto"/>
              <w:rPr>
                <w:sz w:val="22"/>
                <w:szCs w:val="22"/>
              </w:rPr>
            </w:pPr>
            <w:r w:rsidRPr="00DD0BF1">
              <w:rPr>
                <w:sz w:val="22"/>
                <w:szCs w:val="22"/>
              </w:rPr>
              <w:t>De bedoeling is dat de cliënt zijn eigen zorg organiseert en initiatief neemt. Deze rol zit hem met name in het in de gaten houden of de cliënt het ook doet. Denk bijvoorbeeld aan het regelen van nazorg. In de rol van Organisator motiveer je de cliënt en stuur je waar nodig bij zodat de zorg goed georganiseerd wordt.</w:t>
            </w:r>
          </w:p>
          <w:p w14:paraId="77ADA45F" w14:textId="77777777" w:rsidR="00DD0BF1" w:rsidRPr="00DD0BF1" w:rsidRDefault="00DD0BF1" w:rsidP="00DD0BF1">
            <w:pPr>
              <w:pStyle w:val="BasistekstGGNet"/>
              <w:spacing w:line="240" w:lineRule="auto"/>
              <w:rPr>
                <w:b/>
                <w:i/>
                <w:sz w:val="22"/>
                <w:szCs w:val="22"/>
                <w:u w:val="single"/>
              </w:rPr>
            </w:pPr>
          </w:p>
        </w:tc>
      </w:tr>
    </w:tbl>
    <w:p w14:paraId="0167F060" w14:textId="77777777" w:rsidR="0037299E" w:rsidRDefault="0037299E" w:rsidP="0037299E">
      <w:pPr>
        <w:pStyle w:val="BasistekstGGNet"/>
      </w:pPr>
    </w:p>
    <w:p w14:paraId="0B7D344C" w14:textId="77777777" w:rsidR="006D7BA7" w:rsidRDefault="006D7BA7" w:rsidP="0037299E">
      <w:pPr>
        <w:pStyle w:val="BasistekstGGNet"/>
      </w:pPr>
    </w:p>
    <w:p w14:paraId="5D4BFB89" w14:textId="77777777" w:rsidR="00DD0BF1" w:rsidRDefault="00DD0BF1" w:rsidP="0037299E">
      <w:pPr>
        <w:pStyle w:val="BasistekstGGNet"/>
      </w:pPr>
    </w:p>
    <w:p w14:paraId="46FD9764" w14:textId="77777777" w:rsidR="00DD0BF1" w:rsidRDefault="00DD0BF1" w:rsidP="0037299E">
      <w:pPr>
        <w:pStyle w:val="BasistekstGGNet"/>
      </w:pPr>
    </w:p>
    <w:p w14:paraId="09A5A69B" w14:textId="77777777" w:rsidR="00DD0BF1" w:rsidRDefault="00DD0BF1" w:rsidP="0037299E">
      <w:pPr>
        <w:pStyle w:val="BasistekstGGNet"/>
      </w:pPr>
    </w:p>
    <w:p w14:paraId="32F54287" w14:textId="77777777" w:rsidR="00DD0BF1" w:rsidRDefault="00DD0BF1" w:rsidP="0037299E">
      <w:pPr>
        <w:pStyle w:val="BasistekstGGNet"/>
      </w:pPr>
    </w:p>
    <w:p w14:paraId="0606140E" w14:textId="77777777" w:rsidR="00DD0BF1" w:rsidRDefault="00DD0BF1" w:rsidP="0037299E">
      <w:pPr>
        <w:pStyle w:val="BasistekstGGNet"/>
      </w:pPr>
    </w:p>
    <w:p w14:paraId="323C1CDA" w14:textId="77777777" w:rsidR="00DD0BF1" w:rsidRDefault="00DD0BF1" w:rsidP="0037299E">
      <w:pPr>
        <w:pStyle w:val="BasistekstGGNet"/>
      </w:pPr>
    </w:p>
    <w:p w14:paraId="472BA0C6" w14:textId="77777777" w:rsidR="00DD0BF1" w:rsidRDefault="00DD0BF1" w:rsidP="0037299E">
      <w:pPr>
        <w:pStyle w:val="BasistekstGGNet"/>
      </w:pPr>
    </w:p>
    <w:p w14:paraId="6FC3B401" w14:textId="77777777" w:rsidR="00DD0BF1" w:rsidRDefault="00DD0BF1" w:rsidP="0037299E">
      <w:pPr>
        <w:pStyle w:val="BasistekstGGNet"/>
      </w:pPr>
    </w:p>
    <w:p w14:paraId="41DD6FAB" w14:textId="77777777" w:rsidR="00DD0BF1" w:rsidRDefault="00DD0BF1" w:rsidP="0037299E">
      <w:pPr>
        <w:pStyle w:val="BasistekstGGNet"/>
      </w:pPr>
    </w:p>
    <w:p w14:paraId="6711BCC6" w14:textId="77777777" w:rsidR="00DD0BF1" w:rsidRDefault="00DD0BF1" w:rsidP="0037299E">
      <w:pPr>
        <w:pStyle w:val="BasistekstGGNet"/>
      </w:pPr>
    </w:p>
    <w:p w14:paraId="2E83E6FA" w14:textId="77777777" w:rsidR="00DD0BF1" w:rsidRDefault="00DD0BF1" w:rsidP="0037299E">
      <w:pPr>
        <w:pStyle w:val="BasistekstGGNet"/>
      </w:pPr>
    </w:p>
    <w:p w14:paraId="1540BFA4"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A46E909" w14:textId="77777777" w:rsidTr="005B51C4">
        <w:tc>
          <w:tcPr>
            <w:tcW w:w="14029" w:type="dxa"/>
            <w:shd w:val="clear" w:color="auto" w:fill="A2DADB" w:themeFill="accent1" w:themeFillTint="99"/>
          </w:tcPr>
          <w:p w14:paraId="7004C09B"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015DE5D6" w14:textId="77777777" w:rsidR="00242A85" w:rsidRPr="00C108F4" w:rsidRDefault="00242A85" w:rsidP="00242A85">
            <w:pPr>
              <w:pStyle w:val="BasistekstGGNet"/>
              <w:rPr>
                <w:sz w:val="24"/>
                <w:szCs w:val="24"/>
              </w:rPr>
            </w:pPr>
          </w:p>
        </w:tc>
      </w:tr>
    </w:tbl>
    <w:p w14:paraId="5D66AAC7"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CB9C3C5" w14:textId="77777777" w:rsidTr="00741551">
        <w:tc>
          <w:tcPr>
            <w:tcW w:w="3397" w:type="dxa"/>
          </w:tcPr>
          <w:p w14:paraId="46B27596"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4755E331"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44F9B7A0"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3B065363"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2A2092E1" w14:textId="77777777" w:rsidTr="00741551">
        <w:tc>
          <w:tcPr>
            <w:tcW w:w="3397" w:type="dxa"/>
          </w:tcPr>
          <w:p w14:paraId="7D984F5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7293A63"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63B1CA32"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36A6BF06"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35FB215F"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7E3C0B54"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608BA33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6800EE4F"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06C3468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0C75B696"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AEA508B"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DD0BF1" w:rsidRPr="00C108F4" w14:paraId="2E45DB82" w14:textId="77777777" w:rsidTr="00EB2E7D">
        <w:tc>
          <w:tcPr>
            <w:tcW w:w="3397" w:type="dxa"/>
          </w:tcPr>
          <w:p w14:paraId="3EAF85EC" w14:textId="77777777" w:rsidR="00DD0BF1" w:rsidRPr="00C108F4" w:rsidRDefault="00DD0BF1" w:rsidP="00DD0BF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EB193CF" w14:textId="77777777" w:rsidR="00DD0BF1" w:rsidRPr="00C108F4" w:rsidRDefault="00DD0BF1" w:rsidP="00DD0BF1">
            <w:pPr>
              <w:pStyle w:val="BasistekstGGNet"/>
              <w:rPr>
                <w:rFonts w:asciiTheme="majorHAnsi" w:hAnsiTheme="majorHAnsi"/>
                <w:sz w:val="22"/>
                <w:szCs w:val="22"/>
                <w:highlight w:val="yellow"/>
              </w:rPr>
            </w:pPr>
          </w:p>
          <w:p w14:paraId="2D806DAD" w14:textId="77777777" w:rsidR="00DD0BF1" w:rsidRPr="00C108F4" w:rsidRDefault="00DD0BF1" w:rsidP="00DD0BF1">
            <w:pPr>
              <w:pStyle w:val="BasistekstGGNet"/>
              <w:rPr>
                <w:rFonts w:asciiTheme="majorHAnsi" w:hAnsiTheme="majorHAnsi"/>
                <w:sz w:val="22"/>
                <w:szCs w:val="22"/>
                <w:highlight w:val="yellow"/>
              </w:rPr>
            </w:pPr>
          </w:p>
          <w:p w14:paraId="32FC5AE4" w14:textId="77777777" w:rsidR="00DD0BF1" w:rsidRPr="00C108F4" w:rsidRDefault="00DD0BF1" w:rsidP="00DD0BF1">
            <w:pPr>
              <w:pStyle w:val="BasistekstGGNet"/>
              <w:rPr>
                <w:rFonts w:asciiTheme="majorHAnsi" w:hAnsiTheme="majorHAnsi"/>
                <w:sz w:val="22"/>
                <w:szCs w:val="22"/>
                <w:highlight w:val="yellow"/>
              </w:rPr>
            </w:pPr>
          </w:p>
        </w:tc>
        <w:tc>
          <w:tcPr>
            <w:tcW w:w="10632" w:type="dxa"/>
          </w:tcPr>
          <w:p w14:paraId="7356250E" w14:textId="4A8D4CAD" w:rsidR="00DD0BF1" w:rsidRPr="00DD0BF1" w:rsidRDefault="00DD0BF1" w:rsidP="00DD0BF1">
            <w:pPr>
              <w:pStyle w:val="BasistekstGGNet"/>
              <w:spacing w:line="240" w:lineRule="auto"/>
              <w:rPr>
                <w:b/>
                <w:i/>
                <w:sz w:val="22"/>
                <w:szCs w:val="22"/>
                <w:u w:val="single"/>
              </w:rPr>
            </w:pPr>
            <w:r w:rsidRPr="00DD0BF1">
              <w:rPr>
                <w:sz w:val="22"/>
                <w:szCs w:val="22"/>
              </w:rPr>
              <w:t xml:space="preserve">Bij Scelta vinden we het heel belangrijk </w:t>
            </w:r>
            <w:r w:rsidR="00193A81">
              <w:rPr>
                <w:sz w:val="22"/>
                <w:szCs w:val="22"/>
              </w:rPr>
              <w:t>dat</w:t>
            </w:r>
            <w:r w:rsidRPr="00DD0BF1">
              <w:rPr>
                <w:sz w:val="22"/>
                <w:szCs w:val="22"/>
              </w:rPr>
              <w:t xml:space="preserve"> de student een proactieve bijdrage levert aan de kwaliteit van zorg. We staan open voor nieuwe ideeën en invalshoeken. Er is alle ruimte om een onderzoek te doen binnen de afdeling en om de protocollen die we gebruiken eens kritisch onder de loep te nemen. Eén keer in de maand is er een beleidsbespreking waarin er door het gehele team kritisch gekeken wordt naar de werkwijze op dat moment</w:t>
            </w:r>
            <w:r w:rsidR="00492E06">
              <w:rPr>
                <w:sz w:val="22"/>
                <w:szCs w:val="22"/>
              </w:rPr>
              <w:t>.</w:t>
            </w:r>
          </w:p>
          <w:p w14:paraId="4AD88D0F" w14:textId="77777777" w:rsidR="00DD0BF1" w:rsidRPr="00DD0BF1" w:rsidRDefault="00DD0BF1" w:rsidP="00DD0BF1">
            <w:pPr>
              <w:pStyle w:val="BasistekstGGNet"/>
              <w:spacing w:line="240" w:lineRule="auto"/>
              <w:rPr>
                <w:b/>
                <w:i/>
                <w:sz w:val="22"/>
                <w:szCs w:val="22"/>
                <w:u w:val="single"/>
              </w:rPr>
            </w:pPr>
          </w:p>
          <w:p w14:paraId="70A865C4" w14:textId="77777777" w:rsidR="00DD0BF1" w:rsidRPr="00DD0BF1" w:rsidRDefault="00DD0BF1" w:rsidP="00DD0BF1">
            <w:pPr>
              <w:pStyle w:val="BasistekstGGNet"/>
              <w:spacing w:line="240" w:lineRule="auto"/>
              <w:rPr>
                <w:b/>
                <w:i/>
                <w:sz w:val="22"/>
                <w:szCs w:val="22"/>
                <w:u w:val="single"/>
              </w:rPr>
            </w:pPr>
          </w:p>
          <w:p w14:paraId="075510EF" w14:textId="77777777" w:rsidR="00DD0BF1" w:rsidRPr="00DD0BF1" w:rsidRDefault="00DD0BF1" w:rsidP="00DD0BF1">
            <w:pPr>
              <w:pStyle w:val="BasistekstGGNet"/>
              <w:spacing w:line="240" w:lineRule="auto"/>
              <w:rPr>
                <w:b/>
                <w:i/>
                <w:sz w:val="22"/>
                <w:szCs w:val="22"/>
                <w:u w:val="single"/>
              </w:rPr>
            </w:pPr>
          </w:p>
          <w:p w14:paraId="657756B2" w14:textId="77777777" w:rsidR="00DD0BF1" w:rsidRPr="00DD0BF1" w:rsidRDefault="00DD0BF1" w:rsidP="00DD0BF1">
            <w:pPr>
              <w:pStyle w:val="BasistekstGGNet"/>
              <w:spacing w:line="240" w:lineRule="auto"/>
              <w:rPr>
                <w:b/>
                <w:i/>
                <w:sz w:val="22"/>
                <w:szCs w:val="22"/>
                <w:u w:val="single"/>
              </w:rPr>
            </w:pPr>
          </w:p>
        </w:tc>
      </w:tr>
    </w:tbl>
    <w:p w14:paraId="66450165"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59779" w14:textId="77777777" w:rsidR="00EB2E7D" w:rsidRPr="00F95091" w:rsidRDefault="00EB2E7D" w:rsidP="00F95091">
      <w:pPr>
        <w:pStyle w:val="Voettekst"/>
      </w:pPr>
    </w:p>
  </w:endnote>
  <w:endnote w:type="continuationSeparator" w:id="0">
    <w:p w14:paraId="3DAF2A01"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EEE6F" w14:textId="77777777" w:rsidR="00EB2E7D" w:rsidRDefault="00EB2E7D" w:rsidP="002C1500">
    <w:pPr>
      <w:pStyle w:val="Voettekst"/>
      <w:jc w:val="left"/>
    </w:pPr>
  </w:p>
  <w:p w14:paraId="4CCDE7AC" w14:textId="77777777" w:rsidR="00EB2E7D" w:rsidRDefault="00EB2E7D" w:rsidP="002C1500">
    <w:pPr>
      <w:pStyle w:val="Voettekst"/>
      <w:jc w:val="left"/>
    </w:pPr>
  </w:p>
  <w:p w14:paraId="123D990A" w14:textId="77777777"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CE3C4C">
      <w:rPr>
        <w:noProof/>
      </w:rPr>
      <w:t>2</w:t>
    </w:r>
    <w:r>
      <w:fldChar w:fldCharType="end"/>
    </w:r>
    <w:r>
      <w:ptab w:relativeTo="margin" w:alignment="right" w:leader="none"/>
    </w:r>
  </w:p>
  <w:p w14:paraId="6024C928"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7C2EB" w14:textId="77777777" w:rsidR="00EB2E7D" w:rsidRPr="00F95091" w:rsidRDefault="00EB2E7D" w:rsidP="00F95091">
      <w:pPr>
        <w:pStyle w:val="Voettekst"/>
      </w:pPr>
    </w:p>
  </w:footnote>
  <w:footnote w:type="continuationSeparator" w:id="0">
    <w:p w14:paraId="2F72DA44"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5E86"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607B670F" wp14:editId="792D9897">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673A1B7C" w14:textId="77777777" w:rsidR="00EB2E7D" w:rsidRDefault="00EB2E7D">
    <w:pPr>
      <w:pStyle w:val="Koptekst"/>
    </w:pPr>
  </w:p>
  <w:p w14:paraId="3B3D57F6" w14:textId="77777777" w:rsidR="00EB2E7D" w:rsidRDefault="00EB2E7D" w:rsidP="00F10BB0">
    <w:pPr>
      <w:pStyle w:val="BasistekstGGNet"/>
    </w:pPr>
  </w:p>
  <w:p w14:paraId="3B645222" w14:textId="77777777" w:rsidR="00EB2E7D" w:rsidRDefault="00EB2E7D" w:rsidP="00F10BB0">
    <w:pPr>
      <w:pStyle w:val="BasistekstGGNet"/>
    </w:pPr>
  </w:p>
  <w:p w14:paraId="12AFAD0F"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546855"/>
    <w:multiLevelType w:val="hybridMultilevel"/>
    <w:tmpl w:val="E8441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2"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4"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1"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AB1E63"/>
    <w:multiLevelType w:val="multilevel"/>
    <w:tmpl w:val="7FB6E594"/>
    <w:numStyleLink w:val="AgendapuntlijstGGNet"/>
  </w:abstractNum>
  <w:abstractNum w:abstractNumId="34" w15:restartNumberingAfterBreak="0">
    <w:nsid w:val="7038598F"/>
    <w:multiLevelType w:val="multilevel"/>
    <w:tmpl w:val="90A8103A"/>
    <w:numStyleLink w:val="BijlagenummeringGGNet"/>
  </w:abstractNum>
  <w:abstractNum w:abstractNumId="35"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3E414D"/>
    <w:multiLevelType w:val="hybridMultilevel"/>
    <w:tmpl w:val="C262A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3"/>
  </w:num>
  <w:num w:numId="4">
    <w:abstractNumId w:val="13"/>
  </w:num>
  <w:num w:numId="5">
    <w:abstractNumId w:val="25"/>
  </w:num>
  <w:num w:numId="6">
    <w:abstractNumId w:val="16"/>
  </w:num>
  <w:num w:numId="7">
    <w:abstractNumId w:val="15"/>
  </w:num>
  <w:num w:numId="8">
    <w:abstractNumId w:val="19"/>
  </w:num>
  <w:num w:numId="9">
    <w:abstractNumId w:val="22"/>
  </w:num>
  <w:num w:numId="10">
    <w:abstractNumId w:val="30"/>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33"/>
  </w:num>
  <w:num w:numId="24">
    <w:abstractNumId w:val="14"/>
  </w:num>
  <w:num w:numId="25">
    <w:abstractNumId w:val="34"/>
  </w:num>
  <w:num w:numId="26">
    <w:abstractNumId w:val="29"/>
  </w:num>
  <w:num w:numId="27">
    <w:abstractNumId w:val="35"/>
  </w:num>
  <w:num w:numId="28">
    <w:abstractNumId w:val="39"/>
  </w:num>
  <w:num w:numId="29">
    <w:abstractNumId w:val="20"/>
  </w:num>
  <w:num w:numId="30">
    <w:abstractNumId w:val="28"/>
  </w:num>
  <w:num w:numId="31">
    <w:abstractNumId w:val="31"/>
  </w:num>
  <w:num w:numId="32">
    <w:abstractNumId w:val="27"/>
  </w:num>
  <w:num w:numId="33">
    <w:abstractNumId w:val="38"/>
  </w:num>
  <w:num w:numId="34">
    <w:abstractNumId w:val="12"/>
  </w:num>
  <w:num w:numId="35">
    <w:abstractNumId w:val="36"/>
  </w:num>
  <w:num w:numId="36">
    <w:abstractNumId w:val="32"/>
  </w:num>
  <w:num w:numId="37">
    <w:abstractNumId w:val="17"/>
  </w:num>
  <w:num w:numId="38">
    <w:abstractNumId w:val="26"/>
  </w:num>
  <w:num w:numId="39">
    <w:abstractNumId w:val="10"/>
  </w:num>
  <w:num w:numId="40">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505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3A81"/>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0F57"/>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414D"/>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2E06"/>
    <w:rsid w:val="00495327"/>
    <w:rsid w:val="004A1D1B"/>
    <w:rsid w:val="004A4C7A"/>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C19CB"/>
    <w:rsid w:val="007D4A7D"/>
    <w:rsid w:val="007D4DCE"/>
    <w:rsid w:val="007E0166"/>
    <w:rsid w:val="007E0F01"/>
    <w:rsid w:val="007E7724"/>
    <w:rsid w:val="007F0A2A"/>
    <w:rsid w:val="007F1417"/>
    <w:rsid w:val="007F48F0"/>
    <w:rsid w:val="007F653F"/>
    <w:rsid w:val="007F7075"/>
    <w:rsid w:val="007F7307"/>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079CB"/>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3C4C"/>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0BF1"/>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ddd"/>
    </o:shapedefaults>
    <o:shapelayout v:ext="edit">
      <o:idmap v:ext="edit" data="1"/>
    </o:shapelayout>
  </w:shapeDefaults>
  <w:decimalSymbol w:val=","/>
  <w:listSeparator w:val=";"/>
  <w14:docId w14:val="76FC256B"/>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8B63F-F002-49C3-B9DC-EBB070CB8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3365</Words>
  <Characters>20839</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4</cp:revision>
  <cp:lastPrinted>2019-05-07T12:39:00Z</cp:lastPrinted>
  <dcterms:created xsi:type="dcterms:W3CDTF">2021-02-09T07:49:00Z</dcterms:created>
  <dcterms:modified xsi:type="dcterms:W3CDTF">2021-03-09T13:26:00Z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