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4B2B1CFD" w14:textId="77777777" w:rsidTr="00E477A5">
        <w:tc>
          <w:tcPr>
            <w:tcW w:w="9209" w:type="dxa"/>
            <w:shd w:val="clear" w:color="auto" w:fill="A2DADB" w:themeFill="accent1" w:themeFillTint="99"/>
          </w:tcPr>
          <w:p w14:paraId="28D4A56A" w14:textId="77777777" w:rsidR="00F06597"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F06597">
              <w:rPr>
                <w:sz w:val="36"/>
                <w:szCs w:val="36"/>
              </w:rPr>
              <w:t xml:space="preserve">Ouderen, </w:t>
            </w:r>
            <w:r w:rsidR="00546D7A">
              <w:rPr>
                <w:sz w:val="36"/>
                <w:szCs w:val="36"/>
              </w:rPr>
              <w:t xml:space="preserve">de Wieken </w:t>
            </w:r>
          </w:p>
          <w:p w14:paraId="154DC20A" w14:textId="7458984D" w:rsidR="00963CF4" w:rsidRDefault="00F06597" w:rsidP="00F06597">
            <w:pPr>
              <w:pStyle w:val="Kop2"/>
              <w:numPr>
                <w:ilvl w:val="0"/>
                <w:numId w:val="0"/>
              </w:numPr>
              <w:ind w:left="567" w:hanging="567"/>
            </w:pPr>
            <w:r>
              <w:rPr>
                <w:sz w:val="36"/>
                <w:szCs w:val="36"/>
              </w:rPr>
              <w:t xml:space="preserve">                                          </w:t>
            </w:r>
            <w:r w:rsidR="00546D7A">
              <w:rPr>
                <w:sz w:val="36"/>
                <w:szCs w:val="36"/>
              </w:rPr>
              <w:t xml:space="preserve">Groenlo </w:t>
            </w:r>
          </w:p>
          <w:p w14:paraId="6319C323" w14:textId="77777777" w:rsidR="00963CF4" w:rsidRPr="00530967" w:rsidRDefault="00963CF4" w:rsidP="00741551">
            <w:pPr>
              <w:rPr>
                <w:sz w:val="22"/>
                <w:szCs w:val="22"/>
              </w:rPr>
            </w:pPr>
            <w:r w:rsidRPr="00530967">
              <w:rPr>
                <w:sz w:val="22"/>
                <w:szCs w:val="22"/>
              </w:rPr>
              <w:t>Gemaakt op datum:</w:t>
            </w:r>
            <w:r w:rsidR="006220D2">
              <w:rPr>
                <w:sz w:val="22"/>
                <w:szCs w:val="22"/>
              </w:rPr>
              <w:t xml:space="preserve"> 1-8-2019 </w:t>
            </w:r>
          </w:p>
          <w:p w14:paraId="6E5FF6D2" w14:textId="74264A1D"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400CF0">
              <w:rPr>
                <w:sz w:val="22"/>
                <w:szCs w:val="22"/>
              </w:rPr>
              <w:t>1</w:t>
            </w:r>
          </w:p>
          <w:p w14:paraId="728CBFB6" w14:textId="7BF63A49"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400CF0">
              <w:rPr>
                <w:sz w:val="22"/>
                <w:szCs w:val="22"/>
              </w:rPr>
              <w:t>1</w:t>
            </w:r>
          </w:p>
          <w:p w14:paraId="1CA398D6" w14:textId="1DE9FBE1" w:rsidR="00963CF4" w:rsidRPr="00BB1D3F" w:rsidRDefault="00963CF4" w:rsidP="00741551">
            <w:pPr>
              <w:rPr>
                <w:sz w:val="24"/>
              </w:rPr>
            </w:pPr>
            <w:r w:rsidRPr="00530967">
              <w:rPr>
                <w:sz w:val="22"/>
                <w:szCs w:val="22"/>
              </w:rPr>
              <w:t>Eventuele specifieke afspraken rondom plaatsing leerlingen:</w:t>
            </w:r>
            <w:r w:rsidR="00400CF0">
              <w:rPr>
                <w:sz w:val="22"/>
                <w:szCs w:val="22"/>
              </w:rPr>
              <w:t xml:space="preserve"> Nee</w:t>
            </w:r>
          </w:p>
        </w:tc>
      </w:tr>
    </w:tbl>
    <w:p w14:paraId="5003E82E"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38C522E" w14:textId="77777777" w:rsidTr="00E477A5">
        <w:tc>
          <w:tcPr>
            <w:tcW w:w="637" w:type="dxa"/>
            <w:shd w:val="clear" w:color="auto" w:fill="3D9EA0" w:themeFill="accent1" w:themeFillShade="BF"/>
          </w:tcPr>
          <w:p w14:paraId="40EF177C" w14:textId="77777777" w:rsidR="00963CF4" w:rsidRDefault="00963CF4" w:rsidP="00741551">
            <w:pPr>
              <w:rPr>
                <w:b/>
                <w:sz w:val="24"/>
              </w:rPr>
            </w:pPr>
            <w:r>
              <w:rPr>
                <w:b/>
                <w:sz w:val="24"/>
              </w:rPr>
              <w:t>1.</w:t>
            </w:r>
          </w:p>
        </w:tc>
        <w:tc>
          <w:tcPr>
            <w:tcW w:w="8572" w:type="dxa"/>
            <w:shd w:val="clear" w:color="auto" w:fill="3D9EA0" w:themeFill="accent1" w:themeFillShade="BF"/>
          </w:tcPr>
          <w:p w14:paraId="2F64C3AB" w14:textId="77777777" w:rsidR="00963CF4" w:rsidRDefault="00963CF4" w:rsidP="00963CF4">
            <w:pPr>
              <w:pStyle w:val="Kop1"/>
              <w:numPr>
                <w:ilvl w:val="0"/>
                <w:numId w:val="0"/>
              </w:numPr>
              <w:ind w:left="567" w:hanging="567"/>
            </w:pPr>
            <w:r>
              <w:t>Afdelingsgegevens</w:t>
            </w:r>
          </w:p>
          <w:p w14:paraId="47B345DF" w14:textId="77777777" w:rsidR="00963CF4" w:rsidRDefault="00963CF4" w:rsidP="00741551">
            <w:pPr>
              <w:rPr>
                <w:b/>
                <w:sz w:val="24"/>
              </w:rPr>
            </w:pPr>
          </w:p>
        </w:tc>
      </w:tr>
      <w:tr w:rsidR="00963CF4" w14:paraId="0D91C2F8" w14:textId="77777777" w:rsidTr="00E477A5">
        <w:tc>
          <w:tcPr>
            <w:tcW w:w="637" w:type="dxa"/>
          </w:tcPr>
          <w:p w14:paraId="79398433" w14:textId="77777777" w:rsidR="00963CF4" w:rsidRDefault="00963CF4" w:rsidP="00741551">
            <w:pPr>
              <w:rPr>
                <w:sz w:val="24"/>
              </w:rPr>
            </w:pPr>
          </w:p>
        </w:tc>
        <w:tc>
          <w:tcPr>
            <w:tcW w:w="8572" w:type="dxa"/>
          </w:tcPr>
          <w:p w14:paraId="2E91A266" w14:textId="333DA125" w:rsidR="006220D2" w:rsidRPr="00546D7A" w:rsidRDefault="006220D2" w:rsidP="006220D2">
            <w:pPr>
              <w:tabs>
                <w:tab w:val="center" w:pos="4535"/>
              </w:tabs>
              <w:rPr>
                <w:rFonts w:asciiTheme="majorHAnsi" w:hAnsiTheme="majorHAnsi"/>
                <w:sz w:val="22"/>
                <w:szCs w:val="22"/>
              </w:rPr>
            </w:pPr>
            <w:r w:rsidRPr="00546D7A">
              <w:rPr>
                <w:rFonts w:asciiTheme="majorHAnsi" w:hAnsiTheme="majorHAnsi"/>
                <w:sz w:val="22"/>
                <w:szCs w:val="22"/>
              </w:rPr>
              <w:t>Zorg</w:t>
            </w:r>
            <w:r w:rsidR="004523DA" w:rsidRPr="00546D7A">
              <w:rPr>
                <w:rFonts w:asciiTheme="majorHAnsi" w:hAnsiTheme="majorHAnsi"/>
                <w:sz w:val="22"/>
                <w:szCs w:val="22"/>
              </w:rPr>
              <w:t xml:space="preserve">eenheid: </w:t>
            </w:r>
            <w:r w:rsidR="00DA0905" w:rsidRPr="00546D7A">
              <w:rPr>
                <w:rFonts w:asciiTheme="majorHAnsi" w:hAnsiTheme="majorHAnsi"/>
                <w:sz w:val="22"/>
                <w:szCs w:val="22"/>
              </w:rPr>
              <w:t>De Wieken</w:t>
            </w:r>
            <w:r w:rsidR="000144FF" w:rsidRPr="00546D7A">
              <w:rPr>
                <w:rFonts w:asciiTheme="majorHAnsi" w:hAnsiTheme="majorHAnsi"/>
                <w:sz w:val="22"/>
                <w:szCs w:val="22"/>
              </w:rPr>
              <w:t>, Ziekenhuisstraat 14,</w:t>
            </w:r>
            <w:r w:rsidR="00DA0905" w:rsidRPr="00546D7A">
              <w:rPr>
                <w:rFonts w:asciiTheme="majorHAnsi" w:hAnsiTheme="majorHAnsi"/>
                <w:sz w:val="22"/>
                <w:szCs w:val="22"/>
              </w:rPr>
              <w:t xml:space="preserve"> Groenlo</w:t>
            </w:r>
            <w:r w:rsidR="000144FF" w:rsidRPr="00546D7A">
              <w:rPr>
                <w:rFonts w:asciiTheme="majorHAnsi" w:hAnsiTheme="majorHAnsi"/>
                <w:sz w:val="22"/>
                <w:szCs w:val="22"/>
              </w:rPr>
              <w:t>. Tel.nr. 088-933 3100</w:t>
            </w:r>
          </w:p>
          <w:p w14:paraId="0FE7E299" w14:textId="77777777" w:rsidR="006220D2" w:rsidRPr="00546D7A" w:rsidRDefault="006220D2" w:rsidP="00AC5E6A">
            <w:pPr>
              <w:tabs>
                <w:tab w:val="left" w:pos="3332"/>
              </w:tabs>
              <w:rPr>
                <w:sz w:val="22"/>
                <w:szCs w:val="22"/>
              </w:rPr>
            </w:pPr>
          </w:p>
          <w:p w14:paraId="4DECB969" w14:textId="77777777" w:rsidR="004523DA" w:rsidRPr="00546D7A" w:rsidRDefault="004523DA" w:rsidP="004523DA">
            <w:pPr>
              <w:pStyle w:val="BasistekstGGNet"/>
              <w:rPr>
                <w:sz w:val="22"/>
                <w:szCs w:val="22"/>
              </w:rPr>
            </w:pPr>
            <w:r w:rsidRPr="00546D7A">
              <w:rPr>
                <w:sz w:val="22"/>
                <w:szCs w:val="22"/>
              </w:rPr>
              <w:t xml:space="preserve">Voor vragen over dit </w:t>
            </w:r>
            <w:proofErr w:type="spellStart"/>
            <w:r w:rsidRPr="00546D7A">
              <w:rPr>
                <w:sz w:val="22"/>
                <w:szCs w:val="22"/>
              </w:rPr>
              <w:t>leerplaatsprofiel</w:t>
            </w:r>
            <w:proofErr w:type="spellEnd"/>
            <w:r w:rsidRPr="00546D7A">
              <w:rPr>
                <w:sz w:val="22"/>
                <w:szCs w:val="22"/>
              </w:rPr>
              <w:t xml:space="preserve"> kun je mailen naar </w:t>
            </w:r>
            <w:hyperlink r:id="rId8" w:history="1">
              <w:r w:rsidRPr="00546D7A">
                <w:rPr>
                  <w:rStyle w:val="Hyperlink"/>
                  <w:sz w:val="22"/>
                  <w:szCs w:val="22"/>
                </w:rPr>
                <w:t>opleiding@ggnet.nl</w:t>
              </w:r>
            </w:hyperlink>
            <w:r w:rsidRPr="00546D7A">
              <w:rPr>
                <w:sz w:val="22"/>
                <w:szCs w:val="22"/>
              </w:rPr>
              <w:t xml:space="preserve"> </w:t>
            </w:r>
          </w:p>
        </w:tc>
      </w:tr>
    </w:tbl>
    <w:p w14:paraId="2BF1650F"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EEFF950" w14:textId="77777777" w:rsidTr="00E477A5">
        <w:tc>
          <w:tcPr>
            <w:tcW w:w="637" w:type="dxa"/>
            <w:shd w:val="clear" w:color="auto" w:fill="3D9EA0" w:themeFill="accent1" w:themeFillShade="BF"/>
          </w:tcPr>
          <w:p w14:paraId="66BEB66E" w14:textId="77777777" w:rsidR="00963CF4" w:rsidRDefault="00963CF4" w:rsidP="00741551">
            <w:pPr>
              <w:rPr>
                <w:b/>
                <w:sz w:val="24"/>
              </w:rPr>
            </w:pPr>
            <w:r>
              <w:rPr>
                <w:b/>
                <w:sz w:val="24"/>
              </w:rPr>
              <w:t>1.1</w:t>
            </w:r>
          </w:p>
        </w:tc>
        <w:tc>
          <w:tcPr>
            <w:tcW w:w="8572" w:type="dxa"/>
            <w:shd w:val="clear" w:color="auto" w:fill="3D9EA0" w:themeFill="accent1" w:themeFillShade="BF"/>
          </w:tcPr>
          <w:p w14:paraId="3D698CD4" w14:textId="77777777" w:rsidR="00963CF4" w:rsidRDefault="00963CF4" w:rsidP="00963CF4">
            <w:pPr>
              <w:pStyle w:val="Kop1"/>
              <w:numPr>
                <w:ilvl w:val="0"/>
                <w:numId w:val="0"/>
              </w:numPr>
              <w:ind w:left="567" w:hanging="567"/>
            </w:pPr>
            <w:r>
              <w:t>Doelstelling/visie van de afdeling</w:t>
            </w:r>
          </w:p>
          <w:p w14:paraId="154C65F4" w14:textId="77777777" w:rsidR="00963CF4" w:rsidRPr="004171B5" w:rsidRDefault="00963CF4" w:rsidP="00741551">
            <w:pPr>
              <w:rPr>
                <w:sz w:val="24"/>
              </w:rPr>
            </w:pPr>
            <w:r w:rsidRPr="004171B5">
              <w:rPr>
                <w:sz w:val="24"/>
              </w:rPr>
              <w:t>(opname duur/observatie/behandeling/woonvoorziening etc.)</w:t>
            </w:r>
          </w:p>
        </w:tc>
      </w:tr>
      <w:tr w:rsidR="00963CF4" w14:paraId="33EBE99A" w14:textId="77777777" w:rsidTr="00E477A5">
        <w:tc>
          <w:tcPr>
            <w:tcW w:w="637" w:type="dxa"/>
          </w:tcPr>
          <w:p w14:paraId="473C4A54" w14:textId="77777777" w:rsidR="00963CF4" w:rsidRDefault="00963CF4" w:rsidP="00741551">
            <w:pPr>
              <w:rPr>
                <w:sz w:val="24"/>
              </w:rPr>
            </w:pPr>
          </w:p>
        </w:tc>
        <w:tc>
          <w:tcPr>
            <w:tcW w:w="8572" w:type="dxa"/>
          </w:tcPr>
          <w:p w14:paraId="60C8008A" w14:textId="77777777" w:rsidR="00AC5E6A" w:rsidRPr="00546D7A" w:rsidRDefault="00DA0905" w:rsidP="006220D2">
            <w:pPr>
              <w:pStyle w:val="BasistekstGGNet"/>
              <w:rPr>
                <w:sz w:val="22"/>
                <w:szCs w:val="22"/>
              </w:rPr>
            </w:pPr>
            <w:r w:rsidRPr="00546D7A">
              <w:rPr>
                <w:sz w:val="22"/>
                <w:szCs w:val="22"/>
              </w:rPr>
              <w:t>Doelstelling is het bieden van een (vervolg) behandeling waarbij de afdeling onderverdeeld is in 3 verschillende zorgvragen;</w:t>
            </w:r>
          </w:p>
          <w:p w14:paraId="73C99ADA" w14:textId="77777777" w:rsidR="00DA0905" w:rsidRPr="00546D7A" w:rsidRDefault="00DA0905" w:rsidP="006220D2">
            <w:pPr>
              <w:pStyle w:val="BasistekstGGNet"/>
              <w:rPr>
                <w:sz w:val="22"/>
                <w:szCs w:val="22"/>
              </w:rPr>
            </w:pPr>
            <w:r w:rsidRPr="00546D7A">
              <w:rPr>
                <w:noProof/>
                <w:sz w:val="22"/>
                <w:szCs w:val="22"/>
              </w:rPr>
              <w:lastRenderedPageBreak/>
              <w:drawing>
                <wp:inline distT="0" distB="0" distL="0" distR="0" wp14:anchorId="29EA4C0A" wp14:editId="1C73F5A0">
                  <wp:extent cx="5354320" cy="30118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4320" cy="3011805"/>
                          </a:xfrm>
                          <a:prstGeom prst="rect">
                            <a:avLst/>
                          </a:prstGeom>
                        </pic:spPr>
                      </pic:pic>
                    </a:graphicData>
                  </a:graphic>
                </wp:inline>
              </w:drawing>
            </w:r>
          </w:p>
          <w:p w14:paraId="18468C8B" w14:textId="77777777" w:rsidR="00AC5E6A" w:rsidRPr="00546D7A" w:rsidRDefault="00AC5E6A" w:rsidP="006220D2">
            <w:pPr>
              <w:pStyle w:val="BasistekstGGNet"/>
              <w:rPr>
                <w:sz w:val="22"/>
                <w:szCs w:val="22"/>
              </w:rPr>
            </w:pPr>
          </w:p>
          <w:p w14:paraId="658A60F9" w14:textId="77777777" w:rsidR="00AC5E6A" w:rsidRPr="00546D7A" w:rsidRDefault="00DA0905" w:rsidP="006220D2">
            <w:pPr>
              <w:pStyle w:val="BasistekstGGNet"/>
              <w:rPr>
                <w:sz w:val="22"/>
                <w:szCs w:val="22"/>
              </w:rPr>
            </w:pPr>
            <w:r w:rsidRPr="00546D7A">
              <w:rPr>
                <w:noProof/>
                <w:sz w:val="22"/>
                <w:szCs w:val="22"/>
              </w:rPr>
              <w:lastRenderedPageBreak/>
              <w:drawing>
                <wp:inline distT="0" distB="0" distL="0" distR="0" wp14:anchorId="27A2B45F" wp14:editId="27EE71A9">
                  <wp:extent cx="5354320" cy="30118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4320" cy="3011805"/>
                          </a:xfrm>
                          <a:prstGeom prst="rect">
                            <a:avLst/>
                          </a:prstGeom>
                        </pic:spPr>
                      </pic:pic>
                    </a:graphicData>
                  </a:graphic>
                </wp:inline>
              </w:drawing>
            </w:r>
          </w:p>
          <w:p w14:paraId="08B71E4E" w14:textId="77777777" w:rsidR="00AC5E6A" w:rsidRPr="00546D7A" w:rsidRDefault="00AC5E6A" w:rsidP="006220D2">
            <w:pPr>
              <w:pStyle w:val="BasistekstGGNet"/>
              <w:rPr>
                <w:sz w:val="22"/>
                <w:szCs w:val="22"/>
              </w:rPr>
            </w:pPr>
          </w:p>
          <w:p w14:paraId="741254C0" w14:textId="77777777" w:rsidR="00AC5E6A" w:rsidRPr="00546D7A" w:rsidRDefault="00AC5E6A" w:rsidP="006220D2">
            <w:pPr>
              <w:pStyle w:val="BasistekstGGNet"/>
              <w:rPr>
                <w:sz w:val="22"/>
                <w:szCs w:val="22"/>
              </w:rPr>
            </w:pPr>
          </w:p>
          <w:p w14:paraId="7E4A2F59" w14:textId="77777777" w:rsidR="00AC5E6A" w:rsidRPr="00546D7A" w:rsidRDefault="00DA0905" w:rsidP="006220D2">
            <w:pPr>
              <w:pStyle w:val="BasistekstGGNet"/>
              <w:rPr>
                <w:sz w:val="22"/>
                <w:szCs w:val="22"/>
              </w:rPr>
            </w:pPr>
            <w:r w:rsidRPr="00546D7A">
              <w:rPr>
                <w:noProof/>
                <w:sz w:val="22"/>
                <w:szCs w:val="22"/>
              </w:rPr>
              <w:lastRenderedPageBreak/>
              <w:drawing>
                <wp:inline distT="0" distB="0" distL="0" distR="0" wp14:anchorId="018B2F60" wp14:editId="53A51438">
                  <wp:extent cx="5354320" cy="30118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4320" cy="3011805"/>
                          </a:xfrm>
                          <a:prstGeom prst="rect">
                            <a:avLst/>
                          </a:prstGeom>
                        </pic:spPr>
                      </pic:pic>
                    </a:graphicData>
                  </a:graphic>
                </wp:inline>
              </w:drawing>
            </w:r>
          </w:p>
          <w:p w14:paraId="7F077538" w14:textId="77777777" w:rsidR="00AC5E6A" w:rsidRPr="00546D7A" w:rsidRDefault="00AC5E6A" w:rsidP="006220D2">
            <w:pPr>
              <w:pStyle w:val="BasistekstGGNet"/>
              <w:rPr>
                <w:sz w:val="22"/>
                <w:szCs w:val="22"/>
              </w:rPr>
            </w:pPr>
          </w:p>
          <w:p w14:paraId="5C28EA57" w14:textId="77777777" w:rsidR="00AC5E6A" w:rsidRPr="00546D7A" w:rsidRDefault="00AC5E6A" w:rsidP="006220D2">
            <w:pPr>
              <w:pStyle w:val="BasistekstGGNet"/>
              <w:rPr>
                <w:sz w:val="22"/>
                <w:szCs w:val="22"/>
              </w:rPr>
            </w:pPr>
          </w:p>
          <w:p w14:paraId="28B2F555" w14:textId="77777777" w:rsidR="00AC5E6A" w:rsidRPr="00546D7A" w:rsidRDefault="00AC5E6A" w:rsidP="006220D2">
            <w:pPr>
              <w:pStyle w:val="BasistekstGGNet"/>
              <w:rPr>
                <w:sz w:val="22"/>
                <w:szCs w:val="22"/>
              </w:rPr>
            </w:pPr>
          </w:p>
          <w:p w14:paraId="747A7CAA" w14:textId="77777777" w:rsidR="00AC5E6A" w:rsidRPr="00546D7A" w:rsidRDefault="00AC5E6A" w:rsidP="006220D2">
            <w:pPr>
              <w:pStyle w:val="BasistekstGGNet"/>
              <w:rPr>
                <w:sz w:val="22"/>
                <w:szCs w:val="22"/>
              </w:rPr>
            </w:pPr>
          </w:p>
          <w:p w14:paraId="1A0D8E34" w14:textId="77777777" w:rsidR="00AC5E6A" w:rsidRPr="00546D7A" w:rsidRDefault="00AC5E6A" w:rsidP="006220D2">
            <w:pPr>
              <w:pStyle w:val="BasistekstGGNet"/>
              <w:rPr>
                <w:sz w:val="22"/>
                <w:szCs w:val="22"/>
              </w:rPr>
            </w:pPr>
          </w:p>
          <w:p w14:paraId="151531E4" w14:textId="77777777" w:rsidR="00AC5E6A" w:rsidRPr="00546D7A" w:rsidRDefault="00AC5E6A" w:rsidP="006220D2">
            <w:pPr>
              <w:pStyle w:val="BasistekstGGNet"/>
              <w:rPr>
                <w:sz w:val="22"/>
                <w:szCs w:val="22"/>
              </w:rPr>
            </w:pPr>
          </w:p>
          <w:p w14:paraId="6927B8DD" w14:textId="77777777" w:rsidR="00AC5E6A" w:rsidRPr="00546D7A" w:rsidRDefault="00AC5E6A" w:rsidP="006220D2">
            <w:pPr>
              <w:pStyle w:val="BasistekstGGNet"/>
              <w:rPr>
                <w:sz w:val="22"/>
                <w:szCs w:val="22"/>
              </w:rPr>
            </w:pPr>
          </w:p>
        </w:tc>
      </w:tr>
    </w:tbl>
    <w:p w14:paraId="100738D4" w14:textId="738B8DF1" w:rsidR="003363FD" w:rsidRDefault="003363FD" w:rsidP="00963CF4">
      <w:pPr>
        <w:pStyle w:val="BasistekstGGNet"/>
      </w:pPr>
    </w:p>
    <w:p w14:paraId="4BD1496A" w14:textId="36FA52E2" w:rsidR="00546D7A" w:rsidRDefault="00546D7A" w:rsidP="00963CF4">
      <w:pPr>
        <w:pStyle w:val="BasistekstGGNet"/>
      </w:pPr>
    </w:p>
    <w:p w14:paraId="3C4A66BE" w14:textId="0D545B2C" w:rsidR="00546D7A" w:rsidRDefault="00546D7A" w:rsidP="00963CF4">
      <w:pPr>
        <w:pStyle w:val="BasistekstGGNet"/>
      </w:pPr>
    </w:p>
    <w:p w14:paraId="783A59C8" w14:textId="719353B3" w:rsidR="00546D7A" w:rsidRDefault="00546D7A" w:rsidP="00963CF4">
      <w:pPr>
        <w:pStyle w:val="BasistekstGGNet"/>
      </w:pPr>
    </w:p>
    <w:p w14:paraId="3BFEF895" w14:textId="3F933E07" w:rsidR="00546D7A" w:rsidRDefault="00546D7A" w:rsidP="00963CF4">
      <w:pPr>
        <w:pStyle w:val="BasistekstGGNet"/>
      </w:pPr>
    </w:p>
    <w:p w14:paraId="0EBF5A7A" w14:textId="5DFEBC2E" w:rsidR="00546D7A" w:rsidRDefault="00546D7A" w:rsidP="00963CF4">
      <w:pPr>
        <w:pStyle w:val="BasistekstGGNet"/>
      </w:pPr>
    </w:p>
    <w:p w14:paraId="108623F4" w14:textId="051E090F" w:rsidR="00546D7A" w:rsidRDefault="00546D7A" w:rsidP="00963CF4">
      <w:pPr>
        <w:pStyle w:val="BasistekstGGNet"/>
      </w:pPr>
    </w:p>
    <w:p w14:paraId="6C4E2783" w14:textId="77777777" w:rsidR="00546D7A" w:rsidRDefault="00546D7A" w:rsidP="00963CF4">
      <w:pPr>
        <w:pStyle w:val="BasistekstGGNet"/>
      </w:pPr>
    </w:p>
    <w:p w14:paraId="001BD13F"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B1C886D" w14:textId="77777777" w:rsidTr="00E477A5">
        <w:tc>
          <w:tcPr>
            <w:tcW w:w="637" w:type="dxa"/>
            <w:shd w:val="clear" w:color="auto" w:fill="3D9EA0" w:themeFill="accent1" w:themeFillShade="BF"/>
          </w:tcPr>
          <w:p w14:paraId="46370227" w14:textId="77777777" w:rsidR="00963CF4" w:rsidRDefault="00963CF4" w:rsidP="00741551">
            <w:pPr>
              <w:rPr>
                <w:b/>
                <w:sz w:val="24"/>
              </w:rPr>
            </w:pPr>
            <w:r>
              <w:rPr>
                <w:b/>
                <w:sz w:val="24"/>
              </w:rPr>
              <w:lastRenderedPageBreak/>
              <w:t>1.2</w:t>
            </w:r>
          </w:p>
        </w:tc>
        <w:tc>
          <w:tcPr>
            <w:tcW w:w="8572" w:type="dxa"/>
            <w:shd w:val="clear" w:color="auto" w:fill="3D9EA0" w:themeFill="accent1" w:themeFillShade="BF"/>
          </w:tcPr>
          <w:p w14:paraId="475A68B6" w14:textId="77777777" w:rsidR="00963CF4" w:rsidRDefault="00963CF4" w:rsidP="00741551">
            <w:pPr>
              <w:rPr>
                <w:b/>
                <w:sz w:val="24"/>
              </w:rPr>
            </w:pPr>
            <w:r>
              <w:rPr>
                <w:b/>
                <w:sz w:val="24"/>
              </w:rPr>
              <w:t>Cliëntengroep</w:t>
            </w:r>
          </w:p>
          <w:p w14:paraId="726FEE79" w14:textId="77777777" w:rsidR="00963CF4" w:rsidRPr="00671C35" w:rsidRDefault="00963CF4" w:rsidP="00741551">
            <w:pPr>
              <w:rPr>
                <w:b/>
                <w:sz w:val="24"/>
              </w:rPr>
            </w:pPr>
          </w:p>
        </w:tc>
      </w:tr>
      <w:tr w:rsidR="00963CF4" w14:paraId="79823F34" w14:textId="77777777" w:rsidTr="00E477A5">
        <w:tc>
          <w:tcPr>
            <w:tcW w:w="637" w:type="dxa"/>
          </w:tcPr>
          <w:p w14:paraId="20AA89CD" w14:textId="77777777" w:rsidR="00963CF4" w:rsidRDefault="00963CF4" w:rsidP="00741551">
            <w:pPr>
              <w:rPr>
                <w:sz w:val="24"/>
              </w:rPr>
            </w:pPr>
          </w:p>
        </w:tc>
        <w:tc>
          <w:tcPr>
            <w:tcW w:w="8572" w:type="dxa"/>
          </w:tcPr>
          <w:p w14:paraId="3413DBB6" w14:textId="77777777" w:rsidR="00DA0905" w:rsidRPr="00546D7A" w:rsidRDefault="00DA0905" w:rsidP="00DA0905">
            <w:pPr>
              <w:spacing w:before="200" w:line="216" w:lineRule="auto"/>
              <w:rPr>
                <w:rFonts w:ascii="Times New Roman" w:hAnsi="Times New Roman" w:cs="Times New Roman"/>
                <w:color w:val="auto"/>
                <w:sz w:val="22"/>
                <w:szCs w:val="22"/>
              </w:rPr>
            </w:pPr>
            <w:r w:rsidRPr="00546D7A">
              <w:rPr>
                <w:rFonts w:asciiTheme="minorHAnsi" w:eastAsiaTheme="minorEastAsia" w:hAnsi="Calibri" w:cstheme="minorBidi"/>
                <w:kern w:val="24"/>
                <w:sz w:val="22"/>
                <w:szCs w:val="22"/>
              </w:rPr>
              <w:t>Rol client:  passief</w:t>
            </w:r>
          </w:p>
          <w:p w14:paraId="78E0ABE2" w14:textId="77777777" w:rsidR="00DA0905" w:rsidRPr="00546D7A" w:rsidRDefault="00DA0905" w:rsidP="00DA0905">
            <w:pPr>
              <w:spacing w:before="200" w:line="216" w:lineRule="auto"/>
              <w:rPr>
                <w:rFonts w:ascii="Times New Roman" w:hAnsi="Times New Roman" w:cs="Times New Roman"/>
                <w:color w:val="auto"/>
                <w:sz w:val="22"/>
                <w:szCs w:val="22"/>
              </w:rPr>
            </w:pPr>
            <w:r w:rsidRPr="00546D7A">
              <w:rPr>
                <w:rFonts w:asciiTheme="minorHAnsi" w:eastAsiaTheme="minorEastAsia" w:hAnsi="Calibri" w:cstheme="minorBidi"/>
                <w:kern w:val="24"/>
                <w:sz w:val="22"/>
                <w:szCs w:val="22"/>
              </w:rPr>
              <w:t xml:space="preserve">Rol client: passief , deels activeren </w:t>
            </w:r>
            <w:proofErr w:type="spellStart"/>
            <w:r w:rsidRPr="00546D7A">
              <w:rPr>
                <w:rFonts w:asciiTheme="minorHAnsi" w:eastAsiaTheme="minorEastAsia" w:hAnsi="Calibri" w:cstheme="minorBidi"/>
                <w:kern w:val="24"/>
                <w:sz w:val="22"/>
                <w:szCs w:val="22"/>
              </w:rPr>
              <w:t>mbv</w:t>
            </w:r>
            <w:proofErr w:type="spellEnd"/>
            <w:r w:rsidRPr="00546D7A">
              <w:rPr>
                <w:rFonts w:asciiTheme="minorHAnsi" w:eastAsiaTheme="minorEastAsia" w:hAnsi="Calibri" w:cstheme="minorBidi"/>
                <w:kern w:val="24"/>
                <w:sz w:val="22"/>
                <w:szCs w:val="22"/>
              </w:rPr>
              <w:t xml:space="preserve"> structuur / terugkomende afspraken</w:t>
            </w:r>
          </w:p>
          <w:p w14:paraId="65CBA37A" w14:textId="3F07FEA2" w:rsidR="00AC5E6A" w:rsidRPr="00546D7A" w:rsidRDefault="00622193" w:rsidP="00546D7A">
            <w:pPr>
              <w:spacing w:before="200" w:line="216" w:lineRule="auto"/>
              <w:rPr>
                <w:sz w:val="22"/>
                <w:szCs w:val="22"/>
              </w:rPr>
            </w:pPr>
            <w:r w:rsidRPr="00546D7A">
              <w:rPr>
                <w:rFonts w:asciiTheme="minorHAnsi" w:eastAsiaTheme="minorEastAsia" w:hAnsi="Calibri" w:cstheme="minorBidi"/>
                <w:kern w:val="24"/>
                <w:sz w:val="22"/>
                <w:szCs w:val="22"/>
              </w:rPr>
              <w:t xml:space="preserve">Rol client: actief, </w:t>
            </w:r>
            <w:proofErr w:type="spellStart"/>
            <w:r w:rsidRPr="00546D7A">
              <w:rPr>
                <w:rFonts w:asciiTheme="minorHAnsi" w:eastAsiaTheme="minorEastAsia" w:hAnsi="Calibri" w:cstheme="minorBidi"/>
                <w:kern w:val="24"/>
                <w:sz w:val="22"/>
                <w:szCs w:val="22"/>
              </w:rPr>
              <w:t>evt</w:t>
            </w:r>
            <w:proofErr w:type="spellEnd"/>
            <w:r w:rsidRPr="00546D7A">
              <w:rPr>
                <w:rFonts w:asciiTheme="minorHAnsi" w:eastAsiaTheme="minorEastAsia" w:hAnsi="Calibri" w:cstheme="minorBidi"/>
                <w:kern w:val="24"/>
                <w:sz w:val="22"/>
                <w:szCs w:val="22"/>
              </w:rPr>
              <w:t xml:space="preserve"> met ondersteuning verpleging</w:t>
            </w:r>
          </w:p>
          <w:p w14:paraId="504B72DC" w14:textId="77777777" w:rsidR="00AC5E6A" w:rsidRPr="00546D7A" w:rsidRDefault="00AC5E6A" w:rsidP="006220D2">
            <w:pPr>
              <w:pStyle w:val="BasistekstGGNet"/>
              <w:rPr>
                <w:sz w:val="22"/>
                <w:szCs w:val="22"/>
              </w:rPr>
            </w:pPr>
          </w:p>
        </w:tc>
      </w:tr>
    </w:tbl>
    <w:p w14:paraId="14BFB391"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2BA824E" w14:textId="77777777" w:rsidTr="00546D7A">
        <w:tc>
          <w:tcPr>
            <w:tcW w:w="637" w:type="dxa"/>
            <w:shd w:val="clear" w:color="auto" w:fill="3D9EA0" w:themeFill="accent1" w:themeFillShade="BF"/>
          </w:tcPr>
          <w:p w14:paraId="195876F4" w14:textId="77777777" w:rsidR="00963CF4" w:rsidRDefault="00963CF4" w:rsidP="00741551">
            <w:pPr>
              <w:rPr>
                <w:b/>
                <w:sz w:val="24"/>
              </w:rPr>
            </w:pPr>
            <w:r>
              <w:rPr>
                <w:b/>
                <w:sz w:val="24"/>
              </w:rPr>
              <w:t>1.3</w:t>
            </w:r>
          </w:p>
        </w:tc>
        <w:tc>
          <w:tcPr>
            <w:tcW w:w="8572" w:type="dxa"/>
            <w:shd w:val="clear" w:color="auto" w:fill="3D9EA0" w:themeFill="accent1" w:themeFillShade="BF"/>
          </w:tcPr>
          <w:p w14:paraId="71D827BC" w14:textId="77777777" w:rsidR="00963CF4" w:rsidRDefault="00963CF4" w:rsidP="00963CF4">
            <w:pPr>
              <w:pStyle w:val="Kop1"/>
              <w:numPr>
                <w:ilvl w:val="0"/>
                <w:numId w:val="0"/>
              </w:numPr>
              <w:ind w:left="567" w:hanging="567"/>
            </w:pPr>
            <w:r>
              <w:t>Werkwijze van de afdeling</w:t>
            </w:r>
          </w:p>
          <w:p w14:paraId="0C7940E0"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2499DA34" w14:textId="77777777" w:rsidTr="00546D7A">
        <w:tc>
          <w:tcPr>
            <w:tcW w:w="637" w:type="dxa"/>
          </w:tcPr>
          <w:p w14:paraId="6825B543" w14:textId="77777777" w:rsidR="00963CF4" w:rsidRDefault="00963CF4" w:rsidP="00741551">
            <w:pPr>
              <w:rPr>
                <w:sz w:val="24"/>
              </w:rPr>
            </w:pPr>
          </w:p>
        </w:tc>
        <w:tc>
          <w:tcPr>
            <w:tcW w:w="8572" w:type="dxa"/>
          </w:tcPr>
          <w:p w14:paraId="09A7BDC2" w14:textId="77777777" w:rsidR="006220D2" w:rsidRDefault="006220D2" w:rsidP="006220D2">
            <w:pPr>
              <w:pStyle w:val="BasistekstGGNet"/>
            </w:pPr>
          </w:p>
          <w:p w14:paraId="03277CF8" w14:textId="77777777" w:rsidR="00AC5E6A" w:rsidRDefault="00622193" w:rsidP="006220D2">
            <w:pPr>
              <w:pStyle w:val="BasistekstGGNet"/>
            </w:pPr>
            <w:r w:rsidRPr="00622193">
              <w:rPr>
                <w:noProof/>
              </w:rPr>
              <w:drawing>
                <wp:inline distT="0" distB="0" distL="0" distR="0" wp14:anchorId="7F0597D6" wp14:editId="149EDCD6">
                  <wp:extent cx="5354320" cy="30118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4320" cy="3011805"/>
                          </a:xfrm>
                          <a:prstGeom prst="rect">
                            <a:avLst/>
                          </a:prstGeom>
                        </pic:spPr>
                      </pic:pic>
                    </a:graphicData>
                  </a:graphic>
                </wp:inline>
              </w:drawing>
            </w:r>
          </w:p>
          <w:p w14:paraId="1CF1E022" w14:textId="77777777" w:rsidR="00AC5E6A" w:rsidRDefault="00AC5E6A" w:rsidP="006220D2">
            <w:pPr>
              <w:pStyle w:val="BasistekstGGNet"/>
            </w:pPr>
          </w:p>
          <w:p w14:paraId="06302803" w14:textId="77777777" w:rsidR="00AC5E6A" w:rsidRDefault="00AC5E6A" w:rsidP="006220D2">
            <w:pPr>
              <w:pStyle w:val="BasistekstGGNet"/>
            </w:pPr>
          </w:p>
          <w:p w14:paraId="007BB34A" w14:textId="77777777" w:rsidR="00AC5E6A" w:rsidRPr="006220D2" w:rsidRDefault="00AC5E6A" w:rsidP="006220D2">
            <w:pPr>
              <w:pStyle w:val="BasistekstGGNet"/>
            </w:pPr>
          </w:p>
        </w:tc>
      </w:tr>
      <w:tr w:rsidR="00963CF4" w14:paraId="2E9839F3" w14:textId="77777777" w:rsidTr="00546D7A">
        <w:tc>
          <w:tcPr>
            <w:tcW w:w="637" w:type="dxa"/>
            <w:shd w:val="clear" w:color="auto" w:fill="3D9EA0" w:themeFill="accent1" w:themeFillShade="BF"/>
          </w:tcPr>
          <w:p w14:paraId="7643B4B4"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1E786683" w14:textId="77777777" w:rsidR="00963CF4" w:rsidRDefault="00963CF4" w:rsidP="00963CF4">
            <w:pPr>
              <w:pStyle w:val="Kop1"/>
              <w:numPr>
                <w:ilvl w:val="0"/>
                <w:numId w:val="0"/>
              </w:numPr>
            </w:pPr>
            <w:r>
              <w:t>Samenstelling team en overige disciplines</w:t>
            </w:r>
          </w:p>
          <w:p w14:paraId="0C0172A7" w14:textId="77777777" w:rsidR="00963CF4" w:rsidRDefault="00963CF4" w:rsidP="00741551">
            <w:pPr>
              <w:rPr>
                <w:b/>
              </w:rPr>
            </w:pPr>
          </w:p>
        </w:tc>
      </w:tr>
      <w:tr w:rsidR="00963CF4" w14:paraId="73A52919" w14:textId="77777777" w:rsidTr="00546D7A">
        <w:tc>
          <w:tcPr>
            <w:tcW w:w="637" w:type="dxa"/>
          </w:tcPr>
          <w:p w14:paraId="20F3EB7B" w14:textId="77777777" w:rsidR="00963CF4" w:rsidRDefault="00963CF4" w:rsidP="00963CF4">
            <w:pPr>
              <w:pStyle w:val="Kop1"/>
              <w:numPr>
                <w:ilvl w:val="0"/>
                <w:numId w:val="0"/>
              </w:numPr>
              <w:rPr>
                <w:b w:val="0"/>
              </w:rPr>
            </w:pPr>
          </w:p>
        </w:tc>
        <w:tc>
          <w:tcPr>
            <w:tcW w:w="8572" w:type="dxa"/>
          </w:tcPr>
          <w:p w14:paraId="61A10353" w14:textId="77777777" w:rsidR="00AC5E6A" w:rsidRPr="00546D7A" w:rsidRDefault="00622193" w:rsidP="00AC5E6A">
            <w:pPr>
              <w:pStyle w:val="BasistekstGGNet"/>
              <w:rPr>
                <w:sz w:val="22"/>
                <w:szCs w:val="22"/>
              </w:rPr>
            </w:pPr>
            <w:r w:rsidRPr="00546D7A">
              <w:rPr>
                <w:sz w:val="22"/>
                <w:szCs w:val="22"/>
              </w:rPr>
              <w:t>Activiteiten begeleidsters</w:t>
            </w:r>
          </w:p>
          <w:p w14:paraId="79098448" w14:textId="083302DF" w:rsidR="00622193" w:rsidRPr="00546D7A" w:rsidRDefault="00622193" w:rsidP="00AC5E6A">
            <w:pPr>
              <w:pStyle w:val="BasistekstGGNet"/>
              <w:rPr>
                <w:sz w:val="22"/>
                <w:szCs w:val="22"/>
              </w:rPr>
            </w:pPr>
            <w:r w:rsidRPr="00546D7A">
              <w:rPr>
                <w:sz w:val="22"/>
                <w:szCs w:val="22"/>
              </w:rPr>
              <w:t xml:space="preserve">Verzorgenden </w:t>
            </w:r>
            <w:r w:rsidR="00546D7A">
              <w:rPr>
                <w:sz w:val="22"/>
                <w:szCs w:val="22"/>
              </w:rPr>
              <w:t>IG</w:t>
            </w:r>
          </w:p>
          <w:p w14:paraId="7D24A508" w14:textId="77777777" w:rsidR="00622193" w:rsidRPr="00546D7A" w:rsidRDefault="00622193" w:rsidP="00AC5E6A">
            <w:pPr>
              <w:pStyle w:val="BasistekstGGNet"/>
              <w:rPr>
                <w:sz w:val="22"/>
                <w:szCs w:val="22"/>
              </w:rPr>
            </w:pPr>
            <w:r w:rsidRPr="00546D7A">
              <w:rPr>
                <w:sz w:val="22"/>
                <w:szCs w:val="22"/>
              </w:rPr>
              <w:t>Verpleegkundigen 2</w:t>
            </w:r>
          </w:p>
          <w:p w14:paraId="01DC0CE3" w14:textId="77777777" w:rsidR="00622193" w:rsidRPr="00546D7A" w:rsidRDefault="00622193" w:rsidP="00AC5E6A">
            <w:pPr>
              <w:pStyle w:val="BasistekstGGNet"/>
              <w:rPr>
                <w:sz w:val="22"/>
                <w:szCs w:val="22"/>
              </w:rPr>
            </w:pPr>
            <w:r w:rsidRPr="00546D7A">
              <w:rPr>
                <w:sz w:val="22"/>
                <w:szCs w:val="22"/>
              </w:rPr>
              <w:t>Verpleegkundigen 3</w:t>
            </w:r>
          </w:p>
          <w:p w14:paraId="71E70002" w14:textId="77777777" w:rsidR="00622193" w:rsidRPr="00546D7A" w:rsidRDefault="00622193" w:rsidP="00AC5E6A">
            <w:pPr>
              <w:pStyle w:val="BasistekstGGNet"/>
              <w:rPr>
                <w:sz w:val="22"/>
                <w:szCs w:val="22"/>
              </w:rPr>
            </w:pPr>
            <w:r w:rsidRPr="00546D7A">
              <w:rPr>
                <w:sz w:val="22"/>
                <w:szCs w:val="22"/>
              </w:rPr>
              <w:t>Voedingsassistente</w:t>
            </w:r>
          </w:p>
          <w:p w14:paraId="45F838A0" w14:textId="77777777" w:rsidR="00622193" w:rsidRPr="00546D7A" w:rsidRDefault="00622193" w:rsidP="00AC5E6A">
            <w:pPr>
              <w:pStyle w:val="BasistekstGGNet"/>
              <w:rPr>
                <w:sz w:val="22"/>
                <w:szCs w:val="22"/>
              </w:rPr>
            </w:pPr>
            <w:r w:rsidRPr="00546D7A">
              <w:rPr>
                <w:sz w:val="22"/>
                <w:szCs w:val="22"/>
              </w:rPr>
              <w:t>Facilitair medewerkster</w:t>
            </w:r>
          </w:p>
          <w:p w14:paraId="5EA13242" w14:textId="77777777" w:rsidR="00622193" w:rsidRPr="00546D7A" w:rsidRDefault="00622193" w:rsidP="00AC5E6A">
            <w:pPr>
              <w:pStyle w:val="BasistekstGGNet"/>
              <w:rPr>
                <w:sz w:val="22"/>
                <w:szCs w:val="22"/>
              </w:rPr>
            </w:pPr>
            <w:r w:rsidRPr="00546D7A">
              <w:rPr>
                <w:sz w:val="22"/>
                <w:szCs w:val="22"/>
              </w:rPr>
              <w:t>Leerling verpleegkundigen</w:t>
            </w:r>
          </w:p>
          <w:p w14:paraId="6911E989" w14:textId="77777777" w:rsidR="00622193" w:rsidRPr="00546D7A" w:rsidRDefault="00622193" w:rsidP="00AC5E6A">
            <w:pPr>
              <w:pStyle w:val="BasistekstGGNet"/>
              <w:rPr>
                <w:sz w:val="22"/>
                <w:szCs w:val="22"/>
              </w:rPr>
            </w:pPr>
            <w:r w:rsidRPr="00546D7A">
              <w:rPr>
                <w:sz w:val="22"/>
                <w:szCs w:val="22"/>
              </w:rPr>
              <w:t>Psychiater</w:t>
            </w:r>
          </w:p>
          <w:p w14:paraId="6F392B9F" w14:textId="77777777" w:rsidR="00622193" w:rsidRPr="00546D7A" w:rsidRDefault="00622193" w:rsidP="00AC5E6A">
            <w:pPr>
              <w:pStyle w:val="BasistekstGGNet"/>
              <w:rPr>
                <w:sz w:val="22"/>
                <w:szCs w:val="22"/>
              </w:rPr>
            </w:pPr>
            <w:r w:rsidRPr="00546D7A">
              <w:rPr>
                <w:sz w:val="22"/>
                <w:szCs w:val="22"/>
              </w:rPr>
              <w:t>SOG</w:t>
            </w:r>
          </w:p>
          <w:p w14:paraId="2F4B00E4" w14:textId="603065F9" w:rsidR="00AC5E6A" w:rsidRPr="00546D7A" w:rsidRDefault="00622193" w:rsidP="00AC5E6A">
            <w:pPr>
              <w:pStyle w:val="BasistekstGGNet"/>
              <w:rPr>
                <w:sz w:val="22"/>
                <w:szCs w:val="22"/>
              </w:rPr>
            </w:pPr>
            <w:r w:rsidRPr="00546D7A">
              <w:rPr>
                <w:sz w:val="22"/>
                <w:szCs w:val="22"/>
              </w:rPr>
              <w:t>Andere disciplines op afroep</w:t>
            </w:r>
          </w:p>
          <w:p w14:paraId="6B6DF036" w14:textId="77777777" w:rsidR="00AC5E6A" w:rsidRPr="00546D7A" w:rsidRDefault="00AC5E6A" w:rsidP="00AC5E6A">
            <w:pPr>
              <w:pStyle w:val="BasistekstGGNet"/>
              <w:rPr>
                <w:sz w:val="22"/>
                <w:szCs w:val="22"/>
              </w:rPr>
            </w:pPr>
          </w:p>
        </w:tc>
      </w:tr>
    </w:tbl>
    <w:p w14:paraId="22268A10"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93706DB" w14:textId="77777777" w:rsidTr="00E477A5">
        <w:tc>
          <w:tcPr>
            <w:tcW w:w="637" w:type="dxa"/>
            <w:shd w:val="clear" w:color="auto" w:fill="3D9EA0" w:themeFill="accent1" w:themeFillShade="BF"/>
          </w:tcPr>
          <w:p w14:paraId="3B8B4388" w14:textId="77777777" w:rsidR="00963CF4" w:rsidRDefault="00963CF4" w:rsidP="00741551">
            <w:pPr>
              <w:pStyle w:val="Koptekst"/>
              <w:rPr>
                <w:b/>
                <w:sz w:val="24"/>
              </w:rPr>
            </w:pPr>
            <w:r>
              <w:rPr>
                <w:b/>
                <w:sz w:val="24"/>
              </w:rPr>
              <w:t>1.5</w:t>
            </w:r>
          </w:p>
          <w:p w14:paraId="68AA8954" w14:textId="77777777" w:rsidR="00963CF4" w:rsidRDefault="00963CF4" w:rsidP="00741551">
            <w:pPr>
              <w:pStyle w:val="Koptekst"/>
              <w:rPr>
                <w:b/>
                <w:sz w:val="24"/>
              </w:rPr>
            </w:pPr>
          </w:p>
        </w:tc>
        <w:tc>
          <w:tcPr>
            <w:tcW w:w="8572" w:type="dxa"/>
            <w:shd w:val="clear" w:color="auto" w:fill="3D9EA0" w:themeFill="accent1" w:themeFillShade="BF"/>
          </w:tcPr>
          <w:p w14:paraId="71633BF2" w14:textId="77777777" w:rsidR="00963CF4" w:rsidRDefault="00963CF4" w:rsidP="00741551">
            <w:pPr>
              <w:pStyle w:val="Koptekst"/>
              <w:rPr>
                <w:b/>
                <w:sz w:val="24"/>
              </w:rPr>
            </w:pPr>
            <w:r>
              <w:rPr>
                <w:b/>
                <w:sz w:val="24"/>
              </w:rPr>
              <w:t>Werktijden en inwerkprogramma</w:t>
            </w:r>
          </w:p>
          <w:p w14:paraId="06FFAA5B"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9FA37CF" w14:textId="77777777" w:rsidTr="00E477A5">
        <w:tc>
          <w:tcPr>
            <w:tcW w:w="637" w:type="dxa"/>
          </w:tcPr>
          <w:p w14:paraId="6F0EAFF6" w14:textId="77777777" w:rsidR="00963CF4" w:rsidRDefault="00963CF4" w:rsidP="00741551">
            <w:pPr>
              <w:pStyle w:val="Koptekst"/>
              <w:rPr>
                <w:sz w:val="24"/>
              </w:rPr>
            </w:pPr>
          </w:p>
        </w:tc>
        <w:tc>
          <w:tcPr>
            <w:tcW w:w="8572" w:type="dxa"/>
          </w:tcPr>
          <w:p w14:paraId="2181573F" w14:textId="6AE938EC" w:rsidR="00963CF4" w:rsidRPr="00546D7A" w:rsidRDefault="00622193" w:rsidP="00741551">
            <w:pPr>
              <w:pStyle w:val="Koptekst"/>
              <w:rPr>
                <w:sz w:val="22"/>
                <w:szCs w:val="22"/>
              </w:rPr>
            </w:pPr>
            <w:r w:rsidRPr="00546D7A">
              <w:rPr>
                <w:sz w:val="22"/>
                <w:szCs w:val="22"/>
              </w:rPr>
              <w:t>Dag</w:t>
            </w:r>
            <w:r w:rsidR="00546D7A">
              <w:rPr>
                <w:sz w:val="22"/>
                <w:szCs w:val="22"/>
              </w:rPr>
              <w:t>-</w:t>
            </w:r>
            <w:r w:rsidRPr="00546D7A">
              <w:rPr>
                <w:sz w:val="22"/>
                <w:szCs w:val="22"/>
              </w:rPr>
              <w:t xml:space="preserve"> /avond</w:t>
            </w:r>
            <w:r w:rsidR="00546D7A">
              <w:rPr>
                <w:sz w:val="22"/>
                <w:szCs w:val="22"/>
              </w:rPr>
              <w:t>-</w:t>
            </w:r>
            <w:r w:rsidRPr="00546D7A">
              <w:rPr>
                <w:sz w:val="22"/>
                <w:szCs w:val="22"/>
              </w:rPr>
              <w:t xml:space="preserve"> en nachtdiensten conform rooster</w:t>
            </w:r>
          </w:p>
          <w:p w14:paraId="79FCCE7F" w14:textId="77777777" w:rsidR="00622193" w:rsidRPr="00546D7A" w:rsidRDefault="00622193" w:rsidP="00622193">
            <w:pPr>
              <w:pStyle w:val="BasistekstGGNet"/>
              <w:rPr>
                <w:sz w:val="22"/>
                <w:szCs w:val="22"/>
              </w:rPr>
            </w:pPr>
            <w:r w:rsidRPr="00546D7A">
              <w:rPr>
                <w:sz w:val="22"/>
                <w:szCs w:val="22"/>
              </w:rPr>
              <w:t>Leerlingen worden per dienst een aantal keren ingewerkt en hebben altijd een collega in de buurt voor support.</w:t>
            </w:r>
          </w:p>
          <w:p w14:paraId="260E9F19" w14:textId="77777777" w:rsidR="00AC5E6A" w:rsidRPr="00546D7A" w:rsidRDefault="00AC5E6A" w:rsidP="00AC5E6A">
            <w:pPr>
              <w:pStyle w:val="BasistekstGGNet"/>
              <w:rPr>
                <w:sz w:val="22"/>
                <w:szCs w:val="22"/>
              </w:rPr>
            </w:pPr>
          </w:p>
        </w:tc>
      </w:tr>
    </w:tbl>
    <w:p w14:paraId="2F3BBCBE"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5B826595" w14:textId="77777777" w:rsidTr="00E477A5">
        <w:tc>
          <w:tcPr>
            <w:tcW w:w="637" w:type="dxa"/>
            <w:shd w:val="clear" w:color="auto" w:fill="3D9EA0" w:themeFill="accent1" w:themeFillShade="BF"/>
          </w:tcPr>
          <w:p w14:paraId="21C495E0" w14:textId="77777777" w:rsidR="00B23254" w:rsidRDefault="00B23254" w:rsidP="00741551">
            <w:pPr>
              <w:rPr>
                <w:b/>
                <w:sz w:val="24"/>
              </w:rPr>
            </w:pPr>
            <w:r>
              <w:rPr>
                <w:b/>
                <w:sz w:val="24"/>
              </w:rPr>
              <w:t>2.</w:t>
            </w:r>
          </w:p>
        </w:tc>
        <w:tc>
          <w:tcPr>
            <w:tcW w:w="8572" w:type="dxa"/>
            <w:shd w:val="clear" w:color="auto" w:fill="3D9EA0" w:themeFill="accent1" w:themeFillShade="BF"/>
          </w:tcPr>
          <w:p w14:paraId="0DB6657B" w14:textId="77777777" w:rsidR="00B23254" w:rsidRDefault="00B23254" w:rsidP="00741551">
            <w:pPr>
              <w:rPr>
                <w:b/>
                <w:sz w:val="24"/>
              </w:rPr>
            </w:pPr>
            <w:r>
              <w:rPr>
                <w:b/>
                <w:sz w:val="24"/>
              </w:rPr>
              <w:t>Begeleiding van leerlingen en stagiaires</w:t>
            </w:r>
          </w:p>
          <w:p w14:paraId="295FCE84" w14:textId="77777777" w:rsidR="00B23254" w:rsidRDefault="00B23254" w:rsidP="00741551">
            <w:pPr>
              <w:rPr>
                <w:b/>
                <w:sz w:val="24"/>
              </w:rPr>
            </w:pPr>
          </w:p>
        </w:tc>
      </w:tr>
      <w:tr w:rsidR="00B23254" w14:paraId="4B4778F9" w14:textId="77777777" w:rsidTr="00E477A5">
        <w:tc>
          <w:tcPr>
            <w:tcW w:w="637" w:type="dxa"/>
          </w:tcPr>
          <w:p w14:paraId="347FF7D8" w14:textId="77777777" w:rsidR="00B23254" w:rsidRDefault="00B23254" w:rsidP="00741551">
            <w:pPr>
              <w:rPr>
                <w:sz w:val="24"/>
              </w:rPr>
            </w:pPr>
          </w:p>
        </w:tc>
        <w:tc>
          <w:tcPr>
            <w:tcW w:w="8572" w:type="dxa"/>
          </w:tcPr>
          <w:p w14:paraId="0BD664FF" w14:textId="38923281" w:rsidR="001E49C1" w:rsidRPr="001E49C1" w:rsidRDefault="001E49C1" w:rsidP="001E49C1">
            <w:pPr>
              <w:rPr>
                <w:rFonts w:cs="Calibri"/>
                <w:b/>
                <w:bCs/>
                <w:color w:val="000000"/>
                <w:sz w:val="22"/>
                <w:szCs w:val="22"/>
              </w:rPr>
            </w:pPr>
            <w:r w:rsidRPr="001E49C1">
              <w:rPr>
                <w:b/>
                <w:bCs/>
                <w:color w:val="000000"/>
                <w:sz w:val="22"/>
                <w:szCs w:val="22"/>
              </w:rPr>
              <w:t>Wat kunnen leerlingen en stagiaires verwachten van begeleiding op deze afdeling</w:t>
            </w:r>
            <w:r>
              <w:rPr>
                <w:b/>
                <w:bCs/>
                <w:color w:val="000000"/>
                <w:sz w:val="22"/>
                <w:szCs w:val="22"/>
              </w:rPr>
              <w:t>:</w:t>
            </w:r>
          </w:p>
          <w:p w14:paraId="3AED4D06" w14:textId="77777777" w:rsidR="001E49C1" w:rsidRPr="001E49C1" w:rsidRDefault="001E49C1" w:rsidP="001E49C1">
            <w:pPr>
              <w:rPr>
                <w:color w:val="000000"/>
                <w:sz w:val="22"/>
                <w:szCs w:val="22"/>
              </w:rPr>
            </w:pPr>
          </w:p>
          <w:p w14:paraId="3CB0B679" w14:textId="77777777" w:rsidR="001E49C1" w:rsidRPr="001E49C1" w:rsidRDefault="001E49C1" w:rsidP="001E49C1">
            <w:pPr>
              <w:rPr>
                <w:color w:val="auto"/>
                <w:sz w:val="22"/>
                <w:szCs w:val="22"/>
              </w:rPr>
            </w:pPr>
            <w:r w:rsidRPr="001E49C1">
              <w:rPr>
                <w:sz w:val="22"/>
                <w:szCs w:val="22"/>
              </w:rPr>
              <w:t xml:space="preserve">We bieden de leerling een veilig werk- en leerklimaat waarbinnen zij zich kan ontplooien.  </w:t>
            </w:r>
          </w:p>
          <w:p w14:paraId="62550AE2" w14:textId="77777777" w:rsidR="001E49C1" w:rsidRPr="001E49C1" w:rsidRDefault="001E49C1" w:rsidP="001E49C1">
            <w:pPr>
              <w:rPr>
                <w:rFonts w:ascii="Calibri" w:hAnsi="Calibri"/>
                <w:sz w:val="22"/>
                <w:szCs w:val="22"/>
                <w:lang w:eastAsia="en-US"/>
              </w:rPr>
            </w:pPr>
            <w:r w:rsidRPr="001E49C1">
              <w:rPr>
                <w:sz w:val="22"/>
                <w:szCs w:val="22"/>
              </w:rPr>
              <w:t xml:space="preserve">De leerlingen krijgen een werkbegeleider toegewezen. De afdeling kent een inwerkprogramma, hiervoor zijn inwerkformulieren op de afdeling aanwezig. Continue begeleiding en samenwerking. </w:t>
            </w:r>
          </w:p>
          <w:p w14:paraId="738F7284" w14:textId="77777777" w:rsidR="001E49C1" w:rsidRPr="001E49C1" w:rsidRDefault="001E49C1" w:rsidP="001E49C1">
            <w:pPr>
              <w:rPr>
                <w:sz w:val="22"/>
                <w:szCs w:val="22"/>
              </w:rPr>
            </w:pPr>
            <w:r w:rsidRPr="001E49C1">
              <w:rPr>
                <w:sz w:val="22"/>
                <w:szCs w:val="22"/>
              </w:rPr>
              <w:t xml:space="preserve">Leerlingen draaien alle diensten behalve de nachtdienst. Stagiaires in overleg.  </w:t>
            </w:r>
          </w:p>
          <w:p w14:paraId="3EC038C6" w14:textId="3DADC78E" w:rsidR="001E49C1" w:rsidRPr="001E49C1" w:rsidRDefault="001E49C1" w:rsidP="00AC5E6A">
            <w:pPr>
              <w:pStyle w:val="BasistekstGGNet"/>
              <w:rPr>
                <w:sz w:val="22"/>
                <w:szCs w:val="22"/>
              </w:rPr>
            </w:pPr>
          </w:p>
          <w:p w14:paraId="5E62F03C" w14:textId="77777777" w:rsidR="001E49C1" w:rsidRPr="001E49C1" w:rsidRDefault="001E49C1" w:rsidP="001E49C1">
            <w:pPr>
              <w:rPr>
                <w:rFonts w:ascii="Calibri" w:hAnsi="Calibri" w:cs="Calibri"/>
                <w:b/>
                <w:bCs/>
                <w:color w:val="auto"/>
                <w:sz w:val="22"/>
                <w:szCs w:val="22"/>
              </w:rPr>
            </w:pPr>
            <w:r w:rsidRPr="001E49C1">
              <w:rPr>
                <w:b/>
                <w:bCs/>
                <w:sz w:val="22"/>
                <w:szCs w:val="22"/>
              </w:rPr>
              <w:lastRenderedPageBreak/>
              <w:t>Verwachtingen van leerlingen en stagiaires om op deze specifieke afdeling te kunnen leren (beginsituatie met betrekking tot attitude/competenties/</w:t>
            </w:r>
          </w:p>
          <w:p w14:paraId="14A70ADC" w14:textId="77777777" w:rsidR="001E49C1" w:rsidRPr="001E49C1" w:rsidRDefault="001E49C1" w:rsidP="001E49C1">
            <w:pPr>
              <w:rPr>
                <w:b/>
                <w:bCs/>
                <w:sz w:val="22"/>
                <w:szCs w:val="22"/>
              </w:rPr>
            </w:pPr>
            <w:r w:rsidRPr="001E49C1">
              <w:rPr>
                <w:b/>
                <w:bCs/>
                <w:sz w:val="22"/>
                <w:szCs w:val="22"/>
              </w:rPr>
              <w:t>reflectievaardigheden/agressie hantering etc.):</w:t>
            </w:r>
          </w:p>
          <w:p w14:paraId="40BA69DC" w14:textId="77777777" w:rsidR="001E49C1" w:rsidRPr="001E49C1" w:rsidRDefault="001E49C1" w:rsidP="001E49C1">
            <w:pPr>
              <w:rPr>
                <w:sz w:val="22"/>
                <w:szCs w:val="22"/>
              </w:rPr>
            </w:pPr>
          </w:p>
          <w:p w14:paraId="13AB1E69" w14:textId="2BA053C5" w:rsidR="001E49C1" w:rsidRPr="001E49C1" w:rsidRDefault="001E49C1" w:rsidP="001E49C1">
            <w:pPr>
              <w:rPr>
                <w:rFonts w:ascii="Calibri" w:hAnsi="Calibri" w:cs="Calibri"/>
                <w:color w:val="auto"/>
                <w:sz w:val="22"/>
                <w:szCs w:val="22"/>
              </w:rPr>
            </w:pPr>
            <w:r w:rsidRPr="001E49C1">
              <w:rPr>
                <w:sz w:val="22"/>
                <w:szCs w:val="22"/>
              </w:rPr>
              <w:t>De LL hanteert een duidelijk leerplan/leerdoelen.</w:t>
            </w:r>
          </w:p>
          <w:p w14:paraId="26BA5519" w14:textId="77777777" w:rsidR="001E49C1" w:rsidRPr="001E49C1" w:rsidRDefault="001E49C1" w:rsidP="001E49C1">
            <w:pPr>
              <w:rPr>
                <w:sz w:val="22"/>
                <w:szCs w:val="22"/>
              </w:rPr>
            </w:pPr>
            <w:r w:rsidRPr="001E49C1">
              <w:rPr>
                <w:sz w:val="22"/>
                <w:szCs w:val="22"/>
              </w:rPr>
              <w:t>Goede basishouding, met respect voor de oudere mens.</w:t>
            </w:r>
          </w:p>
          <w:p w14:paraId="555F6756" w14:textId="77777777" w:rsidR="001E49C1" w:rsidRPr="001E49C1" w:rsidRDefault="001E49C1" w:rsidP="001E49C1">
            <w:pPr>
              <w:rPr>
                <w:sz w:val="22"/>
                <w:szCs w:val="22"/>
              </w:rPr>
            </w:pPr>
            <w:r w:rsidRPr="001E49C1">
              <w:rPr>
                <w:sz w:val="22"/>
                <w:szCs w:val="22"/>
              </w:rPr>
              <w:t>LL staan open voor reflectie,</w:t>
            </w:r>
          </w:p>
          <w:p w14:paraId="480C447B" w14:textId="77777777" w:rsidR="001E49C1" w:rsidRPr="001E49C1" w:rsidRDefault="001E49C1" w:rsidP="001E49C1">
            <w:pPr>
              <w:rPr>
                <w:sz w:val="22"/>
                <w:szCs w:val="22"/>
              </w:rPr>
            </w:pPr>
            <w:r w:rsidRPr="001E49C1">
              <w:rPr>
                <w:sz w:val="22"/>
                <w:szCs w:val="22"/>
              </w:rPr>
              <w:t>LL maakt onveilige gevoelens kenbaar,</w:t>
            </w:r>
          </w:p>
          <w:p w14:paraId="19ABEE4A" w14:textId="77777777" w:rsidR="001E49C1" w:rsidRPr="001E49C1" w:rsidRDefault="001E49C1" w:rsidP="001E49C1">
            <w:pPr>
              <w:rPr>
                <w:sz w:val="22"/>
                <w:szCs w:val="22"/>
              </w:rPr>
            </w:pPr>
            <w:r w:rsidRPr="001E49C1">
              <w:rPr>
                <w:sz w:val="22"/>
                <w:szCs w:val="22"/>
              </w:rPr>
              <w:t xml:space="preserve">LL heeft een actieve rol binnen het leerproces.  </w:t>
            </w:r>
          </w:p>
          <w:p w14:paraId="7E959379" w14:textId="77777777" w:rsidR="00AC5E6A" w:rsidRPr="00546D7A" w:rsidRDefault="00AC5E6A" w:rsidP="00AC5E6A">
            <w:pPr>
              <w:pStyle w:val="BasistekstGGNet"/>
              <w:rPr>
                <w:sz w:val="22"/>
                <w:szCs w:val="22"/>
              </w:rPr>
            </w:pPr>
          </w:p>
        </w:tc>
      </w:tr>
    </w:tbl>
    <w:p w14:paraId="0FF8D794" w14:textId="77777777" w:rsidR="00AE5BA2" w:rsidRDefault="00AE5BA2" w:rsidP="00963CF4">
      <w:pPr>
        <w:pStyle w:val="BasistekstGGNet"/>
      </w:pPr>
    </w:p>
    <w:p w14:paraId="0F769BCF" w14:textId="77777777" w:rsidR="001E49C1" w:rsidRDefault="001E49C1"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0CE0423B" w14:textId="77777777" w:rsidTr="00902049">
        <w:tc>
          <w:tcPr>
            <w:tcW w:w="637" w:type="dxa"/>
            <w:tcBorders>
              <w:bottom w:val="single" w:sz="4" w:space="0" w:color="auto"/>
            </w:tcBorders>
            <w:shd w:val="clear" w:color="auto" w:fill="3D9EA0" w:themeFill="accent1" w:themeFillShade="BF"/>
          </w:tcPr>
          <w:p w14:paraId="44223CED" w14:textId="77777777" w:rsidR="00B23254" w:rsidRPr="00902049" w:rsidRDefault="00B23254" w:rsidP="00741551">
            <w:pPr>
              <w:pStyle w:val="Koptekst"/>
              <w:rPr>
                <w:b/>
                <w:sz w:val="28"/>
                <w:szCs w:val="28"/>
              </w:rPr>
            </w:pPr>
            <w:r w:rsidRPr="00902049">
              <w:rPr>
                <w:b/>
                <w:sz w:val="28"/>
                <w:szCs w:val="28"/>
              </w:rPr>
              <w:t>3</w:t>
            </w:r>
            <w:r w:rsidR="009E6E44" w:rsidRPr="00902049">
              <w:rPr>
                <w:b/>
                <w:sz w:val="28"/>
                <w:szCs w:val="28"/>
              </w:rPr>
              <w:t>.</w:t>
            </w:r>
          </w:p>
          <w:p w14:paraId="70882BCF"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33058AA1" w14:textId="77777777" w:rsidR="00B23254" w:rsidRPr="00902049" w:rsidRDefault="00B23254" w:rsidP="00741551">
            <w:pPr>
              <w:pStyle w:val="Koptekst"/>
              <w:rPr>
                <w:b/>
                <w:sz w:val="28"/>
                <w:szCs w:val="28"/>
              </w:rPr>
            </w:pPr>
            <w:r w:rsidRPr="00902049">
              <w:rPr>
                <w:b/>
                <w:sz w:val="28"/>
                <w:szCs w:val="28"/>
              </w:rPr>
              <w:t xml:space="preserve">MBO-V </w:t>
            </w:r>
          </w:p>
          <w:p w14:paraId="76A401A6" w14:textId="77777777" w:rsidR="00B23254" w:rsidRPr="00902049" w:rsidRDefault="00B23254" w:rsidP="00741551">
            <w:pPr>
              <w:pStyle w:val="Koptekst"/>
              <w:rPr>
                <w:sz w:val="28"/>
                <w:szCs w:val="28"/>
              </w:rPr>
            </w:pPr>
          </w:p>
        </w:tc>
      </w:tr>
      <w:tr w:rsidR="00B23254" w:rsidRPr="00902049" w14:paraId="2593747C" w14:textId="77777777" w:rsidTr="00741551">
        <w:tc>
          <w:tcPr>
            <w:tcW w:w="637" w:type="dxa"/>
            <w:vMerge w:val="restart"/>
            <w:shd w:val="clear" w:color="auto" w:fill="auto"/>
          </w:tcPr>
          <w:p w14:paraId="12598DE7" w14:textId="77777777" w:rsidR="00B23254" w:rsidRPr="00902049" w:rsidRDefault="00B23254" w:rsidP="00741551">
            <w:pPr>
              <w:pStyle w:val="Koptekst"/>
              <w:rPr>
                <w:b/>
                <w:sz w:val="22"/>
                <w:szCs w:val="22"/>
              </w:rPr>
            </w:pPr>
          </w:p>
        </w:tc>
        <w:tc>
          <w:tcPr>
            <w:tcW w:w="4286" w:type="dxa"/>
            <w:vMerge w:val="restart"/>
            <w:shd w:val="clear" w:color="auto" w:fill="auto"/>
          </w:tcPr>
          <w:p w14:paraId="10A5A0CD"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3D168FB2" w14:textId="77777777" w:rsidR="00B23254" w:rsidRPr="00902049" w:rsidRDefault="00B23254" w:rsidP="00741551">
            <w:pPr>
              <w:rPr>
                <w:sz w:val="22"/>
                <w:szCs w:val="22"/>
              </w:rPr>
            </w:pPr>
            <w:r w:rsidRPr="00902049">
              <w:rPr>
                <w:sz w:val="22"/>
                <w:szCs w:val="22"/>
              </w:rPr>
              <w:t>Starters- fase</w:t>
            </w:r>
          </w:p>
        </w:tc>
      </w:tr>
      <w:tr w:rsidR="00B23254" w14:paraId="70250A4A" w14:textId="77777777" w:rsidTr="00902049">
        <w:tc>
          <w:tcPr>
            <w:tcW w:w="637" w:type="dxa"/>
            <w:vMerge/>
            <w:shd w:val="clear" w:color="auto" w:fill="auto"/>
          </w:tcPr>
          <w:p w14:paraId="24E88434" w14:textId="77777777" w:rsidR="00B23254" w:rsidRDefault="00B23254" w:rsidP="00741551">
            <w:pPr>
              <w:pStyle w:val="Koptekst"/>
              <w:rPr>
                <w:b/>
                <w:sz w:val="24"/>
              </w:rPr>
            </w:pPr>
          </w:p>
        </w:tc>
        <w:tc>
          <w:tcPr>
            <w:tcW w:w="4286" w:type="dxa"/>
            <w:vMerge/>
            <w:shd w:val="clear" w:color="auto" w:fill="auto"/>
          </w:tcPr>
          <w:p w14:paraId="0724797D" w14:textId="77777777" w:rsidR="00B23254" w:rsidRPr="000B42D8" w:rsidRDefault="00B23254" w:rsidP="00741551"/>
        </w:tc>
        <w:tc>
          <w:tcPr>
            <w:tcW w:w="9606" w:type="dxa"/>
            <w:tcBorders>
              <w:bottom w:val="single" w:sz="4" w:space="0" w:color="auto"/>
            </w:tcBorders>
            <w:shd w:val="clear" w:color="auto" w:fill="auto"/>
          </w:tcPr>
          <w:p w14:paraId="1D556589" w14:textId="77777777" w:rsidR="00B23254" w:rsidRPr="000B42D8" w:rsidRDefault="00B23254" w:rsidP="00741551">
            <w:r>
              <w:t>Gevorderde fase</w:t>
            </w:r>
          </w:p>
        </w:tc>
      </w:tr>
      <w:tr w:rsidR="00B23254" w14:paraId="691E4BFD" w14:textId="77777777" w:rsidTr="00741551">
        <w:tc>
          <w:tcPr>
            <w:tcW w:w="637" w:type="dxa"/>
            <w:vMerge/>
            <w:shd w:val="clear" w:color="auto" w:fill="auto"/>
          </w:tcPr>
          <w:p w14:paraId="5808AAB3" w14:textId="77777777" w:rsidR="00B23254" w:rsidRDefault="00B23254" w:rsidP="00741551">
            <w:pPr>
              <w:pStyle w:val="Koptekst"/>
              <w:rPr>
                <w:b/>
                <w:sz w:val="24"/>
              </w:rPr>
            </w:pPr>
          </w:p>
        </w:tc>
        <w:tc>
          <w:tcPr>
            <w:tcW w:w="4286" w:type="dxa"/>
            <w:vMerge/>
            <w:shd w:val="clear" w:color="auto" w:fill="auto"/>
          </w:tcPr>
          <w:p w14:paraId="5F896B91" w14:textId="77777777" w:rsidR="00B23254" w:rsidRPr="000B42D8" w:rsidRDefault="00B23254" w:rsidP="00741551"/>
        </w:tc>
        <w:tc>
          <w:tcPr>
            <w:tcW w:w="9606" w:type="dxa"/>
            <w:shd w:val="clear" w:color="auto" w:fill="FFFFFF"/>
          </w:tcPr>
          <w:p w14:paraId="35F09203" w14:textId="77777777" w:rsidR="00B23254" w:rsidRPr="000B42D8" w:rsidRDefault="00B23254" w:rsidP="00741551">
            <w:r>
              <w:t>Beroeps bekwame  fase</w:t>
            </w:r>
          </w:p>
        </w:tc>
      </w:tr>
    </w:tbl>
    <w:p w14:paraId="4A560D04" w14:textId="77777777"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14:paraId="363B4EF0" w14:textId="77777777" w:rsidTr="002475EB">
        <w:trPr>
          <w:trHeight w:val="675"/>
        </w:trPr>
        <w:tc>
          <w:tcPr>
            <w:tcW w:w="4487" w:type="dxa"/>
            <w:gridSpan w:val="2"/>
            <w:vMerge w:val="restart"/>
            <w:shd w:val="clear" w:color="auto" w:fill="auto"/>
          </w:tcPr>
          <w:p w14:paraId="623E1FB4"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14:paraId="045320A6"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14:paraId="04183522"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14:paraId="2FBB0F00" w14:textId="77777777"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14:paraId="7F5FF22D" w14:textId="77777777" w:rsidTr="002475EB">
        <w:trPr>
          <w:trHeight w:val="377"/>
        </w:trPr>
        <w:tc>
          <w:tcPr>
            <w:tcW w:w="4487" w:type="dxa"/>
            <w:gridSpan w:val="2"/>
            <w:vMerge/>
            <w:shd w:val="clear" w:color="auto" w:fill="auto"/>
          </w:tcPr>
          <w:p w14:paraId="1C502229" w14:textId="77777777" w:rsidR="00B23254" w:rsidRPr="00902049" w:rsidRDefault="00B23254" w:rsidP="00741551">
            <w:pPr>
              <w:rPr>
                <w:rFonts w:asciiTheme="majorHAnsi" w:hAnsiTheme="majorHAnsi"/>
                <w:b/>
                <w:sz w:val="22"/>
                <w:szCs w:val="22"/>
              </w:rPr>
            </w:pPr>
          </w:p>
        </w:tc>
        <w:tc>
          <w:tcPr>
            <w:tcW w:w="4120" w:type="dxa"/>
            <w:vMerge/>
            <w:shd w:val="clear" w:color="auto" w:fill="FFFFFF"/>
          </w:tcPr>
          <w:p w14:paraId="493B319F" w14:textId="77777777" w:rsidR="00B23254" w:rsidRPr="00902049" w:rsidRDefault="00B23254" w:rsidP="00741551">
            <w:pPr>
              <w:rPr>
                <w:rFonts w:asciiTheme="majorHAnsi" w:hAnsiTheme="majorHAnsi"/>
                <w:b/>
                <w:sz w:val="22"/>
                <w:szCs w:val="22"/>
              </w:rPr>
            </w:pPr>
          </w:p>
        </w:tc>
        <w:tc>
          <w:tcPr>
            <w:tcW w:w="4146" w:type="dxa"/>
            <w:vMerge/>
            <w:shd w:val="clear" w:color="auto" w:fill="auto"/>
          </w:tcPr>
          <w:p w14:paraId="7EEB7979" w14:textId="77777777" w:rsidR="00B23254" w:rsidRPr="00902049" w:rsidRDefault="00B23254" w:rsidP="00741551">
            <w:pPr>
              <w:rPr>
                <w:rFonts w:asciiTheme="majorHAnsi" w:hAnsiTheme="majorHAnsi"/>
                <w:b/>
                <w:sz w:val="22"/>
                <w:szCs w:val="22"/>
              </w:rPr>
            </w:pPr>
          </w:p>
        </w:tc>
        <w:tc>
          <w:tcPr>
            <w:tcW w:w="850" w:type="dxa"/>
            <w:shd w:val="clear" w:color="auto" w:fill="auto"/>
          </w:tcPr>
          <w:p w14:paraId="2AA0198F" w14:textId="77777777"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14:paraId="5B014D80" w14:textId="77777777" w:rsidR="00B23254" w:rsidRPr="00902049" w:rsidRDefault="00B23254" w:rsidP="00741551">
            <w:pPr>
              <w:rPr>
                <w:rFonts w:asciiTheme="majorHAnsi" w:hAnsiTheme="majorHAnsi"/>
                <w:b/>
                <w:sz w:val="22"/>
                <w:szCs w:val="22"/>
              </w:rPr>
            </w:pPr>
          </w:p>
        </w:tc>
        <w:tc>
          <w:tcPr>
            <w:tcW w:w="899" w:type="dxa"/>
            <w:shd w:val="clear" w:color="auto" w:fill="auto"/>
          </w:tcPr>
          <w:p w14:paraId="5C071D70" w14:textId="77777777"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14:paraId="180127C8" w14:textId="77777777" w:rsidR="00B23254" w:rsidRPr="00902049" w:rsidRDefault="00B23254" w:rsidP="00741551">
            <w:pPr>
              <w:rPr>
                <w:rFonts w:asciiTheme="majorHAnsi" w:hAnsiTheme="majorHAnsi"/>
                <w:b/>
                <w:sz w:val="22"/>
                <w:szCs w:val="22"/>
              </w:rPr>
            </w:pPr>
          </w:p>
        </w:tc>
      </w:tr>
      <w:tr w:rsidR="006220D2" w:rsidRPr="00902049" w14:paraId="04B16D58" w14:textId="77777777" w:rsidTr="009B5A2C">
        <w:trPr>
          <w:trHeight w:val="96"/>
        </w:trPr>
        <w:tc>
          <w:tcPr>
            <w:tcW w:w="1555" w:type="dxa"/>
            <w:vMerge w:val="restart"/>
            <w:shd w:val="clear" w:color="auto" w:fill="auto"/>
          </w:tcPr>
          <w:p w14:paraId="1EDAB657" w14:textId="77777777" w:rsidR="006220D2" w:rsidRPr="00902049" w:rsidRDefault="006220D2" w:rsidP="006220D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4791E32C" w14:textId="77777777" w:rsidR="006220D2" w:rsidRPr="00902049" w:rsidRDefault="006220D2"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14:paraId="42C4F855"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14:paraId="1977BD8E" w14:textId="77777777" w:rsidR="006220D2" w:rsidRPr="00902049" w:rsidRDefault="006220D2" w:rsidP="006220D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14:paraId="21AFC0E9" w14:textId="51B64035" w:rsidR="006220D2" w:rsidRPr="006165C6" w:rsidRDefault="001E49C1" w:rsidP="006220D2">
            <w:pPr>
              <w:rPr>
                <w:rFonts w:asciiTheme="majorHAnsi" w:hAnsiTheme="majorHAnsi"/>
                <w:b/>
                <w:sz w:val="22"/>
                <w:szCs w:val="22"/>
              </w:rPr>
            </w:pPr>
            <w:r>
              <w:rPr>
                <w:rFonts w:asciiTheme="majorHAnsi" w:hAnsiTheme="majorHAnsi"/>
                <w:b/>
                <w:sz w:val="22"/>
                <w:szCs w:val="22"/>
              </w:rPr>
              <w:t>X</w:t>
            </w:r>
          </w:p>
        </w:tc>
        <w:tc>
          <w:tcPr>
            <w:tcW w:w="899" w:type="dxa"/>
            <w:shd w:val="clear" w:color="auto" w:fill="auto"/>
          </w:tcPr>
          <w:p w14:paraId="6E8879B1" w14:textId="77777777" w:rsidR="006220D2" w:rsidRPr="006165C6" w:rsidRDefault="006220D2" w:rsidP="006220D2">
            <w:pPr>
              <w:rPr>
                <w:rFonts w:asciiTheme="majorHAnsi" w:hAnsiTheme="majorHAnsi"/>
                <w:b/>
                <w:sz w:val="22"/>
                <w:szCs w:val="22"/>
              </w:rPr>
            </w:pPr>
          </w:p>
        </w:tc>
      </w:tr>
      <w:tr w:rsidR="001E49C1" w:rsidRPr="00902049" w14:paraId="76B2F3D4" w14:textId="77777777" w:rsidTr="009B5A2C">
        <w:trPr>
          <w:trHeight w:val="96"/>
        </w:trPr>
        <w:tc>
          <w:tcPr>
            <w:tcW w:w="1555" w:type="dxa"/>
            <w:vMerge/>
            <w:shd w:val="clear" w:color="auto" w:fill="auto"/>
          </w:tcPr>
          <w:p w14:paraId="25BC8E21" w14:textId="77777777" w:rsidR="001E49C1" w:rsidRPr="00902049" w:rsidRDefault="001E49C1" w:rsidP="001E49C1">
            <w:pPr>
              <w:jc w:val="both"/>
              <w:rPr>
                <w:rFonts w:asciiTheme="majorHAnsi" w:hAnsiTheme="majorHAnsi"/>
                <w:b/>
                <w:sz w:val="22"/>
                <w:szCs w:val="22"/>
              </w:rPr>
            </w:pPr>
          </w:p>
        </w:tc>
        <w:tc>
          <w:tcPr>
            <w:tcW w:w="2932" w:type="dxa"/>
            <w:vMerge/>
            <w:shd w:val="clear" w:color="auto" w:fill="auto"/>
          </w:tcPr>
          <w:p w14:paraId="4DA55491" w14:textId="77777777" w:rsidR="001E49C1" w:rsidRPr="00902049" w:rsidRDefault="001E49C1" w:rsidP="001E49C1">
            <w:pPr>
              <w:rPr>
                <w:rFonts w:asciiTheme="majorHAnsi" w:hAnsiTheme="majorHAnsi"/>
                <w:b/>
                <w:sz w:val="22"/>
                <w:szCs w:val="22"/>
              </w:rPr>
            </w:pPr>
          </w:p>
        </w:tc>
        <w:tc>
          <w:tcPr>
            <w:tcW w:w="4120" w:type="dxa"/>
            <w:shd w:val="clear" w:color="auto" w:fill="auto"/>
          </w:tcPr>
          <w:p w14:paraId="5AAA0A94" w14:textId="77777777" w:rsidR="001E49C1" w:rsidRPr="00902049" w:rsidRDefault="001E49C1" w:rsidP="001E49C1">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14:paraId="4864A9AE" w14:textId="77777777" w:rsidR="001E49C1" w:rsidRPr="00902049" w:rsidRDefault="001E49C1" w:rsidP="001E49C1">
            <w:pPr>
              <w:rPr>
                <w:rFonts w:asciiTheme="majorHAnsi" w:hAnsiTheme="majorHAnsi"/>
                <w:b/>
                <w:sz w:val="22"/>
                <w:szCs w:val="22"/>
              </w:rPr>
            </w:pPr>
          </w:p>
        </w:tc>
        <w:tc>
          <w:tcPr>
            <w:tcW w:w="850" w:type="dxa"/>
            <w:shd w:val="clear" w:color="auto" w:fill="auto"/>
          </w:tcPr>
          <w:p w14:paraId="58CE50DA" w14:textId="1F1FF91C" w:rsidR="001E49C1" w:rsidRPr="006165C6" w:rsidRDefault="001E49C1" w:rsidP="001E49C1">
            <w:pPr>
              <w:rPr>
                <w:rFonts w:asciiTheme="majorHAnsi" w:hAnsiTheme="majorHAnsi"/>
                <w:b/>
                <w:sz w:val="22"/>
                <w:szCs w:val="22"/>
              </w:rPr>
            </w:pPr>
            <w:r w:rsidRPr="0052236D">
              <w:rPr>
                <w:rFonts w:asciiTheme="majorHAnsi" w:hAnsiTheme="majorHAnsi"/>
                <w:b/>
                <w:sz w:val="22"/>
                <w:szCs w:val="22"/>
              </w:rPr>
              <w:t>X</w:t>
            </w:r>
          </w:p>
        </w:tc>
        <w:tc>
          <w:tcPr>
            <w:tcW w:w="899" w:type="dxa"/>
            <w:shd w:val="clear" w:color="auto" w:fill="auto"/>
          </w:tcPr>
          <w:p w14:paraId="7E009076" w14:textId="77777777" w:rsidR="001E49C1" w:rsidRPr="006165C6" w:rsidRDefault="001E49C1" w:rsidP="001E49C1">
            <w:pPr>
              <w:rPr>
                <w:rFonts w:asciiTheme="majorHAnsi" w:hAnsiTheme="majorHAnsi"/>
                <w:b/>
                <w:sz w:val="22"/>
                <w:szCs w:val="22"/>
              </w:rPr>
            </w:pPr>
          </w:p>
        </w:tc>
      </w:tr>
      <w:tr w:rsidR="001E49C1" w:rsidRPr="00902049" w14:paraId="06A1587B" w14:textId="77777777" w:rsidTr="009B5A2C">
        <w:trPr>
          <w:trHeight w:val="96"/>
        </w:trPr>
        <w:tc>
          <w:tcPr>
            <w:tcW w:w="1555" w:type="dxa"/>
            <w:vMerge/>
            <w:shd w:val="clear" w:color="auto" w:fill="auto"/>
          </w:tcPr>
          <w:p w14:paraId="4A40FAAF" w14:textId="77777777" w:rsidR="001E49C1" w:rsidRPr="00902049" w:rsidRDefault="001E49C1" w:rsidP="001E49C1">
            <w:pPr>
              <w:jc w:val="both"/>
              <w:rPr>
                <w:rFonts w:asciiTheme="majorHAnsi" w:hAnsiTheme="majorHAnsi"/>
                <w:b/>
                <w:sz w:val="22"/>
                <w:szCs w:val="22"/>
              </w:rPr>
            </w:pPr>
          </w:p>
        </w:tc>
        <w:tc>
          <w:tcPr>
            <w:tcW w:w="2932" w:type="dxa"/>
            <w:vMerge/>
            <w:shd w:val="clear" w:color="auto" w:fill="auto"/>
          </w:tcPr>
          <w:p w14:paraId="39DDF05A" w14:textId="77777777" w:rsidR="001E49C1" w:rsidRPr="00902049" w:rsidRDefault="001E49C1" w:rsidP="001E49C1">
            <w:pPr>
              <w:rPr>
                <w:rFonts w:asciiTheme="majorHAnsi" w:hAnsiTheme="majorHAnsi"/>
                <w:b/>
                <w:sz w:val="22"/>
                <w:szCs w:val="22"/>
              </w:rPr>
            </w:pPr>
          </w:p>
        </w:tc>
        <w:tc>
          <w:tcPr>
            <w:tcW w:w="4120" w:type="dxa"/>
            <w:tcBorders>
              <w:bottom w:val="single" w:sz="4" w:space="0" w:color="auto"/>
            </w:tcBorders>
            <w:shd w:val="clear" w:color="auto" w:fill="auto"/>
          </w:tcPr>
          <w:p w14:paraId="125A924D" w14:textId="77777777" w:rsidR="001E49C1" w:rsidRPr="00902049" w:rsidRDefault="001E49C1" w:rsidP="001E49C1">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14:paraId="37AB5323" w14:textId="77777777" w:rsidR="001E49C1" w:rsidRPr="00902049" w:rsidRDefault="001E49C1" w:rsidP="001E49C1">
            <w:pPr>
              <w:rPr>
                <w:rFonts w:asciiTheme="majorHAnsi" w:hAnsiTheme="majorHAnsi"/>
                <w:b/>
                <w:sz w:val="22"/>
                <w:szCs w:val="22"/>
              </w:rPr>
            </w:pPr>
          </w:p>
        </w:tc>
        <w:tc>
          <w:tcPr>
            <w:tcW w:w="850" w:type="dxa"/>
            <w:shd w:val="clear" w:color="auto" w:fill="auto"/>
          </w:tcPr>
          <w:p w14:paraId="42A14446" w14:textId="45391856" w:rsidR="001E49C1" w:rsidRPr="006165C6" w:rsidRDefault="001E49C1" w:rsidP="001E49C1">
            <w:pPr>
              <w:rPr>
                <w:rFonts w:asciiTheme="majorHAnsi" w:hAnsiTheme="majorHAnsi"/>
                <w:b/>
                <w:sz w:val="22"/>
                <w:szCs w:val="22"/>
              </w:rPr>
            </w:pPr>
            <w:r w:rsidRPr="0052236D">
              <w:rPr>
                <w:rFonts w:asciiTheme="majorHAnsi" w:hAnsiTheme="majorHAnsi"/>
                <w:b/>
                <w:sz w:val="22"/>
                <w:szCs w:val="22"/>
              </w:rPr>
              <w:t>X</w:t>
            </w:r>
          </w:p>
        </w:tc>
        <w:tc>
          <w:tcPr>
            <w:tcW w:w="899" w:type="dxa"/>
            <w:shd w:val="clear" w:color="auto" w:fill="auto"/>
          </w:tcPr>
          <w:p w14:paraId="3FC5141C" w14:textId="77777777" w:rsidR="001E49C1" w:rsidRPr="006165C6" w:rsidRDefault="001E49C1" w:rsidP="001E49C1">
            <w:pPr>
              <w:rPr>
                <w:rFonts w:asciiTheme="majorHAnsi" w:hAnsiTheme="majorHAnsi"/>
                <w:b/>
                <w:sz w:val="22"/>
                <w:szCs w:val="22"/>
              </w:rPr>
            </w:pPr>
          </w:p>
        </w:tc>
      </w:tr>
      <w:tr w:rsidR="001E49C1" w:rsidRPr="00902049" w14:paraId="5889ADB3" w14:textId="77777777" w:rsidTr="009B5A2C">
        <w:trPr>
          <w:trHeight w:val="361"/>
        </w:trPr>
        <w:tc>
          <w:tcPr>
            <w:tcW w:w="1555" w:type="dxa"/>
            <w:vMerge w:val="restart"/>
            <w:shd w:val="clear" w:color="auto" w:fill="auto"/>
          </w:tcPr>
          <w:p w14:paraId="76CC2625" w14:textId="77777777" w:rsidR="001E49C1" w:rsidRPr="00902049" w:rsidRDefault="001E49C1" w:rsidP="001E49C1">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10E053E1" w14:textId="77777777" w:rsidR="001E49C1" w:rsidRPr="00902049" w:rsidRDefault="001E49C1" w:rsidP="001E49C1">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14:paraId="08FE8ABA"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14:paraId="281CA696"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14:paraId="6E2F97FD" w14:textId="2FDAE318" w:rsidR="001E49C1" w:rsidRPr="006165C6" w:rsidRDefault="001E49C1" w:rsidP="001E49C1">
            <w:pPr>
              <w:rPr>
                <w:rFonts w:asciiTheme="majorHAnsi" w:hAnsiTheme="majorHAnsi"/>
                <w:b/>
                <w:sz w:val="22"/>
                <w:szCs w:val="22"/>
              </w:rPr>
            </w:pPr>
            <w:r w:rsidRPr="0052236D">
              <w:rPr>
                <w:rFonts w:asciiTheme="majorHAnsi" w:hAnsiTheme="majorHAnsi"/>
                <w:b/>
                <w:sz w:val="22"/>
                <w:szCs w:val="22"/>
              </w:rPr>
              <w:t>X</w:t>
            </w:r>
          </w:p>
        </w:tc>
        <w:tc>
          <w:tcPr>
            <w:tcW w:w="899" w:type="dxa"/>
            <w:shd w:val="clear" w:color="auto" w:fill="auto"/>
          </w:tcPr>
          <w:p w14:paraId="32E6BA66" w14:textId="77777777" w:rsidR="001E49C1" w:rsidRPr="006165C6" w:rsidRDefault="001E49C1" w:rsidP="001E49C1">
            <w:pPr>
              <w:rPr>
                <w:rFonts w:asciiTheme="majorHAnsi" w:hAnsiTheme="majorHAnsi"/>
                <w:b/>
                <w:sz w:val="22"/>
                <w:szCs w:val="22"/>
              </w:rPr>
            </w:pPr>
          </w:p>
        </w:tc>
      </w:tr>
      <w:tr w:rsidR="001E49C1" w:rsidRPr="00902049" w14:paraId="15ADD693" w14:textId="77777777" w:rsidTr="009B5A2C">
        <w:trPr>
          <w:trHeight w:val="297"/>
        </w:trPr>
        <w:tc>
          <w:tcPr>
            <w:tcW w:w="1555" w:type="dxa"/>
            <w:vMerge/>
            <w:shd w:val="clear" w:color="auto" w:fill="auto"/>
          </w:tcPr>
          <w:p w14:paraId="34D99348" w14:textId="77777777" w:rsidR="001E49C1" w:rsidRPr="00902049" w:rsidRDefault="001E49C1" w:rsidP="001E49C1">
            <w:pPr>
              <w:jc w:val="both"/>
              <w:rPr>
                <w:rFonts w:asciiTheme="majorHAnsi" w:hAnsiTheme="majorHAnsi"/>
                <w:b/>
                <w:sz w:val="22"/>
                <w:szCs w:val="22"/>
              </w:rPr>
            </w:pPr>
          </w:p>
        </w:tc>
        <w:tc>
          <w:tcPr>
            <w:tcW w:w="2932" w:type="dxa"/>
            <w:vMerge/>
            <w:shd w:val="clear" w:color="auto" w:fill="auto"/>
          </w:tcPr>
          <w:p w14:paraId="19F3F02C" w14:textId="77777777" w:rsidR="001E49C1" w:rsidRPr="00902049" w:rsidRDefault="001E49C1" w:rsidP="001E49C1">
            <w:pPr>
              <w:rPr>
                <w:rFonts w:asciiTheme="majorHAnsi" w:hAnsiTheme="majorHAnsi"/>
                <w:b/>
                <w:sz w:val="22"/>
                <w:szCs w:val="22"/>
              </w:rPr>
            </w:pPr>
          </w:p>
        </w:tc>
        <w:tc>
          <w:tcPr>
            <w:tcW w:w="4120" w:type="dxa"/>
            <w:shd w:val="clear" w:color="auto" w:fill="auto"/>
          </w:tcPr>
          <w:p w14:paraId="3E51989C"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14:paraId="5B585D3B"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14:paraId="67FD81FD" w14:textId="66DD4E43" w:rsidR="001E49C1" w:rsidRPr="006165C6" w:rsidRDefault="001E49C1" w:rsidP="001E49C1">
            <w:pPr>
              <w:rPr>
                <w:rFonts w:asciiTheme="majorHAnsi" w:hAnsiTheme="majorHAnsi"/>
                <w:b/>
                <w:sz w:val="22"/>
                <w:szCs w:val="22"/>
              </w:rPr>
            </w:pPr>
            <w:r w:rsidRPr="0052236D">
              <w:rPr>
                <w:rFonts w:asciiTheme="majorHAnsi" w:hAnsiTheme="majorHAnsi"/>
                <w:b/>
                <w:sz w:val="22"/>
                <w:szCs w:val="22"/>
              </w:rPr>
              <w:t>X</w:t>
            </w:r>
          </w:p>
        </w:tc>
        <w:tc>
          <w:tcPr>
            <w:tcW w:w="899" w:type="dxa"/>
            <w:shd w:val="clear" w:color="auto" w:fill="auto"/>
          </w:tcPr>
          <w:p w14:paraId="0370B3C9" w14:textId="77777777" w:rsidR="001E49C1" w:rsidRPr="006165C6" w:rsidRDefault="001E49C1" w:rsidP="001E49C1">
            <w:pPr>
              <w:rPr>
                <w:rFonts w:asciiTheme="majorHAnsi" w:hAnsiTheme="majorHAnsi"/>
                <w:b/>
                <w:sz w:val="22"/>
                <w:szCs w:val="22"/>
              </w:rPr>
            </w:pPr>
          </w:p>
        </w:tc>
      </w:tr>
      <w:tr w:rsidR="001E49C1" w:rsidRPr="00902049" w14:paraId="6E6DDDD2" w14:textId="77777777" w:rsidTr="009B5A2C">
        <w:trPr>
          <w:trHeight w:val="40"/>
        </w:trPr>
        <w:tc>
          <w:tcPr>
            <w:tcW w:w="1555" w:type="dxa"/>
            <w:vMerge/>
            <w:shd w:val="clear" w:color="auto" w:fill="auto"/>
          </w:tcPr>
          <w:p w14:paraId="490D93DA" w14:textId="77777777" w:rsidR="001E49C1" w:rsidRPr="00902049" w:rsidRDefault="001E49C1" w:rsidP="001E49C1">
            <w:pPr>
              <w:jc w:val="both"/>
              <w:rPr>
                <w:rFonts w:asciiTheme="majorHAnsi" w:hAnsiTheme="majorHAnsi"/>
                <w:b/>
                <w:sz w:val="22"/>
                <w:szCs w:val="22"/>
              </w:rPr>
            </w:pPr>
          </w:p>
        </w:tc>
        <w:tc>
          <w:tcPr>
            <w:tcW w:w="2932" w:type="dxa"/>
            <w:vMerge/>
            <w:shd w:val="clear" w:color="auto" w:fill="auto"/>
          </w:tcPr>
          <w:p w14:paraId="28EDF2DB" w14:textId="77777777" w:rsidR="001E49C1" w:rsidRPr="00902049" w:rsidRDefault="001E49C1" w:rsidP="001E49C1">
            <w:pPr>
              <w:rPr>
                <w:rFonts w:asciiTheme="majorHAnsi" w:hAnsiTheme="majorHAnsi"/>
                <w:b/>
                <w:sz w:val="22"/>
                <w:szCs w:val="22"/>
              </w:rPr>
            </w:pPr>
          </w:p>
        </w:tc>
        <w:tc>
          <w:tcPr>
            <w:tcW w:w="4120" w:type="dxa"/>
            <w:shd w:val="clear" w:color="auto" w:fill="auto"/>
          </w:tcPr>
          <w:p w14:paraId="4B8A7B2C"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14:paraId="1AA428FE" w14:textId="77777777" w:rsidR="001E49C1" w:rsidRPr="00902049" w:rsidRDefault="001E49C1" w:rsidP="001E49C1">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14:paraId="26C5623B" w14:textId="33E7A21A" w:rsidR="001E49C1" w:rsidRPr="006165C6" w:rsidRDefault="001E49C1" w:rsidP="001E49C1">
            <w:pPr>
              <w:rPr>
                <w:rFonts w:asciiTheme="majorHAnsi" w:hAnsiTheme="majorHAnsi"/>
                <w:b/>
                <w:sz w:val="22"/>
                <w:szCs w:val="22"/>
              </w:rPr>
            </w:pPr>
            <w:r w:rsidRPr="0052236D">
              <w:rPr>
                <w:rFonts w:asciiTheme="majorHAnsi" w:hAnsiTheme="majorHAnsi"/>
                <w:b/>
                <w:sz w:val="22"/>
                <w:szCs w:val="22"/>
              </w:rPr>
              <w:t>X</w:t>
            </w:r>
          </w:p>
        </w:tc>
        <w:tc>
          <w:tcPr>
            <w:tcW w:w="899" w:type="dxa"/>
            <w:shd w:val="clear" w:color="auto" w:fill="auto"/>
          </w:tcPr>
          <w:p w14:paraId="7D562F9F" w14:textId="77777777" w:rsidR="001E49C1" w:rsidRPr="006165C6" w:rsidRDefault="001E49C1" w:rsidP="001E49C1">
            <w:pPr>
              <w:rPr>
                <w:rFonts w:asciiTheme="majorHAnsi" w:hAnsiTheme="majorHAnsi"/>
                <w:b/>
                <w:sz w:val="22"/>
                <w:szCs w:val="22"/>
              </w:rPr>
            </w:pPr>
          </w:p>
        </w:tc>
      </w:tr>
      <w:tr w:rsidR="001E49C1" w:rsidRPr="00902049" w14:paraId="5BBCF31C" w14:textId="77777777" w:rsidTr="009B5A2C">
        <w:trPr>
          <w:trHeight w:val="375"/>
        </w:trPr>
        <w:tc>
          <w:tcPr>
            <w:tcW w:w="1555" w:type="dxa"/>
            <w:vMerge w:val="restart"/>
            <w:shd w:val="clear" w:color="auto" w:fill="auto"/>
          </w:tcPr>
          <w:p w14:paraId="07E3B342" w14:textId="77777777" w:rsidR="001E49C1" w:rsidRPr="00902049" w:rsidRDefault="001E49C1" w:rsidP="001E49C1">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4560A918" w14:textId="77777777" w:rsidR="001E49C1" w:rsidRPr="00902049" w:rsidRDefault="001E49C1" w:rsidP="001E49C1">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14:paraId="2843C773" w14:textId="77777777" w:rsidR="001E49C1" w:rsidRPr="00902049" w:rsidRDefault="001E49C1" w:rsidP="001E49C1">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14:paraId="4B47566D" w14:textId="77777777" w:rsidR="001E49C1" w:rsidRPr="00902049" w:rsidRDefault="001E49C1" w:rsidP="001E49C1">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w:t>
            </w:r>
            <w:r w:rsidRPr="00902049">
              <w:rPr>
                <w:rFonts w:asciiTheme="majorHAnsi" w:hAnsiTheme="majorHAnsi"/>
                <w:sz w:val="22"/>
                <w:szCs w:val="22"/>
              </w:rPr>
              <w:lastRenderedPageBreak/>
              <w:t xml:space="preserve">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0ACB70AA" w14:textId="0F190A85" w:rsidR="001E49C1" w:rsidRPr="006165C6" w:rsidRDefault="001E49C1" w:rsidP="001E49C1">
            <w:pPr>
              <w:rPr>
                <w:rFonts w:asciiTheme="majorHAnsi" w:hAnsiTheme="majorHAnsi"/>
                <w:b/>
                <w:sz w:val="22"/>
                <w:szCs w:val="22"/>
              </w:rPr>
            </w:pPr>
            <w:r w:rsidRPr="0052236D">
              <w:rPr>
                <w:rFonts w:asciiTheme="majorHAnsi" w:hAnsiTheme="majorHAnsi"/>
                <w:b/>
                <w:sz w:val="22"/>
                <w:szCs w:val="22"/>
              </w:rPr>
              <w:lastRenderedPageBreak/>
              <w:t>X</w:t>
            </w:r>
          </w:p>
        </w:tc>
        <w:tc>
          <w:tcPr>
            <w:tcW w:w="899" w:type="dxa"/>
            <w:vMerge w:val="restart"/>
            <w:shd w:val="clear" w:color="auto" w:fill="auto"/>
          </w:tcPr>
          <w:p w14:paraId="39ADCDCD" w14:textId="77777777" w:rsidR="001E49C1" w:rsidRPr="006165C6" w:rsidRDefault="001E49C1" w:rsidP="001E49C1">
            <w:pPr>
              <w:rPr>
                <w:rFonts w:asciiTheme="majorHAnsi" w:hAnsiTheme="majorHAnsi"/>
                <w:b/>
                <w:sz w:val="22"/>
                <w:szCs w:val="22"/>
              </w:rPr>
            </w:pPr>
          </w:p>
        </w:tc>
      </w:tr>
      <w:tr w:rsidR="006220D2" w:rsidRPr="00902049" w14:paraId="076A4B8C" w14:textId="77777777" w:rsidTr="009B5A2C">
        <w:trPr>
          <w:trHeight w:val="350"/>
        </w:trPr>
        <w:tc>
          <w:tcPr>
            <w:tcW w:w="1555" w:type="dxa"/>
            <w:vMerge/>
            <w:shd w:val="clear" w:color="auto" w:fill="auto"/>
          </w:tcPr>
          <w:p w14:paraId="7AC75781" w14:textId="77777777" w:rsidR="006220D2" w:rsidRPr="00902049" w:rsidRDefault="006220D2" w:rsidP="006220D2">
            <w:pPr>
              <w:jc w:val="both"/>
              <w:rPr>
                <w:rFonts w:asciiTheme="majorHAnsi" w:hAnsiTheme="majorHAnsi"/>
                <w:b/>
                <w:sz w:val="22"/>
                <w:szCs w:val="22"/>
              </w:rPr>
            </w:pPr>
          </w:p>
        </w:tc>
        <w:tc>
          <w:tcPr>
            <w:tcW w:w="2932" w:type="dxa"/>
            <w:vMerge/>
            <w:shd w:val="clear" w:color="auto" w:fill="auto"/>
          </w:tcPr>
          <w:p w14:paraId="4C74E400" w14:textId="77777777" w:rsidR="006220D2" w:rsidRPr="00902049" w:rsidRDefault="006220D2" w:rsidP="006220D2">
            <w:pPr>
              <w:rPr>
                <w:rFonts w:asciiTheme="majorHAnsi" w:hAnsiTheme="majorHAnsi"/>
                <w:b/>
                <w:sz w:val="22"/>
                <w:szCs w:val="22"/>
              </w:rPr>
            </w:pPr>
          </w:p>
        </w:tc>
        <w:tc>
          <w:tcPr>
            <w:tcW w:w="4120" w:type="dxa"/>
            <w:shd w:val="clear" w:color="auto" w:fill="auto"/>
          </w:tcPr>
          <w:p w14:paraId="3B5BC2D2" w14:textId="77777777" w:rsidR="006220D2" w:rsidRPr="00902049" w:rsidRDefault="006220D2" w:rsidP="006220D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14:paraId="4A4DBE91" w14:textId="77777777" w:rsidR="006220D2" w:rsidRPr="00902049" w:rsidRDefault="006220D2" w:rsidP="006220D2">
            <w:pPr>
              <w:rPr>
                <w:rFonts w:asciiTheme="majorHAnsi" w:hAnsiTheme="majorHAnsi"/>
                <w:sz w:val="22"/>
                <w:szCs w:val="22"/>
              </w:rPr>
            </w:pPr>
          </w:p>
        </w:tc>
        <w:tc>
          <w:tcPr>
            <w:tcW w:w="850" w:type="dxa"/>
            <w:vMerge/>
            <w:shd w:val="clear" w:color="auto" w:fill="auto"/>
          </w:tcPr>
          <w:p w14:paraId="23949712" w14:textId="77777777" w:rsidR="006220D2" w:rsidRPr="006165C6" w:rsidRDefault="006220D2" w:rsidP="006220D2">
            <w:pPr>
              <w:rPr>
                <w:rFonts w:asciiTheme="majorHAnsi" w:hAnsiTheme="majorHAnsi"/>
                <w:b/>
                <w:sz w:val="22"/>
                <w:szCs w:val="22"/>
              </w:rPr>
            </w:pPr>
          </w:p>
        </w:tc>
        <w:tc>
          <w:tcPr>
            <w:tcW w:w="899" w:type="dxa"/>
            <w:vMerge/>
            <w:shd w:val="clear" w:color="auto" w:fill="auto"/>
          </w:tcPr>
          <w:p w14:paraId="16745194" w14:textId="77777777" w:rsidR="006220D2" w:rsidRPr="006165C6" w:rsidRDefault="006220D2" w:rsidP="006220D2">
            <w:pPr>
              <w:rPr>
                <w:rFonts w:asciiTheme="majorHAnsi" w:hAnsiTheme="majorHAnsi"/>
                <w:b/>
                <w:sz w:val="22"/>
                <w:szCs w:val="22"/>
              </w:rPr>
            </w:pPr>
          </w:p>
        </w:tc>
      </w:tr>
      <w:tr w:rsidR="001E49C1" w:rsidRPr="00902049" w14:paraId="30DFD327" w14:textId="77777777" w:rsidTr="009B5A2C">
        <w:trPr>
          <w:trHeight w:val="490"/>
        </w:trPr>
        <w:tc>
          <w:tcPr>
            <w:tcW w:w="1555" w:type="dxa"/>
            <w:vMerge w:val="restart"/>
            <w:shd w:val="clear" w:color="auto" w:fill="auto"/>
          </w:tcPr>
          <w:p w14:paraId="13E0F6DB" w14:textId="77777777" w:rsidR="001E49C1" w:rsidRPr="00902049" w:rsidRDefault="001E49C1" w:rsidP="001E49C1">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386ADD7E" w14:textId="77777777" w:rsidR="001E49C1" w:rsidRPr="00902049" w:rsidRDefault="001E49C1" w:rsidP="001E49C1">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14:paraId="76BFEB82"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14:paraId="3BBAD808"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14:paraId="09FE83DA" w14:textId="16BEECF3"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0414E69D" w14:textId="77777777" w:rsidR="001E49C1" w:rsidRPr="006165C6" w:rsidRDefault="001E49C1" w:rsidP="001E49C1">
            <w:pPr>
              <w:rPr>
                <w:rFonts w:asciiTheme="majorHAnsi" w:hAnsiTheme="majorHAnsi"/>
                <w:b/>
                <w:sz w:val="22"/>
                <w:szCs w:val="22"/>
              </w:rPr>
            </w:pPr>
          </w:p>
        </w:tc>
      </w:tr>
      <w:tr w:rsidR="001E49C1" w:rsidRPr="00902049" w14:paraId="4A5DF83B" w14:textId="77777777" w:rsidTr="009B5A2C">
        <w:trPr>
          <w:trHeight w:val="28"/>
        </w:trPr>
        <w:tc>
          <w:tcPr>
            <w:tcW w:w="1555" w:type="dxa"/>
            <w:vMerge/>
            <w:shd w:val="clear" w:color="auto" w:fill="auto"/>
          </w:tcPr>
          <w:p w14:paraId="15B448E6"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405D6F34" w14:textId="77777777" w:rsidR="001E49C1" w:rsidRPr="00902049" w:rsidRDefault="001E49C1" w:rsidP="001E49C1">
            <w:pPr>
              <w:rPr>
                <w:rFonts w:asciiTheme="majorHAnsi" w:hAnsiTheme="majorHAnsi"/>
                <w:sz w:val="22"/>
                <w:szCs w:val="22"/>
              </w:rPr>
            </w:pPr>
          </w:p>
        </w:tc>
        <w:tc>
          <w:tcPr>
            <w:tcW w:w="4120" w:type="dxa"/>
            <w:shd w:val="clear" w:color="auto" w:fill="auto"/>
          </w:tcPr>
          <w:p w14:paraId="5B7FFAF3"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14:paraId="57CB2D0B"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14:paraId="288BE700" w14:textId="2B7DE6C2"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1A29A2F9" w14:textId="77777777" w:rsidR="001E49C1" w:rsidRPr="006165C6" w:rsidRDefault="001E49C1" w:rsidP="001E49C1">
            <w:pPr>
              <w:rPr>
                <w:rFonts w:asciiTheme="majorHAnsi" w:hAnsiTheme="majorHAnsi"/>
                <w:b/>
                <w:sz w:val="22"/>
                <w:szCs w:val="22"/>
              </w:rPr>
            </w:pPr>
          </w:p>
        </w:tc>
      </w:tr>
      <w:tr w:rsidR="001E49C1" w:rsidRPr="00902049" w14:paraId="176A8B4D" w14:textId="77777777" w:rsidTr="009B5A2C">
        <w:trPr>
          <w:trHeight w:val="28"/>
        </w:trPr>
        <w:tc>
          <w:tcPr>
            <w:tcW w:w="1555" w:type="dxa"/>
            <w:vMerge/>
            <w:shd w:val="clear" w:color="auto" w:fill="auto"/>
          </w:tcPr>
          <w:p w14:paraId="1208DE1B"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793D7025" w14:textId="77777777" w:rsidR="001E49C1" w:rsidRPr="00902049" w:rsidRDefault="001E49C1" w:rsidP="001E49C1">
            <w:pPr>
              <w:rPr>
                <w:rFonts w:asciiTheme="majorHAnsi" w:hAnsiTheme="majorHAnsi"/>
                <w:sz w:val="22"/>
                <w:szCs w:val="22"/>
              </w:rPr>
            </w:pPr>
          </w:p>
        </w:tc>
        <w:tc>
          <w:tcPr>
            <w:tcW w:w="4120" w:type="dxa"/>
            <w:shd w:val="clear" w:color="auto" w:fill="auto"/>
          </w:tcPr>
          <w:p w14:paraId="45044070"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14:paraId="4F28F269"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14:paraId="70E88B4C" w14:textId="6500673A"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2434C4B1" w14:textId="77777777" w:rsidR="001E49C1" w:rsidRPr="006165C6" w:rsidRDefault="001E49C1" w:rsidP="001E49C1">
            <w:pPr>
              <w:rPr>
                <w:rFonts w:asciiTheme="majorHAnsi" w:hAnsiTheme="majorHAnsi"/>
                <w:b/>
                <w:sz w:val="22"/>
                <w:szCs w:val="22"/>
              </w:rPr>
            </w:pPr>
          </w:p>
        </w:tc>
      </w:tr>
      <w:tr w:rsidR="001E49C1" w:rsidRPr="00902049" w14:paraId="6CCC92CD" w14:textId="77777777" w:rsidTr="009B5A2C">
        <w:trPr>
          <w:trHeight w:val="28"/>
        </w:trPr>
        <w:tc>
          <w:tcPr>
            <w:tcW w:w="1555" w:type="dxa"/>
            <w:vMerge/>
            <w:shd w:val="clear" w:color="auto" w:fill="auto"/>
          </w:tcPr>
          <w:p w14:paraId="6D6ECA02"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4E48A20A" w14:textId="77777777" w:rsidR="001E49C1" w:rsidRPr="00902049" w:rsidRDefault="001E49C1" w:rsidP="001E49C1">
            <w:pPr>
              <w:rPr>
                <w:rFonts w:asciiTheme="majorHAnsi" w:hAnsiTheme="majorHAnsi"/>
                <w:sz w:val="22"/>
                <w:szCs w:val="22"/>
              </w:rPr>
            </w:pPr>
          </w:p>
        </w:tc>
        <w:tc>
          <w:tcPr>
            <w:tcW w:w="4120" w:type="dxa"/>
            <w:shd w:val="clear" w:color="auto" w:fill="auto"/>
          </w:tcPr>
          <w:p w14:paraId="537D4873"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14:paraId="0851566C"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14:paraId="336D1D44" w14:textId="176796FB"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7C087DBC" w14:textId="77777777" w:rsidR="001E49C1" w:rsidRPr="006165C6" w:rsidRDefault="001E49C1" w:rsidP="001E49C1">
            <w:pPr>
              <w:rPr>
                <w:rFonts w:asciiTheme="majorHAnsi" w:hAnsiTheme="majorHAnsi"/>
                <w:b/>
                <w:sz w:val="22"/>
                <w:szCs w:val="22"/>
              </w:rPr>
            </w:pPr>
          </w:p>
        </w:tc>
      </w:tr>
      <w:tr w:rsidR="001E49C1" w:rsidRPr="00902049" w14:paraId="414F4DE3" w14:textId="77777777" w:rsidTr="009B5A2C">
        <w:trPr>
          <w:trHeight w:val="28"/>
        </w:trPr>
        <w:tc>
          <w:tcPr>
            <w:tcW w:w="1555" w:type="dxa"/>
            <w:vMerge/>
            <w:shd w:val="clear" w:color="auto" w:fill="auto"/>
          </w:tcPr>
          <w:p w14:paraId="7F28A5E6"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55716A41" w14:textId="77777777" w:rsidR="001E49C1" w:rsidRPr="00902049" w:rsidRDefault="001E49C1" w:rsidP="001E49C1">
            <w:pPr>
              <w:rPr>
                <w:rFonts w:asciiTheme="majorHAnsi" w:hAnsiTheme="majorHAnsi"/>
                <w:sz w:val="22"/>
                <w:szCs w:val="22"/>
              </w:rPr>
            </w:pPr>
          </w:p>
        </w:tc>
        <w:tc>
          <w:tcPr>
            <w:tcW w:w="4120" w:type="dxa"/>
            <w:shd w:val="clear" w:color="auto" w:fill="auto"/>
          </w:tcPr>
          <w:p w14:paraId="7B0629A2"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14:paraId="36782CE1" w14:textId="77777777" w:rsidR="001E49C1" w:rsidRPr="00902049" w:rsidRDefault="001E49C1" w:rsidP="001E49C1">
            <w:pPr>
              <w:rPr>
                <w:rFonts w:asciiTheme="majorHAnsi" w:hAnsiTheme="majorHAnsi"/>
                <w:b/>
                <w:sz w:val="22"/>
                <w:szCs w:val="22"/>
              </w:rPr>
            </w:pPr>
          </w:p>
        </w:tc>
        <w:tc>
          <w:tcPr>
            <w:tcW w:w="850" w:type="dxa"/>
            <w:shd w:val="clear" w:color="auto" w:fill="auto"/>
          </w:tcPr>
          <w:p w14:paraId="3B5E857C" w14:textId="3C8A6B16"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3433C668" w14:textId="77777777" w:rsidR="001E49C1" w:rsidRPr="006165C6" w:rsidRDefault="001E49C1" w:rsidP="001E49C1">
            <w:pPr>
              <w:rPr>
                <w:rFonts w:asciiTheme="majorHAnsi" w:hAnsiTheme="majorHAnsi"/>
                <w:b/>
                <w:sz w:val="22"/>
                <w:szCs w:val="22"/>
              </w:rPr>
            </w:pPr>
          </w:p>
        </w:tc>
      </w:tr>
      <w:tr w:rsidR="001E49C1" w:rsidRPr="00902049" w14:paraId="66FB1298" w14:textId="77777777" w:rsidTr="009B5A2C">
        <w:trPr>
          <w:trHeight w:val="28"/>
        </w:trPr>
        <w:tc>
          <w:tcPr>
            <w:tcW w:w="1555" w:type="dxa"/>
            <w:vMerge/>
            <w:shd w:val="clear" w:color="auto" w:fill="auto"/>
          </w:tcPr>
          <w:p w14:paraId="1A6BC998"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342194AD" w14:textId="77777777" w:rsidR="001E49C1" w:rsidRPr="00902049" w:rsidRDefault="001E49C1" w:rsidP="001E49C1">
            <w:pPr>
              <w:rPr>
                <w:rFonts w:asciiTheme="majorHAnsi" w:hAnsiTheme="majorHAnsi"/>
                <w:sz w:val="22"/>
                <w:szCs w:val="22"/>
              </w:rPr>
            </w:pPr>
          </w:p>
        </w:tc>
        <w:tc>
          <w:tcPr>
            <w:tcW w:w="4120" w:type="dxa"/>
            <w:shd w:val="clear" w:color="auto" w:fill="auto"/>
          </w:tcPr>
          <w:p w14:paraId="07517D21"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14:paraId="5C3A0B04" w14:textId="77777777" w:rsidR="001E49C1" w:rsidRPr="00902049" w:rsidRDefault="001E49C1" w:rsidP="001E49C1">
            <w:pPr>
              <w:rPr>
                <w:rFonts w:asciiTheme="majorHAnsi" w:hAnsiTheme="majorHAnsi"/>
                <w:b/>
                <w:sz w:val="22"/>
                <w:szCs w:val="22"/>
              </w:rPr>
            </w:pPr>
          </w:p>
        </w:tc>
        <w:tc>
          <w:tcPr>
            <w:tcW w:w="850" w:type="dxa"/>
            <w:shd w:val="clear" w:color="auto" w:fill="auto"/>
          </w:tcPr>
          <w:p w14:paraId="39C582DA" w14:textId="64FE67FF"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6939BC56" w14:textId="77777777" w:rsidR="001E49C1" w:rsidRPr="006165C6" w:rsidRDefault="001E49C1" w:rsidP="001E49C1">
            <w:pPr>
              <w:rPr>
                <w:rFonts w:asciiTheme="majorHAnsi" w:hAnsiTheme="majorHAnsi"/>
                <w:b/>
                <w:sz w:val="22"/>
                <w:szCs w:val="22"/>
              </w:rPr>
            </w:pPr>
          </w:p>
        </w:tc>
      </w:tr>
      <w:tr w:rsidR="001E49C1" w:rsidRPr="00902049" w14:paraId="6BE880A3" w14:textId="77777777" w:rsidTr="009B5A2C">
        <w:trPr>
          <w:trHeight w:val="28"/>
        </w:trPr>
        <w:tc>
          <w:tcPr>
            <w:tcW w:w="1555" w:type="dxa"/>
            <w:vMerge/>
            <w:shd w:val="clear" w:color="auto" w:fill="auto"/>
          </w:tcPr>
          <w:p w14:paraId="49054BE0"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6B3CB779" w14:textId="77777777" w:rsidR="001E49C1" w:rsidRPr="00902049" w:rsidRDefault="001E49C1" w:rsidP="001E49C1">
            <w:pPr>
              <w:rPr>
                <w:rFonts w:asciiTheme="majorHAnsi" w:hAnsiTheme="majorHAnsi"/>
                <w:sz w:val="22"/>
                <w:szCs w:val="22"/>
              </w:rPr>
            </w:pPr>
          </w:p>
        </w:tc>
        <w:tc>
          <w:tcPr>
            <w:tcW w:w="4120" w:type="dxa"/>
            <w:shd w:val="clear" w:color="auto" w:fill="auto"/>
          </w:tcPr>
          <w:p w14:paraId="13579AC4"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14:paraId="22D903C8" w14:textId="77777777" w:rsidR="001E49C1" w:rsidRPr="00902049" w:rsidRDefault="001E49C1" w:rsidP="001E49C1">
            <w:pPr>
              <w:rPr>
                <w:rFonts w:asciiTheme="majorHAnsi" w:hAnsiTheme="majorHAnsi"/>
                <w:b/>
                <w:sz w:val="22"/>
                <w:szCs w:val="22"/>
              </w:rPr>
            </w:pPr>
          </w:p>
        </w:tc>
        <w:tc>
          <w:tcPr>
            <w:tcW w:w="850" w:type="dxa"/>
            <w:shd w:val="clear" w:color="auto" w:fill="auto"/>
          </w:tcPr>
          <w:p w14:paraId="7A72DA6E" w14:textId="0A87A9F5"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2332B8CE" w14:textId="77777777" w:rsidR="001E49C1" w:rsidRPr="006165C6" w:rsidRDefault="001E49C1" w:rsidP="001E49C1">
            <w:pPr>
              <w:rPr>
                <w:rFonts w:asciiTheme="majorHAnsi" w:hAnsiTheme="majorHAnsi"/>
                <w:b/>
                <w:sz w:val="22"/>
                <w:szCs w:val="22"/>
              </w:rPr>
            </w:pPr>
          </w:p>
        </w:tc>
      </w:tr>
      <w:tr w:rsidR="001E49C1" w:rsidRPr="00902049" w14:paraId="450EE10E" w14:textId="77777777" w:rsidTr="009B5A2C">
        <w:trPr>
          <w:trHeight w:val="28"/>
        </w:trPr>
        <w:tc>
          <w:tcPr>
            <w:tcW w:w="1555" w:type="dxa"/>
            <w:vMerge/>
            <w:shd w:val="clear" w:color="auto" w:fill="auto"/>
          </w:tcPr>
          <w:p w14:paraId="519BEA32"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6574591A" w14:textId="77777777" w:rsidR="001E49C1" w:rsidRPr="00902049" w:rsidRDefault="001E49C1" w:rsidP="001E49C1">
            <w:pPr>
              <w:rPr>
                <w:rFonts w:asciiTheme="majorHAnsi" w:hAnsiTheme="majorHAnsi"/>
                <w:sz w:val="22"/>
                <w:szCs w:val="22"/>
              </w:rPr>
            </w:pPr>
          </w:p>
        </w:tc>
        <w:tc>
          <w:tcPr>
            <w:tcW w:w="4120" w:type="dxa"/>
            <w:shd w:val="clear" w:color="auto" w:fill="auto"/>
          </w:tcPr>
          <w:p w14:paraId="3B8B2B96"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14:paraId="6513FDF8" w14:textId="77777777" w:rsidR="001E49C1" w:rsidRPr="00902049" w:rsidRDefault="001E49C1" w:rsidP="001E49C1">
            <w:pPr>
              <w:rPr>
                <w:rFonts w:asciiTheme="majorHAnsi" w:hAnsiTheme="majorHAnsi"/>
                <w:b/>
                <w:sz w:val="22"/>
                <w:szCs w:val="22"/>
              </w:rPr>
            </w:pPr>
          </w:p>
        </w:tc>
        <w:tc>
          <w:tcPr>
            <w:tcW w:w="850" w:type="dxa"/>
            <w:shd w:val="clear" w:color="auto" w:fill="auto"/>
          </w:tcPr>
          <w:p w14:paraId="4B030330" w14:textId="564825A5"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4D9E1816" w14:textId="77777777" w:rsidR="001E49C1" w:rsidRPr="006165C6" w:rsidRDefault="001E49C1" w:rsidP="001E49C1">
            <w:pPr>
              <w:rPr>
                <w:rFonts w:asciiTheme="majorHAnsi" w:hAnsiTheme="majorHAnsi"/>
                <w:b/>
                <w:sz w:val="22"/>
                <w:szCs w:val="22"/>
              </w:rPr>
            </w:pPr>
          </w:p>
        </w:tc>
      </w:tr>
      <w:tr w:rsidR="001E49C1" w:rsidRPr="00902049" w14:paraId="3DBF2693" w14:textId="77777777" w:rsidTr="009B5A2C">
        <w:trPr>
          <w:trHeight w:val="28"/>
        </w:trPr>
        <w:tc>
          <w:tcPr>
            <w:tcW w:w="1555" w:type="dxa"/>
            <w:vMerge/>
            <w:shd w:val="clear" w:color="auto" w:fill="auto"/>
          </w:tcPr>
          <w:p w14:paraId="66DCA07D" w14:textId="77777777" w:rsidR="001E49C1" w:rsidRPr="00902049" w:rsidRDefault="001E49C1" w:rsidP="001E49C1">
            <w:pPr>
              <w:jc w:val="both"/>
              <w:rPr>
                <w:rFonts w:asciiTheme="majorHAnsi" w:hAnsiTheme="majorHAnsi"/>
                <w:sz w:val="22"/>
                <w:szCs w:val="22"/>
              </w:rPr>
            </w:pPr>
          </w:p>
        </w:tc>
        <w:tc>
          <w:tcPr>
            <w:tcW w:w="2932" w:type="dxa"/>
            <w:vMerge/>
            <w:shd w:val="clear" w:color="auto" w:fill="auto"/>
          </w:tcPr>
          <w:p w14:paraId="3905C369" w14:textId="77777777" w:rsidR="001E49C1" w:rsidRPr="00902049" w:rsidRDefault="001E49C1" w:rsidP="001E49C1">
            <w:pPr>
              <w:rPr>
                <w:rFonts w:asciiTheme="majorHAnsi" w:hAnsiTheme="majorHAnsi"/>
                <w:sz w:val="22"/>
                <w:szCs w:val="22"/>
              </w:rPr>
            </w:pPr>
          </w:p>
        </w:tc>
        <w:tc>
          <w:tcPr>
            <w:tcW w:w="4120" w:type="dxa"/>
            <w:shd w:val="clear" w:color="auto" w:fill="FFFFFF"/>
          </w:tcPr>
          <w:p w14:paraId="2D26717B" w14:textId="77777777" w:rsidR="001E49C1" w:rsidRPr="00902049" w:rsidRDefault="001E49C1" w:rsidP="001E49C1">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14:paraId="36DC4976" w14:textId="77777777" w:rsidR="001E49C1" w:rsidRPr="00902049" w:rsidRDefault="001E49C1" w:rsidP="001E49C1">
            <w:pPr>
              <w:rPr>
                <w:rFonts w:asciiTheme="majorHAnsi" w:hAnsiTheme="majorHAnsi"/>
                <w:b/>
                <w:sz w:val="22"/>
                <w:szCs w:val="22"/>
              </w:rPr>
            </w:pPr>
          </w:p>
        </w:tc>
        <w:tc>
          <w:tcPr>
            <w:tcW w:w="850" w:type="dxa"/>
            <w:shd w:val="clear" w:color="auto" w:fill="auto"/>
          </w:tcPr>
          <w:p w14:paraId="3BFAFC2C" w14:textId="2C0E967F"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26A908B1" w14:textId="77777777" w:rsidR="001E49C1" w:rsidRPr="006165C6" w:rsidRDefault="001E49C1" w:rsidP="001E49C1">
            <w:pPr>
              <w:rPr>
                <w:rFonts w:asciiTheme="majorHAnsi" w:hAnsiTheme="majorHAnsi"/>
                <w:b/>
                <w:sz w:val="22"/>
                <w:szCs w:val="22"/>
              </w:rPr>
            </w:pPr>
          </w:p>
        </w:tc>
      </w:tr>
      <w:tr w:rsidR="001E49C1" w:rsidRPr="001B7FBA" w14:paraId="6C7596E2" w14:textId="77777777" w:rsidTr="009B5A2C">
        <w:trPr>
          <w:trHeight w:val="160"/>
        </w:trPr>
        <w:tc>
          <w:tcPr>
            <w:tcW w:w="1555" w:type="dxa"/>
            <w:vMerge w:val="restart"/>
            <w:shd w:val="clear" w:color="auto" w:fill="auto"/>
          </w:tcPr>
          <w:p w14:paraId="693798B0" w14:textId="77777777" w:rsidR="001E49C1" w:rsidRPr="00902049" w:rsidRDefault="001E49C1" w:rsidP="001E49C1">
            <w:pPr>
              <w:jc w:val="both"/>
              <w:rPr>
                <w:b/>
                <w:sz w:val="22"/>
                <w:szCs w:val="22"/>
              </w:rPr>
            </w:pPr>
            <w:r w:rsidRPr="00902049">
              <w:rPr>
                <w:b/>
                <w:sz w:val="22"/>
                <w:szCs w:val="22"/>
              </w:rPr>
              <w:t>B1-K1-W6</w:t>
            </w:r>
          </w:p>
        </w:tc>
        <w:tc>
          <w:tcPr>
            <w:tcW w:w="2932" w:type="dxa"/>
            <w:vMerge w:val="restart"/>
            <w:shd w:val="clear" w:color="auto" w:fill="auto"/>
          </w:tcPr>
          <w:p w14:paraId="14E97620" w14:textId="77777777" w:rsidR="001E49C1" w:rsidRPr="00902049" w:rsidRDefault="001E49C1" w:rsidP="001E49C1">
            <w:pPr>
              <w:rPr>
                <w:b/>
                <w:sz w:val="22"/>
                <w:szCs w:val="22"/>
              </w:rPr>
            </w:pPr>
            <w:r w:rsidRPr="00902049">
              <w:rPr>
                <w:b/>
                <w:sz w:val="22"/>
                <w:szCs w:val="22"/>
              </w:rPr>
              <w:t>Begeleidt een zorgvrager</w:t>
            </w:r>
          </w:p>
        </w:tc>
        <w:tc>
          <w:tcPr>
            <w:tcW w:w="4120" w:type="dxa"/>
            <w:shd w:val="clear" w:color="auto" w:fill="auto"/>
          </w:tcPr>
          <w:p w14:paraId="5B656976" w14:textId="77777777" w:rsidR="001E49C1" w:rsidRPr="00902049" w:rsidRDefault="001E49C1" w:rsidP="001E49C1">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14:paraId="5C8BCAC7" w14:textId="77777777" w:rsidR="001E49C1" w:rsidRPr="00902049" w:rsidRDefault="001E49C1" w:rsidP="001E49C1">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14:paraId="79EF183E" w14:textId="76CF11F5" w:rsidR="001E49C1" w:rsidRPr="006165C6" w:rsidRDefault="001E49C1" w:rsidP="001E49C1">
            <w:pPr>
              <w:rPr>
                <w:rFonts w:asciiTheme="majorHAnsi" w:hAnsiTheme="majorHAnsi"/>
                <w:b/>
                <w:sz w:val="22"/>
                <w:szCs w:val="22"/>
              </w:rPr>
            </w:pPr>
            <w:r w:rsidRPr="00916B58">
              <w:rPr>
                <w:rFonts w:asciiTheme="majorHAnsi" w:hAnsiTheme="majorHAnsi"/>
                <w:b/>
                <w:sz w:val="22"/>
                <w:szCs w:val="22"/>
              </w:rPr>
              <w:t>X</w:t>
            </w:r>
          </w:p>
        </w:tc>
        <w:tc>
          <w:tcPr>
            <w:tcW w:w="899" w:type="dxa"/>
            <w:shd w:val="clear" w:color="auto" w:fill="auto"/>
          </w:tcPr>
          <w:p w14:paraId="64820E90" w14:textId="77777777" w:rsidR="001E49C1" w:rsidRPr="006165C6" w:rsidRDefault="001E49C1" w:rsidP="001E49C1">
            <w:pPr>
              <w:rPr>
                <w:rFonts w:asciiTheme="majorHAnsi" w:hAnsiTheme="majorHAnsi"/>
                <w:b/>
                <w:sz w:val="22"/>
                <w:szCs w:val="22"/>
              </w:rPr>
            </w:pPr>
          </w:p>
        </w:tc>
      </w:tr>
      <w:tr w:rsidR="001E49C1" w:rsidRPr="001B7FBA" w14:paraId="29CBC3C0" w14:textId="77777777" w:rsidTr="009B5A2C">
        <w:trPr>
          <w:trHeight w:val="160"/>
        </w:trPr>
        <w:tc>
          <w:tcPr>
            <w:tcW w:w="1555" w:type="dxa"/>
            <w:vMerge/>
            <w:shd w:val="clear" w:color="auto" w:fill="auto"/>
          </w:tcPr>
          <w:p w14:paraId="762A3D81" w14:textId="77777777" w:rsidR="001E49C1" w:rsidRPr="00902049" w:rsidRDefault="001E49C1" w:rsidP="001E49C1">
            <w:pPr>
              <w:jc w:val="both"/>
              <w:rPr>
                <w:sz w:val="22"/>
                <w:szCs w:val="22"/>
              </w:rPr>
            </w:pPr>
          </w:p>
        </w:tc>
        <w:tc>
          <w:tcPr>
            <w:tcW w:w="2932" w:type="dxa"/>
            <w:vMerge/>
            <w:shd w:val="clear" w:color="auto" w:fill="auto"/>
          </w:tcPr>
          <w:p w14:paraId="4D868329" w14:textId="77777777" w:rsidR="001E49C1" w:rsidRPr="00902049" w:rsidRDefault="001E49C1" w:rsidP="001E49C1">
            <w:pPr>
              <w:rPr>
                <w:sz w:val="22"/>
                <w:szCs w:val="22"/>
              </w:rPr>
            </w:pPr>
          </w:p>
        </w:tc>
        <w:tc>
          <w:tcPr>
            <w:tcW w:w="4120" w:type="dxa"/>
            <w:tcBorders>
              <w:bottom w:val="single" w:sz="4" w:space="0" w:color="auto"/>
            </w:tcBorders>
            <w:shd w:val="clear" w:color="auto" w:fill="auto"/>
          </w:tcPr>
          <w:p w14:paraId="3C629B21" w14:textId="77777777" w:rsidR="001E49C1" w:rsidRPr="00902049" w:rsidRDefault="001E49C1" w:rsidP="001E49C1">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14:paraId="2DE615A9" w14:textId="77777777" w:rsidR="001E49C1" w:rsidRPr="00902049" w:rsidRDefault="001E49C1" w:rsidP="001E49C1">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14:paraId="6ED9B19C" w14:textId="585F090E"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307F96DF" w14:textId="77777777" w:rsidR="001E49C1" w:rsidRPr="006165C6" w:rsidRDefault="001E49C1" w:rsidP="001E49C1">
            <w:pPr>
              <w:rPr>
                <w:rFonts w:asciiTheme="majorHAnsi" w:hAnsiTheme="majorHAnsi"/>
                <w:b/>
                <w:sz w:val="22"/>
                <w:szCs w:val="22"/>
              </w:rPr>
            </w:pPr>
          </w:p>
        </w:tc>
      </w:tr>
      <w:tr w:rsidR="001E49C1" w:rsidRPr="001B7FBA" w14:paraId="04848A5F" w14:textId="77777777" w:rsidTr="009B5A2C">
        <w:trPr>
          <w:trHeight w:val="160"/>
        </w:trPr>
        <w:tc>
          <w:tcPr>
            <w:tcW w:w="1555" w:type="dxa"/>
            <w:vMerge/>
            <w:shd w:val="clear" w:color="auto" w:fill="auto"/>
          </w:tcPr>
          <w:p w14:paraId="09217552" w14:textId="77777777" w:rsidR="001E49C1" w:rsidRPr="00902049" w:rsidRDefault="001E49C1" w:rsidP="001E49C1">
            <w:pPr>
              <w:jc w:val="both"/>
              <w:rPr>
                <w:sz w:val="22"/>
                <w:szCs w:val="22"/>
              </w:rPr>
            </w:pPr>
          </w:p>
        </w:tc>
        <w:tc>
          <w:tcPr>
            <w:tcW w:w="2932" w:type="dxa"/>
            <w:vMerge/>
            <w:shd w:val="clear" w:color="auto" w:fill="auto"/>
          </w:tcPr>
          <w:p w14:paraId="639E72B9" w14:textId="77777777" w:rsidR="001E49C1" w:rsidRPr="00902049" w:rsidRDefault="001E49C1" w:rsidP="001E49C1">
            <w:pPr>
              <w:rPr>
                <w:sz w:val="22"/>
                <w:szCs w:val="22"/>
              </w:rPr>
            </w:pPr>
          </w:p>
        </w:tc>
        <w:tc>
          <w:tcPr>
            <w:tcW w:w="4120" w:type="dxa"/>
            <w:shd w:val="clear" w:color="auto" w:fill="auto"/>
          </w:tcPr>
          <w:p w14:paraId="50A41C4A" w14:textId="77777777" w:rsidR="001E49C1" w:rsidRPr="00902049" w:rsidRDefault="001E49C1" w:rsidP="001E49C1">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14:paraId="42DE311A" w14:textId="77777777" w:rsidR="001E49C1" w:rsidRPr="00902049" w:rsidRDefault="001E49C1" w:rsidP="001E49C1">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14:paraId="610E93B3" w14:textId="6C00E2EE"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07453164" w14:textId="77777777" w:rsidR="001E49C1" w:rsidRPr="006165C6" w:rsidRDefault="001E49C1" w:rsidP="001E49C1">
            <w:pPr>
              <w:rPr>
                <w:rFonts w:asciiTheme="majorHAnsi" w:hAnsiTheme="majorHAnsi"/>
                <w:b/>
                <w:sz w:val="22"/>
                <w:szCs w:val="22"/>
              </w:rPr>
            </w:pPr>
          </w:p>
        </w:tc>
      </w:tr>
      <w:tr w:rsidR="001E49C1" w:rsidRPr="001B7FBA" w14:paraId="1FA8EE20" w14:textId="77777777" w:rsidTr="009B5A2C">
        <w:trPr>
          <w:trHeight w:val="160"/>
        </w:trPr>
        <w:tc>
          <w:tcPr>
            <w:tcW w:w="1555" w:type="dxa"/>
            <w:vMerge/>
            <w:shd w:val="clear" w:color="auto" w:fill="auto"/>
          </w:tcPr>
          <w:p w14:paraId="6BBD0519" w14:textId="77777777" w:rsidR="001E49C1" w:rsidRPr="00902049" w:rsidRDefault="001E49C1" w:rsidP="001E49C1">
            <w:pPr>
              <w:jc w:val="both"/>
              <w:rPr>
                <w:sz w:val="22"/>
                <w:szCs w:val="22"/>
              </w:rPr>
            </w:pPr>
          </w:p>
        </w:tc>
        <w:tc>
          <w:tcPr>
            <w:tcW w:w="2932" w:type="dxa"/>
            <w:vMerge/>
            <w:shd w:val="clear" w:color="auto" w:fill="auto"/>
          </w:tcPr>
          <w:p w14:paraId="4D797ED3" w14:textId="77777777" w:rsidR="001E49C1" w:rsidRPr="00902049" w:rsidRDefault="001E49C1" w:rsidP="001E49C1">
            <w:pPr>
              <w:rPr>
                <w:sz w:val="22"/>
                <w:szCs w:val="22"/>
              </w:rPr>
            </w:pPr>
          </w:p>
        </w:tc>
        <w:tc>
          <w:tcPr>
            <w:tcW w:w="4120" w:type="dxa"/>
            <w:shd w:val="clear" w:color="auto" w:fill="auto"/>
          </w:tcPr>
          <w:p w14:paraId="49035079" w14:textId="77777777" w:rsidR="001E49C1" w:rsidRPr="00902049" w:rsidRDefault="001E49C1" w:rsidP="001E49C1">
            <w:pPr>
              <w:numPr>
                <w:ilvl w:val="0"/>
                <w:numId w:val="30"/>
              </w:numPr>
              <w:spacing w:line="240" w:lineRule="auto"/>
              <w:rPr>
                <w:sz w:val="22"/>
                <w:szCs w:val="22"/>
              </w:rPr>
            </w:pPr>
            <w:r w:rsidRPr="00902049">
              <w:rPr>
                <w:sz w:val="22"/>
                <w:szCs w:val="22"/>
              </w:rPr>
              <w:t>Contact maken</w:t>
            </w:r>
          </w:p>
        </w:tc>
        <w:tc>
          <w:tcPr>
            <w:tcW w:w="4146" w:type="dxa"/>
            <w:shd w:val="clear" w:color="auto" w:fill="auto"/>
          </w:tcPr>
          <w:p w14:paraId="1F331A69" w14:textId="77777777" w:rsidR="001E49C1" w:rsidRPr="00902049" w:rsidRDefault="001E49C1" w:rsidP="001E49C1">
            <w:pPr>
              <w:rPr>
                <w:b/>
                <w:sz w:val="22"/>
                <w:szCs w:val="22"/>
              </w:rPr>
            </w:pPr>
          </w:p>
        </w:tc>
        <w:tc>
          <w:tcPr>
            <w:tcW w:w="850" w:type="dxa"/>
            <w:shd w:val="clear" w:color="auto" w:fill="auto"/>
          </w:tcPr>
          <w:p w14:paraId="0688E991" w14:textId="43B300ED"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4D7514B9" w14:textId="77777777" w:rsidR="001E49C1" w:rsidRPr="006165C6" w:rsidRDefault="001E49C1" w:rsidP="001E49C1">
            <w:pPr>
              <w:rPr>
                <w:rFonts w:asciiTheme="majorHAnsi" w:hAnsiTheme="majorHAnsi"/>
                <w:b/>
                <w:sz w:val="22"/>
                <w:szCs w:val="22"/>
              </w:rPr>
            </w:pPr>
          </w:p>
        </w:tc>
      </w:tr>
      <w:tr w:rsidR="001E49C1" w:rsidRPr="001B7FBA" w14:paraId="4E0291C8" w14:textId="77777777" w:rsidTr="009B5A2C">
        <w:trPr>
          <w:trHeight w:val="160"/>
        </w:trPr>
        <w:tc>
          <w:tcPr>
            <w:tcW w:w="1555" w:type="dxa"/>
            <w:vMerge/>
            <w:shd w:val="clear" w:color="auto" w:fill="auto"/>
          </w:tcPr>
          <w:p w14:paraId="2EC41133" w14:textId="77777777" w:rsidR="001E49C1" w:rsidRPr="00902049" w:rsidRDefault="001E49C1" w:rsidP="001E49C1">
            <w:pPr>
              <w:jc w:val="both"/>
              <w:rPr>
                <w:sz w:val="22"/>
                <w:szCs w:val="22"/>
              </w:rPr>
            </w:pPr>
          </w:p>
        </w:tc>
        <w:tc>
          <w:tcPr>
            <w:tcW w:w="2932" w:type="dxa"/>
            <w:vMerge/>
            <w:shd w:val="clear" w:color="auto" w:fill="auto"/>
          </w:tcPr>
          <w:p w14:paraId="32D4A79F" w14:textId="77777777" w:rsidR="001E49C1" w:rsidRPr="00902049" w:rsidRDefault="001E49C1" w:rsidP="001E49C1">
            <w:pPr>
              <w:rPr>
                <w:sz w:val="22"/>
                <w:szCs w:val="22"/>
              </w:rPr>
            </w:pPr>
          </w:p>
        </w:tc>
        <w:tc>
          <w:tcPr>
            <w:tcW w:w="4120" w:type="dxa"/>
            <w:shd w:val="clear" w:color="auto" w:fill="auto"/>
          </w:tcPr>
          <w:p w14:paraId="232F4D4A" w14:textId="77777777" w:rsidR="001E49C1" w:rsidRPr="00902049" w:rsidRDefault="001E49C1" w:rsidP="001E49C1">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14:paraId="68B4D125" w14:textId="77777777" w:rsidR="001E49C1" w:rsidRPr="00902049" w:rsidRDefault="001E49C1" w:rsidP="001E49C1">
            <w:pPr>
              <w:rPr>
                <w:b/>
                <w:sz w:val="22"/>
                <w:szCs w:val="22"/>
              </w:rPr>
            </w:pPr>
          </w:p>
        </w:tc>
        <w:tc>
          <w:tcPr>
            <w:tcW w:w="850" w:type="dxa"/>
            <w:shd w:val="clear" w:color="auto" w:fill="auto"/>
          </w:tcPr>
          <w:p w14:paraId="7BC85A4B" w14:textId="77079E46"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503CF7FD" w14:textId="77777777" w:rsidR="001E49C1" w:rsidRPr="006165C6" w:rsidRDefault="001E49C1" w:rsidP="001E49C1">
            <w:pPr>
              <w:rPr>
                <w:rFonts w:asciiTheme="majorHAnsi" w:hAnsiTheme="majorHAnsi"/>
                <w:b/>
                <w:sz w:val="22"/>
                <w:szCs w:val="22"/>
              </w:rPr>
            </w:pPr>
          </w:p>
        </w:tc>
      </w:tr>
      <w:tr w:rsidR="001E49C1" w:rsidRPr="001B7FBA" w14:paraId="1ECF65A0" w14:textId="77777777" w:rsidTr="009B5A2C">
        <w:trPr>
          <w:trHeight w:val="240"/>
        </w:trPr>
        <w:tc>
          <w:tcPr>
            <w:tcW w:w="1555" w:type="dxa"/>
            <w:vMerge w:val="restart"/>
            <w:shd w:val="clear" w:color="auto" w:fill="auto"/>
          </w:tcPr>
          <w:p w14:paraId="539F7C92" w14:textId="77777777" w:rsidR="001E49C1" w:rsidRPr="00902049" w:rsidRDefault="001E49C1" w:rsidP="001E49C1">
            <w:pPr>
              <w:jc w:val="both"/>
              <w:rPr>
                <w:b/>
                <w:sz w:val="22"/>
                <w:szCs w:val="22"/>
              </w:rPr>
            </w:pPr>
            <w:r w:rsidRPr="00902049">
              <w:rPr>
                <w:b/>
                <w:sz w:val="22"/>
                <w:szCs w:val="22"/>
              </w:rPr>
              <w:t>B1-K1-W7</w:t>
            </w:r>
          </w:p>
        </w:tc>
        <w:tc>
          <w:tcPr>
            <w:tcW w:w="2932" w:type="dxa"/>
            <w:vMerge w:val="restart"/>
            <w:shd w:val="clear" w:color="auto" w:fill="auto"/>
          </w:tcPr>
          <w:p w14:paraId="287AE1DB" w14:textId="77777777" w:rsidR="001E49C1" w:rsidRPr="00902049" w:rsidRDefault="001E49C1" w:rsidP="001E49C1">
            <w:pPr>
              <w:rPr>
                <w:b/>
                <w:sz w:val="22"/>
                <w:szCs w:val="22"/>
              </w:rPr>
            </w:pPr>
            <w:r w:rsidRPr="00902049">
              <w:rPr>
                <w:b/>
                <w:sz w:val="22"/>
                <w:szCs w:val="22"/>
              </w:rPr>
              <w:t>Geeft voorlichting, advies en instructie (VAI)</w:t>
            </w:r>
          </w:p>
        </w:tc>
        <w:tc>
          <w:tcPr>
            <w:tcW w:w="4120" w:type="dxa"/>
            <w:shd w:val="clear" w:color="auto" w:fill="auto"/>
          </w:tcPr>
          <w:p w14:paraId="0D3748DB" w14:textId="77777777" w:rsidR="001E49C1" w:rsidRPr="00902049" w:rsidRDefault="001E49C1" w:rsidP="001E49C1">
            <w:pPr>
              <w:numPr>
                <w:ilvl w:val="0"/>
                <w:numId w:val="31"/>
              </w:numPr>
              <w:spacing w:line="240" w:lineRule="auto"/>
              <w:rPr>
                <w:sz w:val="22"/>
                <w:szCs w:val="22"/>
              </w:rPr>
            </w:pPr>
            <w:r w:rsidRPr="00902049">
              <w:rPr>
                <w:sz w:val="22"/>
                <w:szCs w:val="22"/>
              </w:rPr>
              <w:t>Geven van (VAI)</w:t>
            </w:r>
          </w:p>
        </w:tc>
        <w:tc>
          <w:tcPr>
            <w:tcW w:w="4146" w:type="dxa"/>
            <w:shd w:val="clear" w:color="auto" w:fill="auto"/>
          </w:tcPr>
          <w:p w14:paraId="1CF2B92D" w14:textId="77777777" w:rsidR="001E49C1" w:rsidRPr="00902049" w:rsidRDefault="001E49C1" w:rsidP="001E49C1">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26B6AEFE" w14:textId="61D77DE5"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4964103A" w14:textId="77777777" w:rsidR="001E49C1" w:rsidRPr="006165C6" w:rsidRDefault="001E49C1" w:rsidP="001E49C1">
            <w:pPr>
              <w:rPr>
                <w:rFonts w:asciiTheme="majorHAnsi" w:hAnsiTheme="majorHAnsi"/>
                <w:b/>
                <w:sz w:val="22"/>
                <w:szCs w:val="22"/>
              </w:rPr>
            </w:pPr>
          </w:p>
        </w:tc>
      </w:tr>
      <w:tr w:rsidR="001E49C1" w:rsidRPr="001B7FBA" w14:paraId="11422187" w14:textId="77777777" w:rsidTr="009B5A2C">
        <w:trPr>
          <w:trHeight w:val="240"/>
        </w:trPr>
        <w:tc>
          <w:tcPr>
            <w:tcW w:w="1555" w:type="dxa"/>
            <w:vMerge/>
            <w:shd w:val="clear" w:color="auto" w:fill="auto"/>
          </w:tcPr>
          <w:p w14:paraId="157A7BD3" w14:textId="77777777" w:rsidR="001E49C1" w:rsidRPr="00902049" w:rsidRDefault="001E49C1" w:rsidP="001E49C1">
            <w:pPr>
              <w:jc w:val="both"/>
              <w:rPr>
                <w:sz w:val="22"/>
                <w:szCs w:val="22"/>
              </w:rPr>
            </w:pPr>
          </w:p>
        </w:tc>
        <w:tc>
          <w:tcPr>
            <w:tcW w:w="2932" w:type="dxa"/>
            <w:vMerge/>
            <w:shd w:val="clear" w:color="auto" w:fill="auto"/>
          </w:tcPr>
          <w:p w14:paraId="16ED192F" w14:textId="77777777" w:rsidR="001E49C1" w:rsidRPr="00902049" w:rsidRDefault="001E49C1" w:rsidP="001E49C1">
            <w:pPr>
              <w:rPr>
                <w:sz w:val="22"/>
                <w:szCs w:val="22"/>
              </w:rPr>
            </w:pPr>
          </w:p>
        </w:tc>
        <w:tc>
          <w:tcPr>
            <w:tcW w:w="4120" w:type="dxa"/>
            <w:tcBorders>
              <w:bottom w:val="single" w:sz="4" w:space="0" w:color="auto"/>
            </w:tcBorders>
            <w:shd w:val="clear" w:color="auto" w:fill="auto"/>
          </w:tcPr>
          <w:p w14:paraId="20EBD726" w14:textId="77777777" w:rsidR="001E49C1" w:rsidRPr="00902049" w:rsidRDefault="001E49C1" w:rsidP="001E49C1">
            <w:pPr>
              <w:rPr>
                <w:sz w:val="22"/>
                <w:szCs w:val="22"/>
              </w:rPr>
            </w:pPr>
          </w:p>
        </w:tc>
        <w:tc>
          <w:tcPr>
            <w:tcW w:w="4146" w:type="dxa"/>
            <w:shd w:val="clear" w:color="auto" w:fill="auto"/>
          </w:tcPr>
          <w:p w14:paraId="12A993B1" w14:textId="77777777" w:rsidR="001E49C1" w:rsidRPr="00902049" w:rsidRDefault="001E49C1" w:rsidP="001E49C1">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14:paraId="0E939A56" w14:textId="2BAA5EF0"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4F948F16" w14:textId="77777777" w:rsidR="001E49C1" w:rsidRPr="006165C6" w:rsidRDefault="001E49C1" w:rsidP="001E49C1">
            <w:pPr>
              <w:rPr>
                <w:rFonts w:asciiTheme="majorHAnsi" w:hAnsiTheme="majorHAnsi"/>
                <w:b/>
                <w:sz w:val="22"/>
                <w:szCs w:val="22"/>
              </w:rPr>
            </w:pPr>
          </w:p>
        </w:tc>
      </w:tr>
      <w:tr w:rsidR="001E49C1" w:rsidRPr="001B7FBA" w14:paraId="34A04CF6" w14:textId="77777777" w:rsidTr="009B5A2C">
        <w:trPr>
          <w:trHeight w:val="240"/>
        </w:trPr>
        <w:tc>
          <w:tcPr>
            <w:tcW w:w="1555" w:type="dxa"/>
            <w:vMerge/>
            <w:shd w:val="clear" w:color="auto" w:fill="auto"/>
          </w:tcPr>
          <w:p w14:paraId="310CE60D" w14:textId="77777777" w:rsidR="001E49C1" w:rsidRPr="00902049" w:rsidRDefault="001E49C1" w:rsidP="001E49C1">
            <w:pPr>
              <w:jc w:val="both"/>
              <w:rPr>
                <w:sz w:val="22"/>
                <w:szCs w:val="22"/>
              </w:rPr>
            </w:pPr>
          </w:p>
        </w:tc>
        <w:tc>
          <w:tcPr>
            <w:tcW w:w="2932" w:type="dxa"/>
            <w:vMerge/>
            <w:shd w:val="clear" w:color="auto" w:fill="auto"/>
          </w:tcPr>
          <w:p w14:paraId="56E2486E" w14:textId="77777777" w:rsidR="001E49C1" w:rsidRPr="00902049" w:rsidRDefault="001E49C1" w:rsidP="001E49C1">
            <w:pPr>
              <w:rPr>
                <w:sz w:val="22"/>
                <w:szCs w:val="22"/>
              </w:rPr>
            </w:pPr>
          </w:p>
        </w:tc>
        <w:tc>
          <w:tcPr>
            <w:tcW w:w="4120" w:type="dxa"/>
            <w:shd w:val="clear" w:color="auto" w:fill="auto"/>
          </w:tcPr>
          <w:p w14:paraId="42017748" w14:textId="77777777" w:rsidR="001E49C1" w:rsidRPr="00902049" w:rsidRDefault="001E49C1" w:rsidP="001E49C1">
            <w:pPr>
              <w:rPr>
                <w:sz w:val="22"/>
                <w:szCs w:val="22"/>
              </w:rPr>
            </w:pPr>
          </w:p>
        </w:tc>
        <w:tc>
          <w:tcPr>
            <w:tcW w:w="4146" w:type="dxa"/>
            <w:shd w:val="clear" w:color="auto" w:fill="auto"/>
          </w:tcPr>
          <w:p w14:paraId="4D49DE65" w14:textId="77777777" w:rsidR="001E49C1" w:rsidRPr="00902049" w:rsidRDefault="001E49C1" w:rsidP="001E49C1">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14:paraId="25E5AF58" w14:textId="6984410C" w:rsidR="001E49C1" w:rsidRPr="006165C6" w:rsidRDefault="001E49C1" w:rsidP="001E49C1">
            <w:pPr>
              <w:rPr>
                <w:rFonts w:asciiTheme="majorHAnsi" w:hAnsiTheme="majorHAnsi"/>
                <w:b/>
                <w:sz w:val="22"/>
                <w:szCs w:val="22"/>
              </w:rPr>
            </w:pPr>
            <w:r w:rsidRPr="00C85559">
              <w:rPr>
                <w:rFonts w:asciiTheme="majorHAnsi" w:hAnsiTheme="majorHAnsi"/>
                <w:b/>
                <w:sz w:val="22"/>
                <w:szCs w:val="22"/>
              </w:rPr>
              <w:t>X</w:t>
            </w:r>
          </w:p>
        </w:tc>
        <w:tc>
          <w:tcPr>
            <w:tcW w:w="899" w:type="dxa"/>
            <w:shd w:val="clear" w:color="auto" w:fill="auto"/>
          </w:tcPr>
          <w:p w14:paraId="778496F6" w14:textId="77777777" w:rsidR="001E49C1" w:rsidRPr="006165C6" w:rsidRDefault="001E49C1" w:rsidP="001E49C1">
            <w:pPr>
              <w:rPr>
                <w:rFonts w:asciiTheme="majorHAnsi" w:hAnsiTheme="majorHAnsi"/>
                <w:b/>
                <w:sz w:val="22"/>
                <w:szCs w:val="22"/>
              </w:rPr>
            </w:pPr>
          </w:p>
        </w:tc>
      </w:tr>
      <w:tr w:rsidR="001E49C1" w:rsidRPr="001B7FBA" w14:paraId="256BE641" w14:textId="77777777" w:rsidTr="009B5A2C">
        <w:trPr>
          <w:trHeight w:val="240"/>
        </w:trPr>
        <w:tc>
          <w:tcPr>
            <w:tcW w:w="1555" w:type="dxa"/>
            <w:vMerge w:val="restart"/>
            <w:shd w:val="clear" w:color="auto" w:fill="auto"/>
          </w:tcPr>
          <w:p w14:paraId="04B53AEF" w14:textId="77777777" w:rsidR="001E49C1" w:rsidRPr="00902049" w:rsidRDefault="001E49C1" w:rsidP="001E49C1">
            <w:pPr>
              <w:jc w:val="both"/>
              <w:rPr>
                <w:b/>
                <w:sz w:val="22"/>
                <w:szCs w:val="22"/>
              </w:rPr>
            </w:pPr>
            <w:r w:rsidRPr="00902049">
              <w:rPr>
                <w:b/>
                <w:sz w:val="22"/>
                <w:szCs w:val="22"/>
              </w:rPr>
              <w:lastRenderedPageBreak/>
              <w:t>B1-K1-W8</w:t>
            </w:r>
          </w:p>
        </w:tc>
        <w:tc>
          <w:tcPr>
            <w:tcW w:w="2932" w:type="dxa"/>
            <w:vMerge w:val="restart"/>
            <w:shd w:val="clear" w:color="auto" w:fill="auto"/>
          </w:tcPr>
          <w:p w14:paraId="37A293D4" w14:textId="77777777" w:rsidR="001E49C1" w:rsidRPr="00902049" w:rsidRDefault="001E49C1" w:rsidP="001E49C1">
            <w:pPr>
              <w:rPr>
                <w:b/>
                <w:sz w:val="22"/>
                <w:szCs w:val="22"/>
              </w:rPr>
            </w:pPr>
            <w:r w:rsidRPr="00902049">
              <w:rPr>
                <w:b/>
                <w:sz w:val="22"/>
                <w:szCs w:val="22"/>
              </w:rPr>
              <w:t>Reageert op onvoorziene en crisissituaties</w:t>
            </w:r>
          </w:p>
        </w:tc>
        <w:tc>
          <w:tcPr>
            <w:tcW w:w="4120" w:type="dxa"/>
            <w:shd w:val="clear" w:color="auto" w:fill="auto"/>
          </w:tcPr>
          <w:p w14:paraId="730DFDE9" w14:textId="77777777" w:rsidR="001E49C1" w:rsidRPr="00902049" w:rsidRDefault="001E49C1" w:rsidP="001E49C1">
            <w:pPr>
              <w:rPr>
                <w:sz w:val="22"/>
                <w:szCs w:val="22"/>
              </w:rPr>
            </w:pPr>
          </w:p>
        </w:tc>
        <w:tc>
          <w:tcPr>
            <w:tcW w:w="4146" w:type="dxa"/>
            <w:shd w:val="clear" w:color="auto" w:fill="auto"/>
          </w:tcPr>
          <w:p w14:paraId="7AD2C1F0" w14:textId="77777777" w:rsidR="001E49C1" w:rsidRPr="00902049" w:rsidRDefault="001E49C1" w:rsidP="001E49C1">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14:paraId="0266FC6B" w14:textId="67905AB8"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43EE3B76" w14:textId="77777777" w:rsidR="001E49C1" w:rsidRPr="006165C6" w:rsidRDefault="001E49C1" w:rsidP="001E49C1">
            <w:pPr>
              <w:rPr>
                <w:rFonts w:asciiTheme="majorHAnsi" w:hAnsiTheme="majorHAnsi"/>
                <w:sz w:val="22"/>
                <w:szCs w:val="22"/>
              </w:rPr>
            </w:pPr>
          </w:p>
        </w:tc>
      </w:tr>
      <w:tr w:rsidR="001E49C1" w:rsidRPr="001B7FBA" w14:paraId="63F306FE" w14:textId="77777777" w:rsidTr="009B5A2C">
        <w:trPr>
          <w:trHeight w:val="240"/>
        </w:trPr>
        <w:tc>
          <w:tcPr>
            <w:tcW w:w="1555" w:type="dxa"/>
            <w:vMerge/>
            <w:shd w:val="clear" w:color="auto" w:fill="auto"/>
          </w:tcPr>
          <w:p w14:paraId="376D0190" w14:textId="77777777" w:rsidR="001E49C1" w:rsidRPr="00902049" w:rsidRDefault="001E49C1" w:rsidP="001E49C1">
            <w:pPr>
              <w:rPr>
                <w:sz w:val="22"/>
                <w:szCs w:val="22"/>
              </w:rPr>
            </w:pPr>
          </w:p>
        </w:tc>
        <w:tc>
          <w:tcPr>
            <w:tcW w:w="2932" w:type="dxa"/>
            <w:vMerge/>
            <w:shd w:val="clear" w:color="auto" w:fill="auto"/>
          </w:tcPr>
          <w:p w14:paraId="6BE1C2C2" w14:textId="77777777" w:rsidR="001E49C1" w:rsidRPr="00902049" w:rsidRDefault="001E49C1" w:rsidP="001E49C1">
            <w:pPr>
              <w:rPr>
                <w:sz w:val="22"/>
                <w:szCs w:val="22"/>
              </w:rPr>
            </w:pPr>
          </w:p>
        </w:tc>
        <w:tc>
          <w:tcPr>
            <w:tcW w:w="4120" w:type="dxa"/>
            <w:tcBorders>
              <w:bottom w:val="single" w:sz="4" w:space="0" w:color="auto"/>
            </w:tcBorders>
            <w:shd w:val="clear" w:color="auto" w:fill="auto"/>
          </w:tcPr>
          <w:p w14:paraId="4EF97753" w14:textId="77777777" w:rsidR="001E49C1" w:rsidRPr="00902049" w:rsidRDefault="001E49C1" w:rsidP="001E49C1">
            <w:pPr>
              <w:rPr>
                <w:sz w:val="22"/>
                <w:szCs w:val="22"/>
              </w:rPr>
            </w:pPr>
          </w:p>
        </w:tc>
        <w:tc>
          <w:tcPr>
            <w:tcW w:w="4146" w:type="dxa"/>
            <w:shd w:val="clear" w:color="auto" w:fill="auto"/>
          </w:tcPr>
          <w:p w14:paraId="536385E4" w14:textId="77777777" w:rsidR="001E49C1" w:rsidRPr="00902049" w:rsidRDefault="001E49C1" w:rsidP="001E49C1">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14:paraId="2C145465" w14:textId="07722E85"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22F674FE" w14:textId="77777777" w:rsidR="001E49C1" w:rsidRPr="006165C6" w:rsidRDefault="001E49C1" w:rsidP="001E49C1">
            <w:pPr>
              <w:rPr>
                <w:rFonts w:asciiTheme="majorHAnsi" w:hAnsiTheme="majorHAnsi"/>
                <w:sz w:val="22"/>
                <w:szCs w:val="22"/>
              </w:rPr>
            </w:pPr>
          </w:p>
        </w:tc>
      </w:tr>
      <w:tr w:rsidR="001E49C1" w:rsidRPr="001B7FBA" w14:paraId="65BE85EB" w14:textId="77777777" w:rsidTr="009B5A2C">
        <w:trPr>
          <w:trHeight w:val="375"/>
        </w:trPr>
        <w:tc>
          <w:tcPr>
            <w:tcW w:w="1555" w:type="dxa"/>
            <w:vMerge w:val="restart"/>
            <w:shd w:val="clear" w:color="auto" w:fill="auto"/>
          </w:tcPr>
          <w:p w14:paraId="7D602C7D" w14:textId="77777777" w:rsidR="001E49C1" w:rsidRPr="00902049" w:rsidRDefault="001E49C1" w:rsidP="001E49C1">
            <w:pPr>
              <w:rPr>
                <w:b/>
                <w:sz w:val="22"/>
                <w:szCs w:val="22"/>
              </w:rPr>
            </w:pPr>
            <w:r w:rsidRPr="00902049">
              <w:rPr>
                <w:b/>
                <w:sz w:val="22"/>
                <w:szCs w:val="22"/>
              </w:rPr>
              <w:t>B1-K1-W9</w:t>
            </w:r>
          </w:p>
        </w:tc>
        <w:tc>
          <w:tcPr>
            <w:tcW w:w="2932" w:type="dxa"/>
            <w:vMerge w:val="restart"/>
            <w:shd w:val="clear" w:color="auto" w:fill="auto"/>
          </w:tcPr>
          <w:p w14:paraId="6D97BF07" w14:textId="77777777" w:rsidR="001E49C1" w:rsidRPr="00902049" w:rsidRDefault="001E49C1" w:rsidP="001E49C1">
            <w:pPr>
              <w:rPr>
                <w:b/>
                <w:sz w:val="22"/>
                <w:szCs w:val="22"/>
              </w:rPr>
            </w:pPr>
            <w:r w:rsidRPr="00902049">
              <w:rPr>
                <w:b/>
                <w:sz w:val="22"/>
                <w:szCs w:val="22"/>
              </w:rPr>
              <w:t>Coördineert de zorgverlening van individuele zorgvragers</w:t>
            </w:r>
          </w:p>
        </w:tc>
        <w:tc>
          <w:tcPr>
            <w:tcW w:w="4120" w:type="dxa"/>
            <w:shd w:val="clear" w:color="auto" w:fill="auto"/>
          </w:tcPr>
          <w:p w14:paraId="7188670D" w14:textId="77777777" w:rsidR="001E49C1" w:rsidRPr="00902049" w:rsidRDefault="001E49C1" w:rsidP="001E49C1">
            <w:pPr>
              <w:numPr>
                <w:ilvl w:val="0"/>
                <w:numId w:val="33"/>
              </w:numPr>
              <w:spacing w:line="240" w:lineRule="auto"/>
              <w:rPr>
                <w:sz w:val="22"/>
                <w:szCs w:val="22"/>
              </w:rPr>
            </w:pPr>
            <w:r w:rsidRPr="00902049">
              <w:rPr>
                <w:sz w:val="22"/>
                <w:szCs w:val="22"/>
              </w:rPr>
              <w:t>Mantelzorger</w:t>
            </w:r>
          </w:p>
        </w:tc>
        <w:tc>
          <w:tcPr>
            <w:tcW w:w="4146" w:type="dxa"/>
            <w:shd w:val="clear" w:color="auto" w:fill="auto"/>
          </w:tcPr>
          <w:p w14:paraId="18E65323" w14:textId="77777777" w:rsidR="001E49C1" w:rsidRPr="00902049" w:rsidRDefault="001E49C1" w:rsidP="001E49C1">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14:paraId="57103177" w14:textId="41FE35A5"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23469493" w14:textId="77777777" w:rsidR="001E49C1" w:rsidRPr="006165C6" w:rsidRDefault="001E49C1" w:rsidP="001E49C1">
            <w:pPr>
              <w:rPr>
                <w:rFonts w:asciiTheme="majorHAnsi" w:hAnsiTheme="majorHAnsi"/>
                <w:b/>
                <w:sz w:val="22"/>
                <w:szCs w:val="22"/>
              </w:rPr>
            </w:pPr>
          </w:p>
        </w:tc>
      </w:tr>
      <w:tr w:rsidR="001E49C1" w:rsidRPr="001B7FBA" w14:paraId="733FED86" w14:textId="77777777" w:rsidTr="009B5A2C">
        <w:trPr>
          <w:trHeight w:val="255"/>
        </w:trPr>
        <w:tc>
          <w:tcPr>
            <w:tcW w:w="1555" w:type="dxa"/>
            <w:vMerge/>
            <w:shd w:val="clear" w:color="auto" w:fill="auto"/>
          </w:tcPr>
          <w:p w14:paraId="59248341" w14:textId="77777777" w:rsidR="001E49C1" w:rsidRPr="00902049" w:rsidRDefault="001E49C1" w:rsidP="001E49C1">
            <w:pPr>
              <w:rPr>
                <w:b/>
                <w:sz w:val="22"/>
                <w:szCs w:val="22"/>
              </w:rPr>
            </w:pPr>
          </w:p>
        </w:tc>
        <w:tc>
          <w:tcPr>
            <w:tcW w:w="2932" w:type="dxa"/>
            <w:vMerge/>
            <w:shd w:val="clear" w:color="auto" w:fill="auto"/>
          </w:tcPr>
          <w:p w14:paraId="68CC2A41" w14:textId="77777777" w:rsidR="001E49C1" w:rsidRPr="00902049" w:rsidRDefault="001E49C1" w:rsidP="001E49C1">
            <w:pPr>
              <w:rPr>
                <w:b/>
                <w:sz w:val="22"/>
                <w:szCs w:val="22"/>
              </w:rPr>
            </w:pPr>
          </w:p>
        </w:tc>
        <w:tc>
          <w:tcPr>
            <w:tcW w:w="4120" w:type="dxa"/>
            <w:shd w:val="clear" w:color="auto" w:fill="auto"/>
          </w:tcPr>
          <w:p w14:paraId="7B7DF10D" w14:textId="77777777" w:rsidR="001E49C1" w:rsidRPr="00902049" w:rsidRDefault="001E49C1" w:rsidP="001E49C1">
            <w:pPr>
              <w:numPr>
                <w:ilvl w:val="0"/>
                <w:numId w:val="33"/>
              </w:numPr>
              <w:spacing w:line="240" w:lineRule="auto"/>
              <w:rPr>
                <w:sz w:val="22"/>
                <w:szCs w:val="22"/>
              </w:rPr>
            </w:pPr>
            <w:r w:rsidRPr="00902049">
              <w:rPr>
                <w:sz w:val="22"/>
                <w:szCs w:val="22"/>
              </w:rPr>
              <w:t>Sociaal netwerk</w:t>
            </w:r>
          </w:p>
        </w:tc>
        <w:tc>
          <w:tcPr>
            <w:tcW w:w="4146" w:type="dxa"/>
            <w:shd w:val="clear" w:color="auto" w:fill="auto"/>
          </w:tcPr>
          <w:p w14:paraId="29958014" w14:textId="77777777" w:rsidR="001E49C1" w:rsidRPr="00902049" w:rsidRDefault="001E49C1" w:rsidP="001E49C1">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14:paraId="675F3895" w14:textId="15E2BCBE"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4B0AAA9C" w14:textId="77777777" w:rsidR="001E49C1" w:rsidRPr="006165C6" w:rsidRDefault="001E49C1" w:rsidP="001E49C1">
            <w:pPr>
              <w:rPr>
                <w:rFonts w:asciiTheme="majorHAnsi" w:hAnsiTheme="majorHAnsi"/>
                <w:b/>
                <w:sz w:val="22"/>
                <w:szCs w:val="22"/>
              </w:rPr>
            </w:pPr>
          </w:p>
        </w:tc>
      </w:tr>
      <w:tr w:rsidR="001E49C1" w:rsidRPr="001B7FBA" w14:paraId="42DE5676" w14:textId="77777777" w:rsidTr="009B5A2C">
        <w:trPr>
          <w:trHeight w:val="450"/>
        </w:trPr>
        <w:tc>
          <w:tcPr>
            <w:tcW w:w="1555" w:type="dxa"/>
            <w:vMerge/>
            <w:shd w:val="clear" w:color="auto" w:fill="auto"/>
          </w:tcPr>
          <w:p w14:paraId="76881920" w14:textId="77777777" w:rsidR="001E49C1" w:rsidRPr="00902049" w:rsidRDefault="001E49C1" w:rsidP="001E49C1">
            <w:pPr>
              <w:rPr>
                <w:b/>
                <w:sz w:val="22"/>
                <w:szCs w:val="22"/>
              </w:rPr>
            </w:pPr>
          </w:p>
        </w:tc>
        <w:tc>
          <w:tcPr>
            <w:tcW w:w="2932" w:type="dxa"/>
            <w:vMerge/>
            <w:shd w:val="clear" w:color="auto" w:fill="auto"/>
          </w:tcPr>
          <w:p w14:paraId="5E38CCBF" w14:textId="77777777" w:rsidR="001E49C1" w:rsidRPr="00902049" w:rsidRDefault="001E49C1" w:rsidP="001E49C1">
            <w:pPr>
              <w:rPr>
                <w:b/>
                <w:sz w:val="22"/>
                <w:szCs w:val="22"/>
              </w:rPr>
            </w:pPr>
          </w:p>
        </w:tc>
        <w:tc>
          <w:tcPr>
            <w:tcW w:w="4120" w:type="dxa"/>
            <w:shd w:val="clear" w:color="auto" w:fill="auto"/>
          </w:tcPr>
          <w:p w14:paraId="4413996C" w14:textId="77777777" w:rsidR="001E49C1" w:rsidRPr="00902049" w:rsidRDefault="001E49C1" w:rsidP="001E49C1">
            <w:pPr>
              <w:ind w:left="720"/>
              <w:rPr>
                <w:sz w:val="22"/>
                <w:szCs w:val="22"/>
              </w:rPr>
            </w:pPr>
          </w:p>
        </w:tc>
        <w:tc>
          <w:tcPr>
            <w:tcW w:w="4146" w:type="dxa"/>
            <w:shd w:val="clear" w:color="auto" w:fill="auto"/>
          </w:tcPr>
          <w:p w14:paraId="3EF19C80" w14:textId="77777777" w:rsidR="001E49C1" w:rsidRPr="00902049" w:rsidRDefault="001E49C1" w:rsidP="001E49C1">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14:paraId="560DB34A" w14:textId="6F9C3F14"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66A40116" w14:textId="77777777" w:rsidR="001E49C1" w:rsidRPr="006165C6" w:rsidRDefault="001E49C1" w:rsidP="001E49C1">
            <w:pPr>
              <w:rPr>
                <w:rFonts w:asciiTheme="majorHAnsi" w:hAnsiTheme="majorHAnsi"/>
                <w:b/>
                <w:sz w:val="22"/>
                <w:szCs w:val="22"/>
              </w:rPr>
            </w:pPr>
          </w:p>
          <w:p w14:paraId="3CCA95B7" w14:textId="77777777" w:rsidR="001E49C1" w:rsidRPr="006165C6" w:rsidRDefault="001E49C1" w:rsidP="001E49C1">
            <w:pPr>
              <w:rPr>
                <w:rFonts w:asciiTheme="majorHAnsi" w:hAnsiTheme="majorHAnsi"/>
                <w:b/>
                <w:sz w:val="22"/>
                <w:szCs w:val="22"/>
              </w:rPr>
            </w:pPr>
          </w:p>
        </w:tc>
      </w:tr>
      <w:tr w:rsidR="001E49C1" w:rsidRPr="00902049" w14:paraId="26D6CD38" w14:textId="77777777" w:rsidTr="009B5A2C">
        <w:tc>
          <w:tcPr>
            <w:tcW w:w="1555" w:type="dxa"/>
            <w:vMerge w:val="restart"/>
            <w:shd w:val="clear" w:color="auto" w:fill="auto"/>
          </w:tcPr>
          <w:p w14:paraId="66A7C38F" w14:textId="77777777" w:rsidR="001E49C1" w:rsidRPr="00902049" w:rsidRDefault="001E49C1" w:rsidP="001E49C1">
            <w:pPr>
              <w:rPr>
                <w:b/>
                <w:sz w:val="22"/>
                <w:szCs w:val="22"/>
              </w:rPr>
            </w:pPr>
            <w:r w:rsidRPr="00902049">
              <w:rPr>
                <w:b/>
                <w:sz w:val="22"/>
                <w:szCs w:val="22"/>
              </w:rPr>
              <w:t>B1-K1-W10</w:t>
            </w:r>
          </w:p>
        </w:tc>
        <w:tc>
          <w:tcPr>
            <w:tcW w:w="2932" w:type="dxa"/>
            <w:vMerge w:val="restart"/>
            <w:shd w:val="clear" w:color="auto" w:fill="auto"/>
          </w:tcPr>
          <w:p w14:paraId="4D0624DB" w14:textId="77777777" w:rsidR="001E49C1" w:rsidRPr="00902049" w:rsidRDefault="001E49C1" w:rsidP="001E49C1">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14:paraId="7FC0D293"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14:paraId="235B5C9F"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14:paraId="02FD0620" w14:textId="4DD35D83"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3FE09C3E" w14:textId="77777777" w:rsidR="001E49C1" w:rsidRPr="006165C6" w:rsidRDefault="001E49C1" w:rsidP="001E49C1">
            <w:pPr>
              <w:rPr>
                <w:rFonts w:asciiTheme="majorHAnsi" w:hAnsiTheme="majorHAnsi"/>
                <w:b/>
                <w:sz w:val="22"/>
                <w:szCs w:val="22"/>
              </w:rPr>
            </w:pPr>
          </w:p>
        </w:tc>
      </w:tr>
      <w:tr w:rsidR="001E49C1" w:rsidRPr="00902049" w14:paraId="30AC08AF" w14:textId="77777777" w:rsidTr="009B5A2C">
        <w:tc>
          <w:tcPr>
            <w:tcW w:w="1555" w:type="dxa"/>
            <w:vMerge/>
            <w:shd w:val="clear" w:color="auto" w:fill="auto"/>
          </w:tcPr>
          <w:p w14:paraId="198BADE5" w14:textId="77777777" w:rsidR="001E49C1" w:rsidRPr="00902049" w:rsidRDefault="001E49C1" w:rsidP="001E49C1">
            <w:pPr>
              <w:rPr>
                <w:sz w:val="22"/>
                <w:szCs w:val="22"/>
              </w:rPr>
            </w:pPr>
          </w:p>
        </w:tc>
        <w:tc>
          <w:tcPr>
            <w:tcW w:w="2932" w:type="dxa"/>
            <w:vMerge/>
            <w:shd w:val="clear" w:color="auto" w:fill="auto"/>
          </w:tcPr>
          <w:p w14:paraId="1E9AE7C9" w14:textId="77777777" w:rsidR="001E49C1" w:rsidRPr="00902049" w:rsidRDefault="001E49C1" w:rsidP="001E49C1">
            <w:pPr>
              <w:rPr>
                <w:sz w:val="22"/>
                <w:szCs w:val="22"/>
              </w:rPr>
            </w:pPr>
          </w:p>
        </w:tc>
        <w:tc>
          <w:tcPr>
            <w:tcW w:w="4120" w:type="dxa"/>
            <w:shd w:val="clear" w:color="auto" w:fill="auto"/>
          </w:tcPr>
          <w:p w14:paraId="37BAC956"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14:paraId="13CAAE61"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14:paraId="61907350" w14:textId="51D1A13E"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7DA4A71D" w14:textId="77777777" w:rsidR="001E49C1" w:rsidRPr="006165C6" w:rsidRDefault="001E49C1" w:rsidP="001E49C1">
            <w:pPr>
              <w:rPr>
                <w:rFonts w:asciiTheme="majorHAnsi" w:hAnsiTheme="majorHAnsi"/>
                <w:b/>
                <w:sz w:val="22"/>
                <w:szCs w:val="22"/>
              </w:rPr>
            </w:pPr>
          </w:p>
        </w:tc>
      </w:tr>
      <w:tr w:rsidR="001E49C1" w:rsidRPr="00902049" w14:paraId="691F7444" w14:textId="77777777" w:rsidTr="009B5A2C">
        <w:trPr>
          <w:trHeight w:val="345"/>
        </w:trPr>
        <w:tc>
          <w:tcPr>
            <w:tcW w:w="1555" w:type="dxa"/>
            <w:vMerge w:val="restart"/>
            <w:shd w:val="clear" w:color="auto" w:fill="auto"/>
          </w:tcPr>
          <w:p w14:paraId="52D5F2DF" w14:textId="77777777" w:rsidR="001E49C1" w:rsidRPr="00902049" w:rsidRDefault="001E49C1" w:rsidP="001E49C1">
            <w:pPr>
              <w:rPr>
                <w:sz w:val="22"/>
                <w:szCs w:val="22"/>
              </w:rPr>
            </w:pPr>
          </w:p>
        </w:tc>
        <w:tc>
          <w:tcPr>
            <w:tcW w:w="2932" w:type="dxa"/>
            <w:vMerge w:val="restart"/>
            <w:shd w:val="clear" w:color="auto" w:fill="auto"/>
          </w:tcPr>
          <w:p w14:paraId="74D331EB" w14:textId="77777777" w:rsidR="001E49C1" w:rsidRPr="00902049" w:rsidRDefault="001E49C1" w:rsidP="001E49C1">
            <w:pPr>
              <w:rPr>
                <w:sz w:val="22"/>
                <w:szCs w:val="22"/>
              </w:rPr>
            </w:pPr>
          </w:p>
        </w:tc>
        <w:tc>
          <w:tcPr>
            <w:tcW w:w="4120" w:type="dxa"/>
            <w:shd w:val="clear" w:color="auto" w:fill="auto"/>
          </w:tcPr>
          <w:p w14:paraId="652F0D90" w14:textId="77777777" w:rsidR="001E49C1" w:rsidRPr="00902049" w:rsidRDefault="001E49C1" w:rsidP="001E49C1">
            <w:pPr>
              <w:rPr>
                <w:sz w:val="22"/>
                <w:szCs w:val="22"/>
              </w:rPr>
            </w:pPr>
          </w:p>
        </w:tc>
        <w:tc>
          <w:tcPr>
            <w:tcW w:w="4146" w:type="dxa"/>
            <w:shd w:val="clear" w:color="auto" w:fill="auto"/>
          </w:tcPr>
          <w:p w14:paraId="59283DA1"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14:paraId="77D12E0A" w14:textId="5FC6725B"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2EE02CB2" w14:textId="77777777" w:rsidR="001E49C1" w:rsidRPr="006165C6" w:rsidRDefault="001E49C1" w:rsidP="001E49C1">
            <w:pPr>
              <w:rPr>
                <w:rFonts w:asciiTheme="majorHAnsi" w:hAnsiTheme="majorHAnsi"/>
                <w:b/>
                <w:sz w:val="22"/>
                <w:szCs w:val="22"/>
              </w:rPr>
            </w:pPr>
          </w:p>
        </w:tc>
      </w:tr>
      <w:tr w:rsidR="001E49C1" w:rsidRPr="00902049" w14:paraId="524564DF" w14:textId="77777777" w:rsidTr="009B5A2C">
        <w:trPr>
          <w:trHeight w:val="205"/>
        </w:trPr>
        <w:tc>
          <w:tcPr>
            <w:tcW w:w="1555" w:type="dxa"/>
            <w:vMerge/>
            <w:shd w:val="clear" w:color="auto" w:fill="auto"/>
          </w:tcPr>
          <w:p w14:paraId="76BC391B" w14:textId="77777777" w:rsidR="001E49C1" w:rsidRPr="00902049" w:rsidRDefault="001E49C1" w:rsidP="001E49C1">
            <w:pPr>
              <w:rPr>
                <w:sz w:val="22"/>
                <w:szCs w:val="22"/>
              </w:rPr>
            </w:pPr>
          </w:p>
        </w:tc>
        <w:tc>
          <w:tcPr>
            <w:tcW w:w="2932" w:type="dxa"/>
            <w:vMerge/>
            <w:shd w:val="clear" w:color="auto" w:fill="auto"/>
          </w:tcPr>
          <w:p w14:paraId="2DE7A9EF" w14:textId="77777777" w:rsidR="001E49C1" w:rsidRPr="00902049" w:rsidRDefault="001E49C1" w:rsidP="001E49C1">
            <w:pPr>
              <w:rPr>
                <w:sz w:val="22"/>
                <w:szCs w:val="22"/>
              </w:rPr>
            </w:pPr>
          </w:p>
        </w:tc>
        <w:tc>
          <w:tcPr>
            <w:tcW w:w="4120" w:type="dxa"/>
            <w:shd w:val="clear" w:color="auto" w:fill="auto"/>
          </w:tcPr>
          <w:p w14:paraId="2B6F09AC" w14:textId="77777777" w:rsidR="001E49C1" w:rsidRPr="00902049" w:rsidRDefault="001E49C1" w:rsidP="001E49C1">
            <w:pPr>
              <w:rPr>
                <w:sz w:val="22"/>
                <w:szCs w:val="22"/>
              </w:rPr>
            </w:pPr>
          </w:p>
        </w:tc>
        <w:tc>
          <w:tcPr>
            <w:tcW w:w="4146" w:type="dxa"/>
            <w:shd w:val="clear" w:color="auto" w:fill="auto"/>
          </w:tcPr>
          <w:p w14:paraId="5DD2C8C6"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14:paraId="7A6D4418" w14:textId="2740BF6F"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4CDA49B3" w14:textId="77777777" w:rsidR="001E49C1" w:rsidRPr="006165C6" w:rsidRDefault="001E49C1" w:rsidP="001E49C1">
            <w:pPr>
              <w:rPr>
                <w:rFonts w:asciiTheme="majorHAnsi" w:hAnsiTheme="majorHAnsi"/>
                <w:b/>
                <w:sz w:val="22"/>
                <w:szCs w:val="22"/>
              </w:rPr>
            </w:pPr>
          </w:p>
          <w:p w14:paraId="6D4A30F7" w14:textId="77777777" w:rsidR="001E49C1" w:rsidRPr="006165C6" w:rsidRDefault="001E49C1" w:rsidP="001E49C1">
            <w:pPr>
              <w:rPr>
                <w:rFonts w:asciiTheme="majorHAnsi" w:hAnsiTheme="majorHAnsi"/>
                <w:b/>
                <w:sz w:val="22"/>
                <w:szCs w:val="22"/>
              </w:rPr>
            </w:pPr>
          </w:p>
        </w:tc>
      </w:tr>
      <w:tr w:rsidR="001E49C1" w:rsidRPr="00902049" w14:paraId="4DC70BA6" w14:textId="77777777" w:rsidTr="009B5A2C">
        <w:trPr>
          <w:trHeight w:val="240"/>
        </w:trPr>
        <w:tc>
          <w:tcPr>
            <w:tcW w:w="1555" w:type="dxa"/>
            <w:vMerge/>
            <w:shd w:val="clear" w:color="auto" w:fill="auto"/>
          </w:tcPr>
          <w:p w14:paraId="4B3BA3A4" w14:textId="77777777" w:rsidR="001E49C1" w:rsidRPr="00902049" w:rsidRDefault="001E49C1" w:rsidP="001E49C1">
            <w:pPr>
              <w:rPr>
                <w:sz w:val="22"/>
                <w:szCs w:val="22"/>
              </w:rPr>
            </w:pPr>
          </w:p>
        </w:tc>
        <w:tc>
          <w:tcPr>
            <w:tcW w:w="2932" w:type="dxa"/>
            <w:vMerge/>
            <w:shd w:val="clear" w:color="auto" w:fill="auto"/>
          </w:tcPr>
          <w:p w14:paraId="4A01A23E" w14:textId="77777777" w:rsidR="001E49C1" w:rsidRPr="00902049" w:rsidRDefault="001E49C1" w:rsidP="001E49C1">
            <w:pPr>
              <w:rPr>
                <w:sz w:val="22"/>
                <w:szCs w:val="22"/>
              </w:rPr>
            </w:pPr>
          </w:p>
        </w:tc>
        <w:tc>
          <w:tcPr>
            <w:tcW w:w="4120" w:type="dxa"/>
            <w:shd w:val="clear" w:color="auto" w:fill="auto"/>
          </w:tcPr>
          <w:p w14:paraId="3BBA124B" w14:textId="77777777" w:rsidR="001E49C1" w:rsidRPr="00902049" w:rsidRDefault="001E49C1" w:rsidP="001E49C1">
            <w:pPr>
              <w:rPr>
                <w:sz w:val="22"/>
                <w:szCs w:val="22"/>
              </w:rPr>
            </w:pPr>
          </w:p>
        </w:tc>
        <w:tc>
          <w:tcPr>
            <w:tcW w:w="4146" w:type="dxa"/>
            <w:shd w:val="clear" w:color="auto" w:fill="auto"/>
          </w:tcPr>
          <w:p w14:paraId="6C5CA50E" w14:textId="77777777" w:rsidR="001E49C1" w:rsidRPr="00902049" w:rsidRDefault="001E49C1" w:rsidP="001E49C1">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14:paraId="3934F3CF" w14:textId="70921366"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3F7A316D" w14:textId="77777777" w:rsidR="001E49C1" w:rsidRPr="006165C6" w:rsidRDefault="001E49C1" w:rsidP="001E49C1">
            <w:pPr>
              <w:rPr>
                <w:rFonts w:asciiTheme="majorHAnsi" w:hAnsiTheme="majorHAnsi"/>
                <w:b/>
                <w:sz w:val="22"/>
                <w:szCs w:val="22"/>
              </w:rPr>
            </w:pPr>
          </w:p>
        </w:tc>
      </w:tr>
      <w:tr w:rsidR="001E49C1" w:rsidRPr="00902049" w14:paraId="509791FC" w14:textId="77777777" w:rsidTr="009B5A2C">
        <w:tc>
          <w:tcPr>
            <w:tcW w:w="1555" w:type="dxa"/>
            <w:vMerge w:val="restart"/>
            <w:shd w:val="clear" w:color="auto" w:fill="auto"/>
          </w:tcPr>
          <w:p w14:paraId="6816AC1B" w14:textId="77777777" w:rsidR="001E49C1" w:rsidRPr="00902049" w:rsidRDefault="001E49C1" w:rsidP="001E49C1">
            <w:pPr>
              <w:rPr>
                <w:b/>
                <w:sz w:val="22"/>
                <w:szCs w:val="22"/>
              </w:rPr>
            </w:pPr>
            <w:r w:rsidRPr="00902049">
              <w:rPr>
                <w:b/>
                <w:sz w:val="22"/>
                <w:szCs w:val="22"/>
              </w:rPr>
              <w:t>B1-K2-W2</w:t>
            </w:r>
          </w:p>
        </w:tc>
        <w:tc>
          <w:tcPr>
            <w:tcW w:w="2932" w:type="dxa"/>
            <w:vMerge w:val="restart"/>
            <w:shd w:val="clear" w:color="auto" w:fill="auto"/>
          </w:tcPr>
          <w:p w14:paraId="48D5689E" w14:textId="77777777" w:rsidR="001E49C1" w:rsidRPr="00902049" w:rsidRDefault="001E49C1" w:rsidP="001E49C1">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14:paraId="3E1B42F3" w14:textId="77777777" w:rsidR="001E49C1" w:rsidRPr="00902049" w:rsidRDefault="001E49C1" w:rsidP="001E49C1">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14:paraId="36E43E0B" w14:textId="77777777" w:rsidR="001E49C1" w:rsidRPr="00902049" w:rsidRDefault="001E49C1" w:rsidP="001E49C1">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14:paraId="6D2CF6B2" w14:textId="0D6FB6CC"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71010E89" w14:textId="77777777" w:rsidR="001E49C1" w:rsidRPr="006165C6" w:rsidRDefault="001E49C1" w:rsidP="001E49C1">
            <w:pPr>
              <w:rPr>
                <w:rFonts w:asciiTheme="majorHAnsi" w:hAnsiTheme="majorHAnsi"/>
                <w:b/>
                <w:sz w:val="22"/>
                <w:szCs w:val="22"/>
              </w:rPr>
            </w:pPr>
          </w:p>
        </w:tc>
      </w:tr>
      <w:tr w:rsidR="001E49C1" w:rsidRPr="00902049" w14:paraId="2EE8A64A" w14:textId="77777777" w:rsidTr="009B5A2C">
        <w:tc>
          <w:tcPr>
            <w:tcW w:w="1555" w:type="dxa"/>
            <w:vMerge/>
            <w:shd w:val="clear" w:color="auto" w:fill="auto"/>
          </w:tcPr>
          <w:p w14:paraId="61C83FE5" w14:textId="77777777" w:rsidR="001E49C1" w:rsidRPr="00902049" w:rsidRDefault="001E49C1" w:rsidP="001E49C1">
            <w:pPr>
              <w:rPr>
                <w:sz w:val="22"/>
                <w:szCs w:val="22"/>
              </w:rPr>
            </w:pPr>
          </w:p>
        </w:tc>
        <w:tc>
          <w:tcPr>
            <w:tcW w:w="2932" w:type="dxa"/>
            <w:vMerge/>
            <w:shd w:val="clear" w:color="auto" w:fill="auto"/>
          </w:tcPr>
          <w:p w14:paraId="5A481BBE" w14:textId="77777777" w:rsidR="001E49C1" w:rsidRPr="00902049" w:rsidRDefault="001E49C1" w:rsidP="001E49C1">
            <w:pPr>
              <w:rPr>
                <w:sz w:val="22"/>
                <w:szCs w:val="22"/>
              </w:rPr>
            </w:pPr>
          </w:p>
        </w:tc>
        <w:tc>
          <w:tcPr>
            <w:tcW w:w="4120" w:type="dxa"/>
            <w:shd w:val="clear" w:color="auto" w:fill="FFFFFF"/>
          </w:tcPr>
          <w:p w14:paraId="1B5D22EA" w14:textId="77777777" w:rsidR="001E49C1" w:rsidRPr="00902049" w:rsidRDefault="001E49C1" w:rsidP="001E49C1">
            <w:pPr>
              <w:rPr>
                <w:sz w:val="22"/>
                <w:szCs w:val="22"/>
              </w:rPr>
            </w:pPr>
          </w:p>
        </w:tc>
        <w:tc>
          <w:tcPr>
            <w:tcW w:w="4146" w:type="dxa"/>
            <w:shd w:val="clear" w:color="auto" w:fill="auto"/>
          </w:tcPr>
          <w:p w14:paraId="5F112B25" w14:textId="77777777" w:rsidR="001E49C1" w:rsidRPr="00902049" w:rsidRDefault="001E49C1" w:rsidP="001E49C1">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14:paraId="30B116DD" w14:textId="382FCC04"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14C6EFC2" w14:textId="77777777" w:rsidR="001E49C1" w:rsidRPr="006165C6" w:rsidRDefault="001E49C1" w:rsidP="001E49C1">
            <w:pPr>
              <w:rPr>
                <w:rFonts w:asciiTheme="majorHAnsi" w:hAnsiTheme="majorHAnsi"/>
                <w:b/>
                <w:sz w:val="22"/>
                <w:szCs w:val="22"/>
              </w:rPr>
            </w:pPr>
          </w:p>
        </w:tc>
      </w:tr>
      <w:tr w:rsidR="001E49C1" w:rsidRPr="00902049" w14:paraId="3FB6E224" w14:textId="77777777" w:rsidTr="009B5A2C">
        <w:tc>
          <w:tcPr>
            <w:tcW w:w="1555" w:type="dxa"/>
            <w:shd w:val="clear" w:color="auto" w:fill="auto"/>
          </w:tcPr>
          <w:p w14:paraId="2E40434B" w14:textId="77777777" w:rsidR="001E49C1" w:rsidRPr="00902049" w:rsidRDefault="001E49C1" w:rsidP="001E49C1">
            <w:pPr>
              <w:rPr>
                <w:b/>
                <w:sz w:val="22"/>
                <w:szCs w:val="22"/>
              </w:rPr>
            </w:pPr>
            <w:r w:rsidRPr="00902049">
              <w:rPr>
                <w:b/>
                <w:sz w:val="22"/>
                <w:szCs w:val="22"/>
              </w:rPr>
              <w:t>B1-K2-W3</w:t>
            </w:r>
          </w:p>
        </w:tc>
        <w:tc>
          <w:tcPr>
            <w:tcW w:w="2932" w:type="dxa"/>
            <w:shd w:val="clear" w:color="auto" w:fill="auto"/>
          </w:tcPr>
          <w:p w14:paraId="726268FD" w14:textId="77777777" w:rsidR="001E49C1" w:rsidRPr="00902049" w:rsidRDefault="001E49C1" w:rsidP="001E49C1">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14:paraId="44629C75" w14:textId="77777777" w:rsidR="001E49C1" w:rsidRPr="00902049" w:rsidRDefault="001E49C1" w:rsidP="001E49C1">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14:paraId="161919BC" w14:textId="77777777" w:rsidR="001E49C1" w:rsidRPr="00902049" w:rsidRDefault="001E49C1" w:rsidP="001E49C1">
            <w:pPr>
              <w:rPr>
                <w:b/>
                <w:sz w:val="22"/>
                <w:szCs w:val="22"/>
              </w:rPr>
            </w:pPr>
          </w:p>
        </w:tc>
        <w:tc>
          <w:tcPr>
            <w:tcW w:w="850" w:type="dxa"/>
            <w:shd w:val="clear" w:color="auto" w:fill="auto"/>
          </w:tcPr>
          <w:p w14:paraId="5BFD03FB" w14:textId="07CE71D4" w:rsidR="001E49C1" w:rsidRPr="006165C6" w:rsidRDefault="001E49C1" w:rsidP="001E49C1">
            <w:pPr>
              <w:rPr>
                <w:rFonts w:asciiTheme="majorHAnsi" w:hAnsiTheme="majorHAnsi"/>
                <w:b/>
                <w:sz w:val="22"/>
                <w:szCs w:val="22"/>
              </w:rPr>
            </w:pPr>
            <w:r w:rsidRPr="00E627CA">
              <w:rPr>
                <w:rFonts w:asciiTheme="majorHAnsi" w:hAnsiTheme="majorHAnsi"/>
                <w:b/>
                <w:sz w:val="22"/>
                <w:szCs w:val="22"/>
              </w:rPr>
              <w:t>X</w:t>
            </w:r>
          </w:p>
        </w:tc>
        <w:tc>
          <w:tcPr>
            <w:tcW w:w="899" w:type="dxa"/>
            <w:shd w:val="clear" w:color="auto" w:fill="auto"/>
          </w:tcPr>
          <w:p w14:paraId="148EA75A" w14:textId="77777777" w:rsidR="001E49C1" w:rsidRPr="006165C6" w:rsidRDefault="001E49C1" w:rsidP="001E49C1">
            <w:pPr>
              <w:rPr>
                <w:rFonts w:asciiTheme="majorHAnsi" w:hAnsiTheme="majorHAnsi"/>
                <w:b/>
                <w:sz w:val="22"/>
                <w:szCs w:val="22"/>
              </w:rPr>
            </w:pPr>
          </w:p>
        </w:tc>
      </w:tr>
      <w:tr w:rsidR="001E49C1" w:rsidRPr="00902049" w14:paraId="2903364C" w14:textId="77777777" w:rsidTr="009B5A2C">
        <w:tc>
          <w:tcPr>
            <w:tcW w:w="1555" w:type="dxa"/>
            <w:shd w:val="clear" w:color="auto" w:fill="auto"/>
          </w:tcPr>
          <w:p w14:paraId="660E4CA0" w14:textId="77777777" w:rsidR="001E49C1" w:rsidRPr="00902049" w:rsidRDefault="001E49C1" w:rsidP="001E49C1">
            <w:pPr>
              <w:rPr>
                <w:b/>
                <w:sz w:val="22"/>
                <w:szCs w:val="22"/>
              </w:rPr>
            </w:pPr>
            <w:r w:rsidRPr="00902049">
              <w:rPr>
                <w:b/>
                <w:sz w:val="22"/>
                <w:szCs w:val="22"/>
              </w:rPr>
              <w:t>P3-K1-W1</w:t>
            </w:r>
          </w:p>
          <w:p w14:paraId="4D9E9640" w14:textId="77777777" w:rsidR="001E49C1" w:rsidRPr="00902049" w:rsidRDefault="001E49C1" w:rsidP="001E49C1">
            <w:pPr>
              <w:rPr>
                <w:b/>
                <w:sz w:val="22"/>
                <w:szCs w:val="22"/>
              </w:rPr>
            </w:pPr>
            <w:r w:rsidRPr="00902049">
              <w:rPr>
                <w:b/>
                <w:sz w:val="22"/>
                <w:szCs w:val="22"/>
              </w:rPr>
              <w:t>(branche psychiatrie)</w:t>
            </w:r>
          </w:p>
        </w:tc>
        <w:tc>
          <w:tcPr>
            <w:tcW w:w="2932" w:type="dxa"/>
            <w:shd w:val="clear" w:color="auto" w:fill="auto"/>
          </w:tcPr>
          <w:p w14:paraId="57F70651" w14:textId="77777777" w:rsidR="001E49C1" w:rsidRPr="00902049" w:rsidRDefault="001E49C1" w:rsidP="001E49C1">
            <w:pPr>
              <w:rPr>
                <w:b/>
                <w:sz w:val="22"/>
                <w:szCs w:val="22"/>
              </w:rPr>
            </w:pPr>
            <w:r w:rsidRPr="00902049">
              <w:rPr>
                <w:b/>
                <w:sz w:val="22"/>
                <w:szCs w:val="22"/>
              </w:rPr>
              <w:t>Biedt een zorgvrager herstel ondersteunende zorg (HOZ)</w:t>
            </w:r>
          </w:p>
        </w:tc>
        <w:tc>
          <w:tcPr>
            <w:tcW w:w="4120" w:type="dxa"/>
            <w:shd w:val="clear" w:color="auto" w:fill="auto"/>
          </w:tcPr>
          <w:p w14:paraId="3ABA2EF0" w14:textId="77777777" w:rsidR="001E49C1" w:rsidRPr="00902049" w:rsidRDefault="001E49C1" w:rsidP="001E49C1">
            <w:pPr>
              <w:ind w:left="720"/>
              <w:rPr>
                <w:sz w:val="22"/>
                <w:szCs w:val="22"/>
              </w:rPr>
            </w:pPr>
          </w:p>
        </w:tc>
        <w:tc>
          <w:tcPr>
            <w:tcW w:w="4146" w:type="dxa"/>
            <w:shd w:val="clear" w:color="auto" w:fill="auto"/>
          </w:tcPr>
          <w:p w14:paraId="13A77B0B" w14:textId="77777777" w:rsidR="001E49C1" w:rsidRPr="00902049" w:rsidRDefault="001E49C1" w:rsidP="001E49C1">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14:paraId="1B27FDE9" w14:textId="2B24ED6F" w:rsidR="001E49C1" w:rsidRPr="006165C6" w:rsidRDefault="001E49C1" w:rsidP="001E49C1">
            <w:pPr>
              <w:rPr>
                <w:rFonts w:asciiTheme="majorHAnsi" w:hAnsiTheme="majorHAnsi"/>
                <w:b/>
                <w:sz w:val="22"/>
                <w:szCs w:val="22"/>
              </w:rPr>
            </w:pPr>
            <w:r w:rsidRPr="005A36BD">
              <w:rPr>
                <w:rFonts w:asciiTheme="majorHAnsi" w:hAnsiTheme="majorHAnsi"/>
                <w:b/>
                <w:sz w:val="22"/>
                <w:szCs w:val="22"/>
              </w:rPr>
              <w:t>X</w:t>
            </w:r>
          </w:p>
        </w:tc>
        <w:tc>
          <w:tcPr>
            <w:tcW w:w="899" w:type="dxa"/>
            <w:shd w:val="clear" w:color="auto" w:fill="auto"/>
          </w:tcPr>
          <w:p w14:paraId="68448DDD" w14:textId="77777777" w:rsidR="001E49C1" w:rsidRPr="006165C6" w:rsidRDefault="001E49C1" w:rsidP="001E49C1">
            <w:pPr>
              <w:rPr>
                <w:rFonts w:asciiTheme="majorHAnsi" w:hAnsiTheme="majorHAnsi"/>
                <w:b/>
                <w:sz w:val="22"/>
                <w:szCs w:val="22"/>
              </w:rPr>
            </w:pPr>
          </w:p>
        </w:tc>
      </w:tr>
      <w:tr w:rsidR="001E49C1" w:rsidRPr="00902049" w14:paraId="4329DC67" w14:textId="77777777" w:rsidTr="009B5A2C">
        <w:trPr>
          <w:trHeight w:val="490"/>
        </w:trPr>
        <w:tc>
          <w:tcPr>
            <w:tcW w:w="1555" w:type="dxa"/>
            <w:shd w:val="clear" w:color="auto" w:fill="auto"/>
          </w:tcPr>
          <w:p w14:paraId="7B46C15F" w14:textId="77777777" w:rsidR="001E49C1" w:rsidRPr="00902049" w:rsidRDefault="001E49C1" w:rsidP="001E49C1">
            <w:pPr>
              <w:rPr>
                <w:b/>
                <w:sz w:val="22"/>
                <w:szCs w:val="22"/>
              </w:rPr>
            </w:pPr>
            <w:r w:rsidRPr="00902049">
              <w:rPr>
                <w:b/>
                <w:sz w:val="22"/>
                <w:szCs w:val="22"/>
              </w:rPr>
              <w:t>P3-K1-W2</w:t>
            </w:r>
          </w:p>
          <w:p w14:paraId="64754974" w14:textId="77777777" w:rsidR="001E49C1" w:rsidRPr="00902049" w:rsidRDefault="001E49C1" w:rsidP="001E49C1">
            <w:pPr>
              <w:rPr>
                <w:b/>
                <w:sz w:val="22"/>
                <w:szCs w:val="22"/>
              </w:rPr>
            </w:pPr>
            <w:r w:rsidRPr="00902049">
              <w:rPr>
                <w:b/>
                <w:sz w:val="22"/>
                <w:szCs w:val="22"/>
              </w:rPr>
              <w:t>(branche</w:t>
            </w:r>
          </w:p>
          <w:p w14:paraId="028FCF5F" w14:textId="77777777" w:rsidR="001E49C1" w:rsidRPr="00902049" w:rsidRDefault="001E49C1" w:rsidP="001E49C1">
            <w:pPr>
              <w:rPr>
                <w:b/>
                <w:sz w:val="22"/>
                <w:szCs w:val="22"/>
              </w:rPr>
            </w:pPr>
            <w:r w:rsidRPr="00902049">
              <w:rPr>
                <w:b/>
                <w:sz w:val="22"/>
                <w:szCs w:val="22"/>
              </w:rPr>
              <w:t>psychiatrie)</w:t>
            </w:r>
          </w:p>
        </w:tc>
        <w:tc>
          <w:tcPr>
            <w:tcW w:w="2932" w:type="dxa"/>
            <w:shd w:val="clear" w:color="auto" w:fill="auto"/>
          </w:tcPr>
          <w:p w14:paraId="62131606" w14:textId="77777777" w:rsidR="001E49C1" w:rsidRPr="00902049" w:rsidRDefault="001E49C1" w:rsidP="001E49C1">
            <w:pPr>
              <w:rPr>
                <w:b/>
                <w:sz w:val="22"/>
                <w:szCs w:val="22"/>
              </w:rPr>
            </w:pPr>
            <w:r w:rsidRPr="00902049">
              <w:rPr>
                <w:b/>
                <w:sz w:val="22"/>
                <w:szCs w:val="22"/>
              </w:rPr>
              <w:t>Communiceert met de zorgvragers gericht op maatschappelijke participatie</w:t>
            </w:r>
          </w:p>
        </w:tc>
        <w:tc>
          <w:tcPr>
            <w:tcW w:w="4120" w:type="dxa"/>
            <w:shd w:val="clear" w:color="auto" w:fill="auto"/>
          </w:tcPr>
          <w:p w14:paraId="1140CBF6" w14:textId="77777777" w:rsidR="001E49C1" w:rsidRPr="00902049" w:rsidRDefault="001E49C1" w:rsidP="001E49C1">
            <w:pPr>
              <w:rPr>
                <w:sz w:val="22"/>
                <w:szCs w:val="22"/>
              </w:rPr>
            </w:pPr>
          </w:p>
        </w:tc>
        <w:tc>
          <w:tcPr>
            <w:tcW w:w="4146" w:type="dxa"/>
            <w:shd w:val="clear" w:color="auto" w:fill="auto"/>
          </w:tcPr>
          <w:p w14:paraId="7DDD566F" w14:textId="77777777" w:rsidR="001E49C1" w:rsidRPr="00902049" w:rsidRDefault="001E49C1" w:rsidP="001E49C1">
            <w:pPr>
              <w:numPr>
                <w:ilvl w:val="0"/>
                <w:numId w:val="36"/>
              </w:numPr>
              <w:spacing w:line="240" w:lineRule="auto"/>
              <w:rPr>
                <w:sz w:val="22"/>
                <w:szCs w:val="22"/>
              </w:rPr>
            </w:pPr>
            <w:r w:rsidRPr="00902049">
              <w:rPr>
                <w:sz w:val="22"/>
                <w:szCs w:val="22"/>
              </w:rPr>
              <w:t>Rehabilitatie</w:t>
            </w:r>
          </w:p>
        </w:tc>
        <w:tc>
          <w:tcPr>
            <w:tcW w:w="850" w:type="dxa"/>
            <w:shd w:val="clear" w:color="auto" w:fill="auto"/>
          </w:tcPr>
          <w:p w14:paraId="2F49D7C3" w14:textId="4B44FCA3" w:rsidR="001E49C1" w:rsidRPr="006165C6" w:rsidRDefault="001E49C1" w:rsidP="001E49C1">
            <w:pPr>
              <w:rPr>
                <w:rFonts w:asciiTheme="majorHAnsi" w:hAnsiTheme="majorHAnsi"/>
                <w:b/>
                <w:sz w:val="22"/>
                <w:szCs w:val="22"/>
              </w:rPr>
            </w:pPr>
            <w:r w:rsidRPr="005A36BD">
              <w:rPr>
                <w:rFonts w:asciiTheme="majorHAnsi" w:hAnsiTheme="majorHAnsi"/>
                <w:b/>
                <w:sz w:val="22"/>
                <w:szCs w:val="22"/>
              </w:rPr>
              <w:t>X</w:t>
            </w:r>
          </w:p>
        </w:tc>
        <w:tc>
          <w:tcPr>
            <w:tcW w:w="899" w:type="dxa"/>
            <w:shd w:val="clear" w:color="auto" w:fill="auto"/>
          </w:tcPr>
          <w:p w14:paraId="3EE71BFF" w14:textId="77777777" w:rsidR="001E49C1" w:rsidRPr="006165C6" w:rsidRDefault="001E49C1" w:rsidP="001E49C1">
            <w:pPr>
              <w:rPr>
                <w:rFonts w:asciiTheme="majorHAnsi" w:hAnsiTheme="majorHAnsi"/>
                <w:b/>
                <w:sz w:val="22"/>
                <w:szCs w:val="22"/>
              </w:rPr>
            </w:pPr>
          </w:p>
        </w:tc>
      </w:tr>
      <w:tr w:rsidR="001E49C1" w:rsidRPr="00902049" w14:paraId="403166A9" w14:textId="77777777" w:rsidTr="009B5A2C">
        <w:trPr>
          <w:trHeight w:val="740"/>
        </w:trPr>
        <w:tc>
          <w:tcPr>
            <w:tcW w:w="1555" w:type="dxa"/>
            <w:shd w:val="clear" w:color="auto" w:fill="auto"/>
          </w:tcPr>
          <w:p w14:paraId="37F9424C" w14:textId="77777777" w:rsidR="001E49C1" w:rsidRPr="00902049" w:rsidRDefault="001E49C1" w:rsidP="001E49C1">
            <w:pPr>
              <w:rPr>
                <w:b/>
                <w:sz w:val="22"/>
                <w:szCs w:val="22"/>
              </w:rPr>
            </w:pPr>
            <w:r w:rsidRPr="00902049">
              <w:rPr>
                <w:b/>
                <w:sz w:val="22"/>
                <w:szCs w:val="22"/>
              </w:rPr>
              <w:lastRenderedPageBreak/>
              <w:t>P3-K1-W3</w:t>
            </w:r>
          </w:p>
          <w:p w14:paraId="70712025" w14:textId="77777777" w:rsidR="001E49C1" w:rsidRPr="00902049" w:rsidRDefault="001E49C1" w:rsidP="001E49C1">
            <w:pPr>
              <w:rPr>
                <w:b/>
                <w:sz w:val="22"/>
                <w:szCs w:val="22"/>
              </w:rPr>
            </w:pPr>
            <w:r w:rsidRPr="00902049">
              <w:rPr>
                <w:b/>
                <w:sz w:val="22"/>
                <w:szCs w:val="22"/>
              </w:rPr>
              <w:t>(branche</w:t>
            </w:r>
          </w:p>
          <w:p w14:paraId="3EEB10AC" w14:textId="77777777" w:rsidR="001E49C1" w:rsidRPr="00902049" w:rsidRDefault="001E49C1" w:rsidP="001E49C1">
            <w:pPr>
              <w:rPr>
                <w:b/>
                <w:sz w:val="22"/>
                <w:szCs w:val="22"/>
              </w:rPr>
            </w:pPr>
            <w:r w:rsidRPr="00902049">
              <w:rPr>
                <w:b/>
                <w:sz w:val="22"/>
                <w:szCs w:val="22"/>
              </w:rPr>
              <w:t>psychiatrie)</w:t>
            </w:r>
          </w:p>
        </w:tc>
        <w:tc>
          <w:tcPr>
            <w:tcW w:w="2932" w:type="dxa"/>
            <w:shd w:val="clear" w:color="auto" w:fill="auto"/>
          </w:tcPr>
          <w:p w14:paraId="5AEB593F" w14:textId="77777777" w:rsidR="001E49C1" w:rsidRPr="00902049" w:rsidRDefault="001E49C1" w:rsidP="001E49C1">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14:paraId="11CB99A9" w14:textId="77777777" w:rsidR="001E49C1" w:rsidRPr="00902049" w:rsidRDefault="001E49C1" w:rsidP="001E49C1">
            <w:pPr>
              <w:rPr>
                <w:sz w:val="22"/>
                <w:szCs w:val="22"/>
              </w:rPr>
            </w:pPr>
          </w:p>
        </w:tc>
        <w:tc>
          <w:tcPr>
            <w:tcW w:w="4146" w:type="dxa"/>
            <w:shd w:val="clear" w:color="auto" w:fill="auto"/>
          </w:tcPr>
          <w:p w14:paraId="4AD29EB8" w14:textId="77777777" w:rsidR="001E49C1" w:rsidRPr="00902049" w:rsidRDefault="001E49C1" w:rsidP="001E49C1">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0D1FC6C6" w14:textId="0ADB1774" w:rsidR="001E49C1" w:rsidRPr="006165C6" w:rsidRDefault="001E49C1" w:rsidP="001E49C1">
            <w:pPr>
              <w:rPr>
                <w:rFonts w:asciiTheme="majorHAnsi" w:hAnsiTheme="majorHAnsi"/>
                <w:b/>
                <w:sz w:val="22"/>
                <w:szCs w:val="22"/>
              </w:rPr>
            </w:pPr>
            <w:r w:rsidRPr="005A36BD">
              <w:rPr>
                <w:rFonts w:asciiTheme="majorHAnsi" w:hAnsiTheme="majorHAnsi"/>
                <w:b/>
                <w:sz w:val="22"/>
                <w:szCs w:val="22"/>
              </w:rPr>
              <w:t>X</w:t>
            </w:r>
          </w:p>
        </w:tc>
        <w:tc>
          <w:tcPr>
            <w:tcW w:w="899" w:type="dxa"/>
            <w:shd w:val="clear" w:color="auto" w:fill="auto"/>
          </w:tcPr>
          <w:p w14:paraId="171949D0" w14:textId="77777777" w:rsidR="001E49C1" w:rsidRPr="006165C6" w:rsidRDefault="001E49C1" w:rsidP="001E49C1">
            <w:pPr>
              <w:rPr>
                <w:rFonts w:asciiTheme="majorHAnsi" w:hAnsiTheme="majorHAnsi"/>
                <w:b/>
                <w:sz w:val="22"/>
                <w:szCs w:val="22"/>
              </w:rPr>
            </w:pPr>
          </w:p>
        </w:tc>
      </w:tr>
      <w:tr w:rsidR="001E49C1" w:rsidRPr="00902049" w14:paraId="4BB089A3" w14:textId="77777777" w:rsidTr="009B5A2C">
        <w:trPr>
          <w:trHeight w:val="740"/>
        </w:trPr>
        <w:tc>
          <w:tcPr>
            <w:tcW w:w="1555" w:type="dxa"/>
            <w:shd w:val="clear" w:color="auto" w:fill="auto"/>
          </w:tcPr>
          <w:p w14:paraId="423C40C7" w14:textId="77777777" w:rsidR="001E49C1" w:rsidRPr="00902049" w:rsidRDefault="001E49C1" w:rsidP="001E49C1">
            <w:pPr>
              <w:rPr>
                <w:b/>
                <w:sz w:val="22"/>
                <w:szCs w:val="22"/>
              </w:rPr>
            </w:pPr>
            <w:r w:rsidRPr="00902049">
              <w:rPr>
                <w:b/>
                <w:sz w:val="22"/>
                <w:szCs w:val="22"/>
              </w:rPr>
              <w:t>P2-K1-W1</w:t>
            </w:r>
          </w:p>
          <w:p w14:paraId="1C8DF4E7" w14:textId="77777777" w:rsidR="001E49C1" w:rsidRPr="00902049" w:rsidRDefault="001E49C1" w:rsidP="001E49C1">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0CF8F6E5" w14:textId="77777777" w:rsidR="001E49C1" w:rsidRPr="00902049" w:rsidRDefault="001E49C1" w:rsidP="001E49C1">
            <w:pPr>
              <w:rPr>
                <w:b/>
                <w:sz w:val="22"/>
                <w:szCs w:val="22"/>
              </w:rPr>
            </w:pPr>
            <w:r w:rsidRPr="00902049">
              <w:rPr>
                <w:b/>
                <w:sz w:val="22"/>
                <w:szCs w:val="22"/>
              </w:rPr>
              <w:t>Ondersteunt en begeleidt bij het ontwikkelen en behouden van vaardigheden</w:t>
            </w:r>
          </w:p>
        </w:tc>
        <w:tc>
          <w:tcPr>
            <w:tcW w:w="4120" w:type="dxa"/>
            <w:shd w:val="clear" w:color="auto" w:fill="auto"/>
          </w:tcPr>
          <w:p w14:paraId="462472C7" w14:textId="77777777" w:rsidR="001E49C1" w:rsidRPr="00902049" w:rsidRDefault="001E49C1" w:rsidP="001E49C1">
            <w:pPr>
              <w:rPr>
                <w:sz w:val="22"/>
                <w:szCs w:val="22"/>
              </w:rPr>
            </w:pPr>
          </w:p>
        </w:tc>
        <w:tc>
          <w:tcPr>
            <w:tcW w:w="4146" w:type="dxa"/>
            <w:shd w:val="clear" w:color="auto" w:fill="auto"/>
          </w:tcPr>
          <w:p w14:paraId="7F540FFC" w14:textId="77777777" w:rsidR="001E49C1" w:rsidRPr="00902049" w:rsidRDefault="001E49C1" w:rsidP="001E49C1">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14:paraId="56F632A1" w14:textId="3E160111" w:rsidR="001E49C1" w:rsidRPr="006165C6" w:rsidRDefault="001E49C1" w:rsidP="001E49C1">
            <w:pPr>
              <w:rPr>
                <w:rFonts w:asciiTheme="majorHAnsi" w:hAnsiTheme="majorHAnsi"/>
                <w:b/>
                <w:sz w:val="22"/>
                <w:szCs w:val="22"/>
              </w:rPr>
            </w:pPr>
            <w:r w:rsidRPr="00611979">
              <w:rPr>
                <w:rFonts w:asciiTheme="majorHAnsi" w:hAnsiTheme="majorHAnsi"/>
                <w:b/>
                <w:sz w:val="22"/>
                <w:szCs w:val="22"/>
              </w:rPr>
              <w:t>X</w:t>
            </w:r>
          </w:p>
        </w:tc>
        <w:tc>
          <w:tcPr>
            <w:tcW w:w="899" w:type="dxa"/>
            <w:shd w:val="clear" w:color="auto" w:fill="auto"/>
          </w:tcPr>
          <w:p w14:paraId="3E011C89" w14:textId="77777777" w:rsidR="001E49C1" w:rsidRPr="006165C6" w:rsidRDefault="001E49C1" w:rsidP="001E49C1">
            <w:pPr>
              <w:rPr>
                <w:rFonts w:asciiTheme="majorHAnsi" w:hAnsiTheme="majorHAnsi"/>
                <w:b/>
                <w:sz w:val="22"/>
                <w:szCs w:val="22"/>
              </w:rPr>
            </w:pPr>
          </w:p>
        </w:tc>
      </w:tr>
      <w:tr w:rsidR="001E49C1" w:rsidRPr="00902049" w14:paraId="1A33977E" w14:textId="77777777" w:rsidTr="009B5A2C">
        <w:trPr>
          <w:trHeight w:val="740"/>
        </w:trPr>
        <w:tc>
          <w:tcPr>
            <w:tcW w:w="1555" w:type="dxa"/>
            <w:shd w:val="clear" w:color="auto" w:fill="auto"/>
          </w:tcPr>
          <w:p w14:paraId="4E9D1233" w14:textId="77777777" w:rsidR="001E49C1" w:rsidRPr="00902049" w:rsidRDefault="001E49C1" w:rsidP="001E49C1">
            <w:pPr>
              <w:rPr>
                <w:b/>
                <w:sz w:val="22"/>
                <w:szCs w:val="22"/>
              </w:rPr>
            </w:pPr>
            <w:r w:rsidRPr="00902049">
              <w:rPr>
                <w:b/>
                <w:sz w:val="22"/>
                <w:szCs w:val="22"/>
              </w:rPr>
              <w:t>P2-K1-W2</w:t>
            </w:r>
          </w:p>
          <w:p w14:paraId="7ACFFC26" w14:textId="77777777" w:rsidR="001E49C1" w:rsidRPr="00902049" w:rsidRDefault="001E49C1" w:rsidP="001E49C1">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180944E7" w14:textId="77777777" w:rsidR="001E49C1" w:rsidRPr="00902049" w:rsidRDefault="001E49C1" w:rsidP="001E49C1">
            <w:pPr>
              <w:rPr>
                <w:b/>
                <w:sz w:val="22"/>
                <w:szCs w:val="22"/>
              </w:rPr>
            </w:pPr>
            <w:r w:rsidRPr="00902049">
              <w:rPr>
                <w:b/>
                <w:sz w:val="22"/>
                <w:szCs w:val="22"/>
              </w:rPr>
              <w:t>Communiceert met en begeleidt doelgroepen in de gehandicaptenzorg</w:t>
            </w:r>
          </w:p>
        </w:tc>
        <w:tc>
          <w:tcPr>
            <w:tcW w:w="4120" w:type="dxa"/>
            <w:shd w:val="clear" w:color="auto" w:fill="auto"/>
          </w:tcPr>
          <w:p w14:paraId="36A51894" w14:textId="77777777" w:rsidR="001E49C1" w:rsidRPr="00902049" w:rsidRDefault="001E49C1" w:rsidP="001E49C1">
            <w:pPr>
              <w:rPr>
                <w:sz w:val="22"/>
                <w:szCs w:val="22"/>
              </w:rPr>
            </w:pPr>
          </w:p>
        </w:tc>
        <w:tc>
          <w:tcPr>
            <w:tcW w:w="4146" w:type="dxa"/>
            <w:shd w:val="clear" w:color="auto" w:fill="auto"/>
          </w:tcPr>
          <w:p w14:paraId="76ACA441" w14:textId="77777777" w:rsidR="001E49C1" w:rsidRPr="00902049" w:rsidRDefault="001E49C1" w:rsidP="001E49C1">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14:paraId="58263E2F" w14:textId="772352BB" w:rsidR="001E49C1" w:rsidRPr="006165C6" w:rsidRDefault="001E49C1" w:rsidP="001E49C1">
            <w:pPr>
              <w:rPr>
                <w:rFonts w:asciiTheme="majorHAnsi" w:hAnsiTheme="majorHAnsi"/>
                <w:b/>
                <w:sz w:val="22"/>
                <w:szCs w:val="22"/>
              </w:rPr>
            </w:pPr>
            <w:r w:rsidRPr="00611979">
              <w:rPr>
                <w:rFonts w:asciiTheme="majorHAnsi" w:hAnsiTheme="majorHAnsi"/>
                <w:b/>
                <w:sz w:val="22"/>
                <w:szCs w:val="22"/>
              </w:rPr>
              <w:t>X</w:t>
            </w:r>
          </w:p>
        </w:tc>
        <w:tc>
          <w:tcPr>
            <w:tcW w:w="899" w:type="dxa"/>
            <w:shd w:val="clear" w:color="auto" w:fill="auto"/>
          </w:tcPr>
          <w:p w14:paraId="4E2C728E" w14:textId="77777777" w:rsidR="001E49C1" w:rsidRPr="006165C6" w:rsidRDefault="001E49C1" w:rsidP="001E49C1">
            <w:pPr>
              <w:rPr>
                <w:rFonts w:asciiTheme="majorHAnsi" w:hAnsiTheme="majorHAnsi"/>
                <w:b/>
                <w:sz w:val="22"/>
                <w:szCs w:val="22"/>
              </w:rPr>
            </w:pPr>
          </w:p>
        </w:tc>
      </w:tr>
      <w:tr w:rsidR="001E49C1" w:rsidRPr="00902049" w14:paraId="6B0EA8AA" w14:textId="77777777" w:rsidTr="009B5A2C">
        <w:trPr>
          <w:trHeight w:val="740"/>
        </w:trPr>
        <w:tc>
          <w:tcPr>
            <w:tcW w:w="1555" w:type="dxa"/>
            <w:shd w:val="clear" w:color="auto" w:fill="auto"/>
          </w:tcPr>
          <w:p w14:paraId="48477173" w14:textId="77777777" w:rsidR="001E49C1" w:rsidRPr="00902049" w:rsidRDefault="001E49C1" w:rsidP="001E49C1">
            <w:pPr>
              <w:rPr>
                <w:b/>
                <w:sz w:val="22"/>
                <w:szCs w:val="22"/>
              </w:rPr>
            </w:pPr>
            <w:r w:rsidRPr="00902049">
              <w:rPr>
                <w:b/>
                <w:sz w:val="22"/>
                <w:szCs w:val="22"/>
              </w:rPr>
              <w:t>P2-K1-W3</w:t>
            </w:r>
          </w:p>
          <w:p w14:paraId="77D816D9" w14:textId="77777777" w:rsidR="001E49C1" w:rsidRPr="00902049" w:rsidRDefault="001E49C1" w:rsidP="001E49C1">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7F18D60" w14:textId="77777777" w:rsidR="001E49C1" w:rsidRPr="00902049" w:rsidRDefault="001E49C1" w:rsidP="001E49C1">
            <w:pPr>
              <w:rPr>
                <w:b/>
                <w:sz w:val="22"/>
                <w:szCs w:val="22"/>
              </w:rPr>
            </w:pPr>
            <w:r w:rsidRPr="00902049">
              <w:rPr>
                <w:b/>
                <w:sz w:val="22"/>
                <w:szCs w:val="22"/>
              </w:rPr>
              <w:t>Begeleidt een groep zorgvragers en naastbetrokkenen</w:t>
            </w:r>
          </w:p>
        </w:tc>
        <w:tc>
          <w:tcPr>
            <w:tcW w:w="4120" w:type="dxa"/>
            <w:shd w:val="clear" w:color="auto" w:fill="auto"/>
          </w:tcPr>
          <w:p w14:paraId="48C9702B" w14:textId="77777777" w:rsidR="001E49C1" w:rsidRPr="00902049" w:rsidRDefault="001E49C1" w:rsidP="001E49C1">
            <w:pPr>
              <w:rPr>
                <w:sz w:val="22"/>
                <w:szCs w:val="22"/>
              </w:rPr>
            </w:pPr>
          </w:p>
        </w:tc>
        <w:tc>
          <w:tcPr>
            <w:tcW w:w="4146" w:type="dxa"/>
            <w:shd w:val="clear" w:color="auto" w:fill="auto"/>
          </w:tcPr>
          <w:p w14:paraId="72E108B8" w14:textId="77777777" w:rsidR="001E49C1" w:rsidRPr="00902049" w:rsidRDefault="001E49C1" w:rsidP="001E49C1">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14:paraId="3E1878A6" w14:textId="5D5352C0" w:rsidR="001E49C1" w:rsidRPr="006165C6" w:rsidRDefault="001E49C1" w:rsidP="001E49C1">
            <w:pPr>
              <w:rPr>
                <w:rFonts w:asciiTheme="majorHAnsi" w:hAnsiTheme="majorHAnsi"/>
                <w:b/>
                <w:sz w:val="22"/>
                <w:szCs w:val="22"/>
              </w:rPr>
            </w:pPr>
            <w:r w:rsidRPr="00611979">
              <w:rPr>
                <w:rFonts w:asciiTheme="majorHAnsi" w:hAnsiTheme="majorHAnsi"/>
                <w:b/>
                <w:sz w:val="22"/>
                <w:szCs w:val="22"/>
              </w:rPr>
              <w:t>X</w:t>
            </w:r>
          </w:p>
        </w:tc>
        <w:tc>
          <w:tcPr>
            <w:tcW w:w="899" w:type="dxa"/>
            <w:shd w:val="clear" w:color="auto" w:fill="auto"/>
          </w:tcPr>
          <w:p w14:paraId="4BD9513F" w14:textId="77777777" w:rsidR="001E49C1" w:rsidRPr="006165C6" w:rsidRDefault="001E49C1" w:rsidP="001E49C1">
            <w:pPr>
              <w:rPr>
                <w:rFonts w:asciiTheme="majorHAnsi" w:hAnsiTheme="majorHAnsi"/>
                <w:b/>
                <w:sz w:val="22"/>
                <w:szCs w:val="22"/>
              </w:rPr>
            </w:pPr>
          </w:p>
        </w:tc>
      </w:tr>
    </w:tbl>
    <w:p w14:paraId="2C69663D" w14:textId="77777777" w:rsidR="00D67CCE" w:rsidRPr="00902049" w:rsidRDefault="00D67CCE" w:rsidP="00D67CCE">
      <w:pPr>
        <w:rPr>
          <w:b/>
          <w:sz w:val="22"/>
          <w:szCs w:val="22"/>
        </w:rPr>
      </w:pPr>
    </w:p>
    <w:p w14:paraId="6283FBF6" w14:textId="77777777" w:rsidR="00D67CCE" w:rsidRPr="00902049" w:rsidRDefault="00D67CCE" w:rsidP="00D67CCE">
      <w:pPr>
        <w:rPr>
          <w:b/>
          <w:sz w:val="22"/>
          <w:szCs w:val="22"/>
        </w:rPr>
      </w:pPr>
    </w:p>
    <w:p w14:paraId="7C660958" w14:textId="77777777" w:rsidR="005F5350" w:rsidRPr="00902049" w:rsidRDefault="005F5350" w:rsidP="005F5350">
      <w:pPr>
        <w:pStyle w:val="BasistekstGGNet"/>
        <w:rPr>
          <w:sz w:val="22"/>
          <w:szCs w:val="22"/>
        </w:rPr>
      </w:pPr>
    </w:p>
    <w:p w14:paraId="71817445" w14:textId="77777777" w:rsidR="005F5350" w:rsidRPr="00902049" w:rsidRDefault="005F5350" w:rsidP="005F5350">
      <w:pPr>
        <w:pStyle w:val="BasistekstGGNet"/>
        <w:rPr>
          <w:sz w:val="22"/>
          <w:szCs w:val="22"/>
        </w:rPr>
      </w:pPr>
    </w:p>
    <w:p w14:paraId="0E566C49"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2484F1AE"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1B386CCA"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5EB24D49" w14:textId="77777777" w:rsidR="001F5B7F" w:rsidRDefault="001F5B7F" w:rsidP="00985636">
      <w:pPr>
        <w:pStyle w:val="BasistekstGGNet"/>
      </w:pPr>
    </w:p>
    <w:p w14:paraId="794BC36E" w14:textId="77777777" w:rsidR="002475EB" w:rsidRDefault="002475EB" w:rsidP="00985636">
      <w:pPr>
        <w:pStyle w:val="BasistekstGGNet"/>
      </w:pPr>
    </w:p>
    <w:p w14:paraId="6A9551F6" w14:textId="77777777" w:rsidR="00902049" w:rsidRDefault="00902049" w:rsidP="00985636">
      <w:pPr>
        <w:pStyle w:val="BasistekstGGNet"/>
      </w:pPr>
    </w:p>
    <w:p w14:paraId="7D764612" w14:textId="77777777" w:rsidR="00902049" w:rsidRDefault="00902049" w:rsidP="00985636">
      <w:pPr>
        <w:pStyle w:val="BasistekstGGNet"/>
      </w:pPr>
    </w:p>
    <w:p w14:paraId="3D6B1C79" w14:textId="77777777" w:rsidR="00902049" w:rsidRDefault="00902049" w:rsidP="00985636">
      <w:pPr>
        <w:pStyle w:val="BasistekstGGNet"/>
      </w:pPr>
    </w:p>
    <w:p w14:paraId="51301237" w14:textId="77777777" w:rsidR="00902049" w:rsidRDefault="00902049" w:rsidP="00985636">
      <w:pPr>
        <w:pStyle w:val="BasistekstGGNet"/>
      </w:pPr>
    </w:p>
    <w:p w14:paraId="3C37B407" w14:textId="77777777" w:rsidR="00902049" w:rsidRDefault="00902049" w:rsidP="00985636">
      <w:pPr>
        <w:pStyle w:val="BasistekstGGNet"/>
      </w:pPr>
    </w:p>
    <w:p w14:paraId="40024789" w14:textId="77777777" w:rsidR="00902049" w:rsidRDefault="00902049" w:rsidP="00985636">
      <w:pPr>
        <w:pStyle w:val="BasistekstGGNet"/>
      </w:pPr>
    </w:p>
    <w:p w14:paraId="327F2830" w14:textId="77777777" w:rsidR="00AC5E6A" w:rsidRDefault="00AC5E6A" w:rsidP="00985636">
      <w:pPr>
        <w:pStyle w:val="BasistekstGGNet"/>
      </w:pPr>
    </w:p>
    <w:p w14:paraId="533595F9" w14:textId="77777777" w:rsidR="00AC5E6A" w:rsidRDefault="00AC5E6A" w:rsidP="00985636">
      <w:pPr>
        <w:pStyle w:val="BasistekstGGNet"/>
      </w:pPr>
    </w:p>
    <w:p w14:paraId="49C757CF" w14:textId="77777777" w:rsidR="00AC5E6A" w:rsidRDefault="00AC5E6A" w:rsidP="00985636">
      <w:pPr>
        <w:pStyle w:val="BasistekstGGNet"/>
      </w:pPr>
    </w:p>
    <w:p w14:paraId="7F807EAE" w14:textId="77777777" w:rsidR="00AC5E6A" w:rsidRDefault="00AC5E6A"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1D5BCE91" w14:textId="77777777" w:rsidTr="008347B2">
        <w:tc>
          <w:tcPr>
            <w:tcW w:w="637" w:type="dxa"/>
            <w:tcBorders>
              <w:bottom w:val="single" w:sz="4" w:space="0" w:color="auto"/>
            </w:tcBorders>
            <w:shd w:val="clear" w:color="auto" w:fill="3D9EA0" w:themeFill="accent1" w:themeFillShade="BF"/>
          </w:tcPr>
          <w:p w14:paraId="26017B15" w14:textId="77777777" w:rsidR="00985636" w:rsidRPr="008347B2" w:rsidRDefault="00985636" w:rsidP="00741551">
            <w:pPr>
              <w:pStyle w:val="Koptekst"/>
              <w:rPr>
                <w:b/>
                <w:sz w:val="28"/>
                <w:szCs w:val="28"/>
              </w:rPr>
            </w:pPr>
            <w:r w:rsidRPr="008347B2">
              <w:rPr>
                <w:b/>
                <w:sz w:val="28"/>
                <w:szCs w:val="28"/>
              </w:rPr>
              <w:lastRenderedPageBreak/>
              <w:t xml:space="preserve">4. </w:t>
            </w:r>
          </w:p>
          <w:p w14:paraId="21DB936C"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7FB351F3" w14:textId="77777777" w:rsidR="00985636" w:rsidRPr="008347B2" w:rsidRDefault="00985636" w:rsidP="00741551">
            <w:pPr>
              <w:pStyle w:val="Koptekst"/>
              <w:rPr>
                <w:sz w:val="28"/>
                <w:szCs w:val="28"/>
              </w:rPr>
            </w:pPr>
            <w:r w:rsidRPr="008347B2">
              <w:rPr>
                <w:b/>
                <w:sz w:val="28"/>
                <w:szCs w:val="28"/>
              </w:rPr>
              <w:t xml:space="preserve">HBO-V </w:t>
            </w:r>
          </w:p>
        </w:tc>
      </w:tr>
    </w:tbl>
    <w:p w14:paraId="66104ABE" w14:textId="77777777" w:rsidR="00985636" w:rsidRDefault="00985636" w:rsidP="00985636"/>
    <w:p w14:paraId="1A105276"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7F3840DF" w14:textId="77777777" w:rsidR="001A57A7" w:rsidRDefault="001A57A7" w:rsidP="001A57A7">
      <w:pPr>
        <w:pStyle w:val="BasistekstGGNet"/>
      </w:pPr>
    </w:p>
    <w:p w14:paraId="2C1D9A35" w14:textId="77777777" w:rsidR="001A57A7" w:rsidRPr="001A57A7" w:rsidRDefault="001A57A7" w:rsidP="001A57A7">
      <w:pPr>
        <w:pStyle w:val="BasistekstGGNet"/>
      </w:pPr>
    </w:p>
    <w:p w14:paraId="06B1AC03" w14:textId="77777777" w:rsidR="00985636" w:rsidRPr="008347B2" w:rsidRDefault="00985636" w:rsidP="00D67CCE">
      <w:pPr>
        <w:pStyle w:val="BasistekstGGNet"/>
        <w:rPr>
          <w:sz w:val="22"/>
          <w:szCs w:val="22"/>
        </w:rPr>
      </w:pPr>
    </w:p>
    <w:p w14:paraId="6920B0E0"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2D8ACD64" wp14:editId="40F6526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E6DA6" w14:textId="77777777" w:rsidR="00985636" w:rsidRPr="008347B2" w:rsidRDefault="00985636" w:rsidP="00D67CCE">
      <w:pPr>
        <w:pStyle w:val="BasistekstGGNet"/>
        <w:rPr>
          <w:sz w:val="22"/>
          <w:szCs w:val="22"/>
        </w:rPr>
      </w:pPr>
    </w:p>
    <w:p w14:paraId="5E313ED6" w14:textId="77777777" w:rsidR="00985636" w:rsidRPr="008347B2" w:rsidRDefault="00985636" w:rsidP="00D67CCE">
      <w:pPr>
        <w:pStyle w:val="BasistekstGGNet"/>
        <w:rPr>
          <w:sz w:val="22"/>
          <w:szCs w:val="22"/>
        </w:rPr>
      </w:pPr>
    </w:p>
    <w:p w14:paraId="2244872A" w14:textId="77777777" w:rsidR="009B63AF" w:rsidRPr="008347B2" w:rsidRDefault="009B63AF" w:rsidP="00D67CCE">
      <w:pPr>
        <w:pStyle w:val="BasistekstGGNet"/>
        <w:rPr>
          <w:sz w:val="22"/>
          <w:szCs w:val="22"/>
        </w:rPr>
      </w:pPr>
    </w:p>
    <w:p w14:paraId="3A020D8E" w14:textId="77777777" w:rsidR="00D81A95" w:rsidRPr="008347B2" w:rsidRDefault="00D81A95" w:rsidP="00D67CCE">
      <w:pPr>
        <w:pStyle w:val="BasistekstGGNet"/>
        <w:rPr>
          <w:sz w:val="22"/>
          <w:szCs w:val="22"/>
        </w:rPr>
      </w:pPr>
    </w:p>
    <w:p w14:paraId="7BCEDC5F" w14:textId="77777777" w:rsidR="00D81A95" w:rsidRPr="008347B2" w:rsidRDefault="00D81A95" w:rsidP="00D67CCE">
      <w:pPr>
        <w:pStyle w:val="BasistekstGGNet"/>
        <w:rPr>
          <w:sz w:val="22"/>
          <w:szCs w:val="22"/>
        </w:rPr>
      </w:pPr>
    </w:p>
    <w:p w14:paraId="49E915E8" w14:textId="77777777" w:rsidR="00D81A95" w:rsidRPr="008347B2" w:rsidRDefault="00D81A95" w:rsidP="00D67CCE">
      <w:pPr>
        <w:pStyle w:val="BasistekstGGNet"/>
        <w:rPr>
          <w:sz w:val="22"/>
          <w:szCs w:val="22"/>
        </w:rPr>
      </w:pPr>
    </w:p>
    <w:p w14:paraId="0DFA469E" w14:textId="77777777" w:rsidR="00D81A95" w:rsidRPr="008347B2" w:rsidRDefault="00D81A95" w:rsidP="00D67CCE">
      <w:pPr>
        <w:pStyle w:val="BasistekstGGNet"/>
        <w:rPr>
          <w:sz w:val="22"/>
          <w:szCs w:val="22"/>
        </w:rPr>
      </w:pPr>
    </w:p>
    <w:p w14:paraId="5573CD00" w14:textId="77777777" w:rsidR="00D81A95" w:rsidRPr="008347B2" w:rsidRDefault="00D81A95" w:rsidP="00D67CCE">
      <w:pPr>
        <w:pStyle w:val="BasistekstGGNet"/>
        <w:rPr>
          <w:sz w:val="22"/>
          <w:szCs w:val="22"/>
        </w:rPr>
      </w:pPr>
    </w:p>
    <w:p w14:paraId="568C5C47" w14:textId="77777777" w:rsidR="00D81A95" w:rsidRPr="008347B2" w:rsidRDefault="00D81A95" w:rsidP="00D67CCE">
      <w:pPr>
        <w:pStyle w:val="BasistekstGGNet"/>
        <w:rPr>
          <w:sz w:val="22"/>
          <w:szCs w:val="22"/>
        </w:rPr>
      </w:pPr>
    </w:p>
    <w:p w14:paraId="61BD037B" w14:textId="77777777" w:rsidR="00D81A95" w:rsidRPr="008347B2" w:rsidRDefault="00D81A95" w:rsidP="00D67CCE">
      <w:pPr>
        <w:pStyle w:val="BasistekstGGNet"/>
        <w:rPr>
          <w:sz w:val="22"/>
          <w:szCs w:val="22"/>
        </w:rPr>
      </w:pPr>
    </w:p>
    <w:p w14:paraId="2B3B70E8" w14:textId="77777777" w:rsidR="00D81A95" w:rsidRPr="008347B2" w:rsidRDefault="00D81A95" w:rsidP="00D67CCE">
      <w:pPr>
        <w:pStyle w:val="BasistekstGGNet"/>
        <w:rPr>
          <w:sz w:val="22"/>
          <w:szCs w:val="22"/>
        </w:rPr>
      </w:pPr>
    </w:p>
    <w:p w14:paraId="22674B5A" w14:textId="77777777" w:rsidR="00D81A95" w:rsidRPr="008347B2" w:rsidRDefault="00D81A95" w:rsidP="00D67CCE">
      <w:pPr>
        <w:pStyle w:val="BasistekstGGNet"/>
        <w:rPr>
          <w:sz w:val="22"/>
          <w:szCs w:val="22"/>
        </w:rPr>
      </w:pPr>
    </w:p>
    <w:p w14:paraId="6FC271B7" w14:textId="77777777" w:rsidR="00D81A95" w:rsidRPr="008347B2" w:rsidRDefault="00D81A95" w:rsidP="00D67CCE">
      <w:pPr>
        <w:pStyle w:val="BasistekstGGNet"/>
        <w:rPr>
          <w:sz w:val="22"/>
          <w:szCs w:val="22"/>
        </w:rPr>
      </w:pPr>
    </w:p>
    <w:p w14:paraId="11917843" w14:textId="77777777" w:rsidR="00D81A95" w:rsidRPr="008347B2" w:rsidRDefault="00D81A95" w:rsidP="00D67CCE">
      <w:pPr>
        <w:pStyle w:val="BasistekstGGNet"/>
        <w:rPr>
          <w:sz w:val="22"/>
          <w:szCs w:val="22"/>
        </w:rPr>
      </w:pPr>
    </w:p>
    <w:p w14:paraId="14BF62B5" w14:textId="77777777" w:rsidR="00D81A95" w:rsidRPr="008347B2" w:rsidRDefault="00D81A95" w:rsidP="00D67CCE">
      <w:pPr>
        <w:pStyle w:val="BasistekstGGNet"/>
        <w:rPr>
          <w:sz w:val="22"/>
          <w:szCs w:val="22"/>
        </w:rPr>
      </w:pPr>
    </w:p>
    <w:p w14:paraId="0D3A6E5B" w14:textId="77777777" w:rsidR="00D81A95" w:rsidRPr="008347B2" w:rsidRDefault="00D81A95" w:rsidP="00D67CCE">
      <w:pPr>
        <w:pStyle w:val="BasistekstGGNet"/>
        <w:rPr>
          <w:sz w:val="22"/>
          <w:szCs w:val="22"/>
        </w:rPr>
      </w:pPr>
    </w:p>
    <w:p w14:paraId="15A8602B" w14:textId="77777777" w:rsidR="00D81A95" w:rsidRPr="008347B2" w:rsidRDefault="00D81A95" w:rsidP="00D67CCE">
      <w:pPr>
        <w:pStyle w:val="BasistekstGGNet"/>
        <w:rPr>
          <w:sz w:val="22"/>
          <w:szCs w:val="22"/>
        </w:rPr>
      </w:pPr>
    </w:p>
    <w:p w14:paraId="777E138E" w14:textId="77777777" w:rsidR="00D81A95" w:rsidRPr="008347B2" w:rsidRDefault="00D81A95" w:rsidP="00D67CCE">
      <w:pPr>
        <w:pStyle w:val="BasistekstGGNet"/>
        <w:rPr>
          <w:sz w:val="22"/>
          <w:szCs w:val="22"/>
        </w:rPr>
      </w:pPr>
    </w:p>
    <w:p w14:paraId="3AC128CB" w14:textId="77777777" w:rsidR="00D81A95" w:rsidRPr="008347B2" w:rsidRDefault="00D81A95" w:rsidP="00D67CCE">
      <w:pPr>
        <w:pStyle w:val="BasistekstGGNet"/>
        <w:rPr>
          <w:sz w:val="22"/>
          <w:szCs w:val="22"/>
        </w:rPr>
      </w:pPr>
    </w:p>
    <w:p w14:paraId="1F46D77A" w14:textId="77777777" w:rsidR="00D81A95" w:rsidRPr="008347B2" w:rsidRDefault="00D81A95" w:rsidP="00D67CCE">
      <w:pPr>
        <w:pStyle w:val="BasistekstGGNet"/>
        <w:rPr>
          <w:sz w:val="22"/>
          <w:szCs w:val="22"/>
        </w:rPr>
      </w:pPr>
    </w:p>
    <w:p w14:paraId="7BC53417" w14:textId="77777777" w:rsidR="00D81A95" w:rsidRPr="008347B2" w:rsidRDefault="00D81A95" w:rsidP="00D67CCE">
      <w:pPr>
        <w:pStyle w:val="BasistekstGGNet"/>
        <w:rPr>
          <w:sz w:val="22"/>
          <w:szCs w:val="22"/>
        </w:rPr>
      </w:pPr>
    </w:p>
    <w:p w14:paraId="576C4F37" w14:textId="77777777" w:rsidR="00D81A95" w:rsidRPr="008347B2" w:rsidRDefault="00D81A95" w:rsidP="00D67CCE">
      <w:pPr>
        <w:pStyle w:val="BasistekstGGNet"/>
        <w:rPr>
          <w:sz w:val="22"/>
          <w:szCs w:val="22"/>
        </w:rPr>
      </w:pPr>
    </w:p>
    <w:p w14:paraId="7127CA5E" w14:textId="77777777" w:rsidR="00D81A95" w:rsidRPr="008347B2" w:rsidRDefault="00D81A95" w:rsidP="00D67CCE">
      <w:pPr>
        <w:pStyle w:val="BasistekstGGNet"/>
        <w:rPr>
          <w:sz w:val="22"/>
          <w:szCs w:val="22"/>
        </w:rPr>
      </w:pPr>
    </w:p>
    <w:p w14:paraId="1E8B6CBD" w14:textId="77777777" w:rsidR="00D81A95" w:rsidRPr="008347B2" w:rsidRDefault="00D81A95" w:rsidP="00D67CCE">
      <w:pPr>
        <w:pStyle w:val="BasistekstGGNet"/>
        <w:rPr>
          <w:sz w:val="22"/>
          <w:szCs w:val="22"/>
        </w:rPr>
      </w:pPr>
    </w:p>
    <w:p w14:paraId="65D75A69" w14:textId="77777777" w:rsidR="00D81A95" w:rsidRPr="008347B2" w:rsidRDefault="00D81A95" w:rsidP="00D67CCE">
      <w:pPr>
        <w:pStyle w:val="BasistekstGGNet"/>
        <w:rPr>
          <w:sz w:val="22"/>
          <w:szCs w:val="22"/>
        </w:rPr>
      </w:pPr>
    </w:p>
    <w:p w14:paraId="11B4607D" w14:textId="77777777" w:rsidR="008347B2" w:rsidRDefault="008347B2" w:rsidP="00D43AE9">
      <w:pPr>
        <w:pStyle w:val="Geenafstand"/>
        <w:rPr>
          <w:rStyle w:val="Nadruk"/>
          <w:sz w:val="22"/>
          <w:szCs w:val="22"/>
        </w:rPr>
      </w:pPr>
    </w:p>
    <w:p w14:paraId="4FE655EE"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27B5FFB"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621DF5D3"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326C9118"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2AF6BAEF" w14:textId="77777777" w:rsidTr="005B51C4">
        <w:tc>
          <w:tcPr>
            <w:tcW w:w="14029" w:type="dxa"/>
            <w:shd w:val="clear" w:color="auto" w:fill="A2DADB" w:themeFill="accent1" w:themeFillTint="99"/>
          </w:tcPr>
          <w:p w14:paraId="0A071FB6" w14:textId="21ADE4DC"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w:t>
            </w:r>
            <w:r w:rsidR="001E49C1">
              <w:rPr>
                <w:rStyle w:val="Subtieleverwijzing"/>
                <w:rFonts w:asciiTheme="majorHAnsi" w:hAnsiTheme="majorHAnsi"/>
                <w:b/>
                <w:sz w:val="22"/>
                <w:szCs w:val="22"/>
              </w:rPr>
              <w:t>ROL</w:t>
            </w:r>
            <w:proofErr w:type="spellEnd"/>
            <w:r w:rsidRPr="00AD2CDD">
              <w:rPr>
                <w:rStyle w:val="Subtieleverwijzing"/>
                <w:rFonts w:asciiTheme="majorHAnsi" w:hAnsiTheme="majorHAnsi"/>
                <w:b/>
                <w:sz w:val="22"/>
                <w:szCs w:val="22"/>
              </w:rPr>
              <w:t xml:space="preserve"> 1: zorgverlener </w:t>
            </w:r>
          </w:p>
          <w:p w14:paraId="4E58425D" w14:textId="77777777" w:rsidR="001D4D55" w:rsidRPr="00AD2CDD" w:rsidRDefault="001D4D55" w:rsidP="00741551">
            <w:pPr>
              <w:rPr>
                <w:rFonts w:asciiTheme="majorHAnsi" w:hAnsiTheme="majorHAnsi"/>
                <w:sz w:val="22"/>
                <w:szCs w:val="22"/>
              </w:rPr>
            </w:pPr>
          </w:p>
        </w:tc>
      </w:tr>
    </w:tbl>
    <w:p w14:paraId="566E31CC"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399710F4" w14:textId="77777777" w:rsidTr="00E535F6">
        <w:tc>
          <w:tcPr>
            <w:tcW w:w="3397" w:type="dxa"/>
          </w:tcPr>
          <w:p w14:paraId="5C794A2E"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341FB635"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3F9DCD85"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23E23EFC"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352BB44A" w14:textId="77777777" w:rsidTr="00E535F6">
        <w:tc>
          <w:tcPr>
            <w:tcW w:w="3397" w:type="dxa"/>
          </w:tcPr>
          <w:p w14:paraId="73723E73"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0D2AB81"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2D0A32BB"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7B48F29E"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38909611"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1DD9D362"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488F1BD6"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C4D0C70" w14:textId="77777777" w:rsidTr="00E535F6">
        <w:tc>
          <w:tcPr>
            <w:tcW w:w="3397" w:type="dxa"/>
          </w:tcPr>
          <w:p w14:paraId="68B042A9"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4CFA4E0C"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3990F77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0972EA5A"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 xml:space="preserve">verpleegkundige) zorg, in samenspraak met de zorgvrager, op basis van gediagnosticeerde of </w:t>
            </w:r>
            <w:proofErr w:type="spellStart"/>
            <w:r w:rsidR="00C42888" w:rsidRPr="00AD2CDD">
              <w:rPr>
                <w:rFonts w:asciiTheme="majorHAnsi" w:hAnsiTheme="majorHAnsi"/>
                <w:sz w:val="22"/>
                <w:szCs w:val="22"/>
              </w:rPr>
              <w:t>potentiele</w:t>
            </w:r>
            <w:proofErr w:type="spellEnd"/>
            <w:r w:rsidR="00C42888" w:rsidRPr="00AD2CDD">
              <w:rPr>
                <w:rFonts w:asciiTheme="majorHAnsi" w:hAnsiTheme="majorHAnsi"/>
                <w:sz w:val="22"/>
                <w:szCs w:val="22"/>
              </w:rPr>
              <w:t>, nader te onderzoeken en te diagnosticeren patiëntproblemen.</w:t>
            </w:r>
          </w:p>
          <w:p w14:paraId="189528CF"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2D4B43D3"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3B75B91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2E4A6D1D"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7848CF7E"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2F4CE888" w14:textId="77777777" w:rsidTr="00E535F6">
        <w:tc>
          <w:tcPr>
            <w:tcW w:w="3397" w:type="dxa"/>
          </w:tcPr>
          <w:p w14:paraId="52E2DB4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64044F7F" w14:textId="77777777" w:rsidR="00161316" w:rsidRPr="00AD2CDD" w:rsidRDefault="00161316" w:rsidP="00741551">
            <w:pPr>
              <w:pStyle w:val="BasistekstGGNet"/>
              <w:rPr>
                <w:rFonts w:asciiTheme="majorHAnsi" w:hAnsiTheme="majorHAnsi"/>
                <w:sz w:val="22"/>
                <w:szCs w:val="22"/>
                <w:highlight w:val="yellow"/>
              </w:rPr>
            </w:pPr>
          </w:p>
          <w:p w14:paraId="146AA743" w14:textId="77777777" w:rsidR="00161316" w:rsidRPr="00AD2CDD" w:rsidRDefault="00161316" w:rsidP="00741551">
            <w:pPr>
              <w:pStyle w:val="BasistekstGGNet"/>
              <w:rPr>
                <w:rFonts w:asciiTheme="majorHAnsi" w:hAnsiTheme="majorHAnsi"/>
                <w:sz w:val="22"/>
                <w:szCs w:val="22"/>
                <w:highlight w:val="yellow"/>
              </w:rPr>
            </w:pPr>
          </w:p>
          <w:p w14:paraId="5A9F6CE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276FE5F6" w14:textId="0436FC83" w:rsidR="00B24F8E" w:rsidRPr="00400CF0" w:rsidRDefault="00400CF0" w:rsidP="00741551">
            <w:pPr>
              <w:pStyle w:val="BasistekstGGNet"/>
              <w:spacing w:line="240" w:lineRule="auto"/>
              <w:rPr>
                <w:rFonts w:asciiTheme="majorHAnsi" w:hAnsiTheme="majorHAnsi"/>
                <w:bCs/>
                <w:iCs/>
                <w:sz w:val="22"/>
                <w:szCs w:val="22"/>
              </w:rPr>
            </w:pPr>
            <w:r w:rsidRPr="00400CF0">
              <w:rPr>
                <w:rFonts w:asciiTheme="majorHAnsi" w:hAnsiTheme="majorHAnsi"/>
                <w:bCs/>
                <w:iCs/>
                <w:sz w:val="22"/>
                <w:szCs w:val="22"/>
              </w:rPr>
              <w:t>Door het maken van zorgplannen iom patiënt en in afstemming met afgesproken behandeling</w:t>
            </w:r>
          </w:p>
          <w:p w14:paraId="0AD5CAD7" w14:textId="77777777" w:rsidR="00B24F8E" w:rsidRPr="00400CF0" w:rsidRDefault="00B24F8E" w:rsidP="00741551">
            <w:pPr>
              <w:pStyle w:val="BasistekstGGNet"/>
              <w:spacing w:line="240" w:lineRule="auto"/>
              <w:rPr>
                <w:rFonts w:asciiTheme="majorHAnsi" w:hAnsiTheme="majorHAnsi"/>
                <w:bCs/>
                <w:iCs/>
                <w:sz w:val="22"/>
                <w:szCs w:val="22"/>
              </w:rPr>
            </w:pPr>
          </w:p>
          <w:p w14:paraId="46D33D9F" w14:textId="77777777" w:rsidR="00B24F8E" w:rsidRPr="00AD2CDD" w:rsidRDefault="00B24F8E" w:rsidP="00741551">
            <w:pPr>
              <w:pStyle w:val="BasistekstGGNet"/>
              <w:spacing w:line="240" w:lineRule="auto"/>
              <w:rPr>
                <w:rFonts w:asciiTheme="majorHAnsi" w:hAnsiTheme="majorHAnsi"/>
                <w:b/>
                <w:i/>
                <w:sz w:val="22"/>
                <w:szCs w:val="22"/>
                <w:u w:val="single"/>
              </w:rPr>
            </w:pPr>
          </w:p>
          <w:p w14:paraId="30EFDA59"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C985D26"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C3A6C5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685A66D2"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F2768D1"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5ED14A8" w14:textId="77777777" w:rsidR="00E535F6" w:rsidRPr="00AD2CDD" w:rsidRDefault="00E535F6" w:rsidP="00741551">
            <w:pPr>
              <w:pStyle w:val="BasistekstGGNet"/>
              <w:spacing w:line="240" w:lineRule="auto"/>
              <w:rPr>
                <w:rFonts w:asciiTheme="majorHAnsi" w:hAnsiTheme="majorHAnsi"/>
                <w:b/>
                <w:i/>
                <w:sz w:val="22"/>
                <w:szCs w:val="22"/>
                <w:u w:val="single"/>
              </w:rPr>
            </w:pPr>
          </w:p>
          <w:p w14:paraId="033E5F41" w14:textId="77777777" w:rsidR="00E535F6" w:rsidRPr="00AD2CDD" w:rsidRDefault="00E535F6" w:rsidP="00741551">
            <w:pPr>
              <w:pStyle w:val="BasistekstGGNet"/>
              <w:spacing w:line="240" w:lineRule="auto"/>
              <w:rPr>
                <w:rFonts w:asciiTheme="majorHAnsi" w:hAnsiTheme="majorHAnsi"/>
                <w:b/>
                <w:i/>
                <w:sz w:val="22"/>
                <w:szCs w:val="22"/>
                <w:u w:val="single"/>
              </w:rPr>
            </w:pPr>
          </w:p>
          <w:p w14:paraId="0AD8FB83" w14:textId="77777777" w:rsidR="00E535F6" w:rsidRDefault="00E535F6" w:rsidP="00741551">
            <w:pPr>
              <w:pStyle w:val="BasistekstGGNet"/>
              <w:spacing w:line="240" w:lineRule="auto"/>
              <w:rPr>
                <w:rFonts w:asciiTheme="majorHAnsi" w:hAnsiTheme="majorHAnsi"/>
                <w:b/>
                <w:i/>
                <w:sz w:val="22"/>
                <w:szCs w:val="22"/>
                <w:u w:val="single"/>
              </w:rPr>
            </w:pPr>
          </w:p>
          <w:p w14:paraId="41357B3A" w14:textId="77777777" w:rsidR="00AD2CDD" w:rsidRDefault="00AD2CDD" w:rsidP="00741551">
            <w:pPr>
              <w:pStyle w:val="BasistekstGGNet"/>
              <w:spacing w:line="240" w:lineRule="auto"/>
              <w:rPr>
                <w:rFonts w:asciiTheme="majorHAnsi" w:hAnsiTheme="majorHAnsi"/>
                <w:b/>
                <w:i/>
                <w:sz w:val="22"/>
                <w:szCs w:val="22"/>
                <w:u w:val="single"/>
              </w:rPr>
            </w:pPr>
          </w:p>
          <w:p w14:paraId="3BC5381A" w14:textId="77777777" w:rsidR="00AD2CDD" w:rsidRDefault="00AD2CDD" w:rsidP="00741551">
            <w:pPr>
              <w:pStyle w:val="BasistekstGGNet"/>
              <w:spacing w:line="240" w:lineRule="auto"/>
              <w:rPr>
                <w:rFonts w:asciiTheme="majorHAnsi" w:hAnsiTheme="majorHAnsi"/>
                <w:b/>
                <w:i/>
                <w:sz w:val="22"/>
                <w:szCs w:val="22"/>
                <w:u w:val="single"/>
              </w:rPr>
            </w:pPr>
          </w:p>
          <w:p w14:paraId="18061869" w14:textId="77777777" w:rsidR="00AD2CDD" w:rsidRDefault="00AD2CDD" w:rsidP="00741551">
            <w:pPr>
              <w:pStyle w:val="BasistekstGGNet"/>
              <w:spacing w:line="240" w:lineRule="auto"/>
              <w:rPr>
                <w:rFonts w:asciiTheme="majorHAnsi" w:hAnsiTheme="majorHAnsi"/>
                <w:b/>
                <w:i/>
                <w:sz w:val="22"/>
                <w:szCs w:val="22"/>
                <w:u w:val="single"/>
              </w:rPr>
            </w:pPr>
          </w:p>
          <w:p w14:paraId="3CE33B41" w14:textId="77777777" w:rsidR="00AD2CDD" w:rsidRDefault="00AD2CDD" w:rsidP="00741551">
            <w:pPr>
              <w:pStyle w:val="BasistekstGGNet"/>
              <w:spacing w:line="240" w:lineRule="auto"/>
              <w:rPr>
                <w:rFonts w:asciiTheme="majorHAnsi" w:hAnsiTheme="majorHAnsi"/>
                <w:b/>
                <w:i/>
                <w:sz w:val="22"/>
                <w:szCs w:val="22"/>
                <w:u w:val="single"/>
              </w:rPr>
            </w:pPr>
          </w:p>
          <w:p w14:paraId="7464EE8C" w14:textId="77777777" w:rsidR="00AD2CDD" w:rsidRDefault="00AD2CDD" w:rsidP="00741551">
            <w:pPr>
              <w:pStyle w:val="BasistekstGGNet"/>
              <w:spacing w:line="240" w:lineRule="auto"/>
              <w:rPr>
                <w:rFonts w:asciiTheme="majorHAnsi" w:hAnsiTheme="majorHAnsi"/>
                <w:b/>
                <w:i/>
                <w:sz w:val="22"/>
                <w:szCs w:val="22"/>
                <w:u w:val="single"/>
              </w:rPr>
            </w:pPr>
          </w:p>
          <w:p w14:paraId="5F206B11" w14:textId="77777777" w:rsidR="00AD2CDD" w:rsidRDefault="00AD2CDD" w:rsidP="00741551">
            <w:pPr>
              <w:pStyle w:val="BasistekstGGNet"/>
              <w:spacing w:line="240" w:lineRule="auto"/>
              <w:rPr>
                <w:rFonts w:asciiTheme="majorHAnsi" w:hAnsiTheme="majorHAnsi"/>
                <w:b/>
                <w:i/>
                <w:sz w:val="22"/>
                <w:szCs w:val="22"/>
                <w:u w:val="single"/>
              </w:rPr>
            </w:pPr>
          </w:p>
          <w:p w14:paraId="79B84EE7" w14:textId="77777777" w:rsidR="00AD2CDD" w:rsidRDefault="00AD2CDD" w:rsidP="00741551">
            <w:pPr>
              <w:pStyle w:val="BasistekstGGNet"/>
              <w:spacing w:line="240" w:lineRule="auto"/>
              <w:rPr>
                <w:rFonts w:asciiTheme="majorHAnsi" w:hAnsiTheme="majorHAnsi"/>
                <w:b/>
                <w:i/>
                <w:sz w:val="22"/>
                <w:szCs w:val="22"/>
                <w:u w:val="single"/>
              </w:rPr>
            </w:pPr>
          </w:p>
          <w:p w14:paraId="2EB7EB0E" w14:textId="77777777" w:rsidR="00AD2CDD" w:rsidRDefault="00AD2CDD" w:rsidP="00741551">
            <w:pPr>
              <w:pStyle w:val="BasistekstGGNet"/>
              <w:spacing w:line="240" w:lineRule="auto"/>
              <w:rPr>
                <w:rFonts w:asciiTheme="majorHAnsi" w:hAnsiTheme="majorHAnsi"/>
                <w:b/>
                <w:i/>
                <w:sz w:val="22"/>
                <w:szCs w:val="22"/>
                <w:u w:val="single"/>
              </w:rPr>
            </w:pPr>
          </w:p>
          <w:p w14:paraId="60C14ABB" w14:textId="77777777" w:rsidR="00AD2CDD" w:rsidRDefault="00AD2CDD" w:rsidP="00741551">
            <w:pPr>
              <w:pStyle w:val="BasistekstGGNet"/>
              <w:spacing w:line="240" w:lineRule="auto"/>
              <w:rPr>
                <w:rFonts w:asciiTheme="majorHAnsi" w:hAnsiTheme="majorHAnsi"/>
                <w:b/>
                <w:i/>
                <w:sz w:val="22"/>
                <w:szCs w:val="22"/>
                <w:u w:val="single"/>
              </w:rPr>
            </w:pPr>
          </w:p>
          <w:p w14:paraId="725CCF2F" w14:textId="77777777" w:rsidR="00AD2CDD" w:rsidRDefault="00AD2CDD" w:rsidP="00741551">
            <w:pPr>
              <w:pStyle w:val="BasistekstGGNet"/>
              <w:spacing w:line="240" w:lineRule="auto"/>
              <w:rPr>
                <w:rFonts w:asciiTheme="majorHAnsi" w:hAnsiTheme="majorHAnsi"/>
                <w:b/>
                <w:i/>
                <w:sz w:val="22"/>
                <w:szCs w:val="22"/>
                <w:u w:val="single"/>
              </w:rPr>
            </w:pPr>
          </w:p>
          <w:p w14:paraId="6D852373" w14:textId="77777777" w:rsidR="00AD2CDD" w:rsidRDefault="00AD2CDD" w:rsidP="00741551">
            <w:pPr>
              <w:pStyle w:val="BasistekstGGNet"/>
              <w:spacing w:line="240" w:lineRule="auto"/>
              <w:rPr>
                <w:rFonts w:asciiTheme="majorHAnsi" w:hAnsiTheme="majorHAnsi"/>
                <w:b/>
                <w:i/>
                <w:sz w:val="22"/>
                <w:szCs w:val="22"/>
                <w:u w:val="single"/>
              </w:rPr>
            </w:pPr>
          </w:p>
          <w:p w14:paraId="27ADE9D7" w14:textId="77777777" w:rsidR="00AD2CDD" w:rsidRPr="00AD2CDD" w:rsidRDefault="00AD2CDD" w:rsidP="00741551">
            <w:pPr>
              <w:pStyle w:val="BasistekstGGNet"/>
              <w:spacing w:line="240" w:lineRule="auto"/>
              <w:rPr>
                <w:rFonts w:asciiTheme="majorHAnsi" w:hAnsiTheme="majorHAnsi"/>
                <w:b/>
                <w:i/>
                <w:sz w:val="22"/>
                <w:szCs w:val="22"/>
                <w:u w:val="single"/>
              </w:rPr>
            </w:pPr>
          </w:p>
          <w:p w14:paraId="55F0A8B5" w14:textId="77777777" w:rsidR="00E535F6" w:rsidRPr="00AD2CDD" w:rsidRDefault="00E535F6" w:rsidP="00741551">
            <w:pPr>
              <w:pStyle w:val="BasistekstGGNet"/>
              <w:spacing w:line="240" w:lineRule="auto"/>
              <w:rPr>
                <w:rFonts w:asciiTheme="majorHAnsi" w:hAnsiTheme="majorHAnsi"/>
                <w:b/>
                <w:i/>
                <w:sz w:val="22"/>
                <w:szCs w:val="22"/>
                <w:u w:val="single"/>
              </w:rPr>
            </w:pPr>
          </w:p>
          <w:p w14:paraId="0C850C29"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73043A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1A057CD" w14:textId="77777777" w:rsidR="00B24F8E" w:rsidRPr="00AD2CDD" w:rsidRDefault="00B24F8E" w:rsidP="00741551">
            <w:pPr>
              <w:pStyle w:val="BasistekstGGNet"/>
              <w:spacing w:line="240" w:lineRule="auto"/>
              <w:rPr>
                <w:rFonts w:asciiTheme="majorHAnsi" w:hAnsiTheme="majorHAnsi"/>
                <w:b/>
                <w:i/>
                <w:sz w:val="22"/>
                <w:szCs w:val="22"/>
                <w:u w:val="single"/>
              </w:rPr>
            </w:pPr>
          </w:p>
          <w:p w14:paraId="3F553029"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22562D2"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348185DE" w14:textId="77777777" w:rsidR="00D52AF6" w:rsidRDefault="00D52AF6" w:rsidP="00D52AF6">
      <w:pPr>
        <w:pStyle w:val="BasistekstGGNet"/>
      </w:pPr>
    </w:p>
    <w:p w14:paraId="67F97508"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713C400B" w14:textId="77777777" w:rsidTr="005B51C4">
        <w:tc>
          <w:tcPr>
            <w:tcW w:w="14029" w:type="dxa"/>
            <w:shd w:val="clear" w:color="auto" w:fill="A2DADB" w:themeFill="accent1" w:themeFillTint="99"/>
          </w:tcPr>
          <w:p w14:paraId="680B9682" w14:textId="0D3DD60D"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1E49C1">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2 : Communicator</w:t>
            </w:r>
          </w:p>
          <w:p w14:paraId="1F99FAEE" w14:textId="77777777" w:rsidR="007417BD" w:rsidRPr="00AD2CDD" w:rsidRDefault="007417BD" w:rsidP="00741551">
            <w:pPr>
              <w:rPr>
                <w:rFonts w:asciiTheme="majorHAnsi" w:hAnsiTheme="majorHAnsi"/>
                <w:sz w:val="24"/>
                <w:szCs w:val="24"/>
              </w:rPr>
            </w:pPr>
          </w:p>
        </w:tc>
      </w:tr>
    </w:tbl>
    <w:p w14:paraId="2F71E00E"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3F1C4BDC" w14:textId="77777777" w:rsidTr="00741551">
        <w:tc>
          <w:tcPr>
            <w:tcW w:w="3397" w:type="dxa"/>
          </w:tcPr>
          <w:p w14:paraId="3EAD4EE1"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19B7E6C1"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1D31A6B7" w14:textId="77777777" w:rsidTr="00741551">
        <w:tc>
          <w:tcPr>
            <w:tcW w:w="3397" w:type="dxa"/>
          </w:tcPr>
          <w:p w14:paraId="3B97174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2E64EF43"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713BA97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18E1290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10F0A414"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7AD34A42"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16D4D29F"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7DA0CEFC"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3C858216" w14:textId="77777777" w:rsidTr="00741551">
        <w:tc>
          <w:tcPr>
            <w:tcW w:w="3397" w:type="dxa"/>
          </w:tcPr>
          <w:p w14:paraId="14D5760D"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5C1E93B5" w14:textId="77777777" w:rsidR="00D52AF6" w:rsidRPr="00AD2CDD" w:rsidRDefault="00D52AF6" w:rsidP="00741551">
            <w:pPr>
              <w:pStyle w:val="BasistekstGGNet"/>
              <w:rPr>
                <w:rFonts w:asciiTheme="majorHAnsi" w:hAnsiTheme="majorHAnsi"/>
                <w:sz w:val="22"/>
                <w:szCs w:val="22"/>
                <w:highlight w:val="yellow"/>
              </w:rPr>
            </w:pPr>
          </w:p>
          <w:p w14:paraId="1C156F6E" w14:textId="77777777" w:rsidR="00D52AF6" w:rsidRPr="00AD2CDD" w:rsidRDefault="00D52AF6" w:rsidP="00741551">
            <w:pPr>
              <w:pStyle w:val="BasistekstGGNet"/>
              <w:rPr>
                <w:rFonts w:asciiTheme="majorHAnsi" w:hAnsiTheme="majorHAnsi"/>
                <w:sz w:val="22"/>
                <w:szCs w:val="22"/>
                <w:highlight w:val="yellow"/>
              </w:rPr>
            </w:pPr>
          </w:p>
          <w:p w14:paraId="7D609F48"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05CE6CA" w14:textId="7CE89893" w:rsidR="00D52AF6" w:rsidRPr="00400CF0" w:rsidRDefault="00400CF0" w:rsidP="00400CF0">
            <w:pPr>
              <w:pStyle w:val="BasistekstGGNet"/>
              <w:spacing w:line="240" w:lineRule="auto"/>
              <w:rPr>
                <w:rFonts w:asciiTheme="majorHAnsi" w:hAnsiTheme="majorHAnsi"/>
                <w:bCs/>
                <w:iCs/>
                <w:sz w:val="22"/>
                <w:szCs w:val="22"/>
              </w:rPr>
            </w:pPr>
            <w:r w:rsidRPr="00400CF0">
              <w:rPr>
                <w:rFonts w:asciiTheme="majorHAnsi" w:hAnsiTheme="majorHAnsi"/>
                <w:bCs/>
                <w:iCs/>
                <w:sz w:val="22"/>
                <w:szCs w:val="22"/>
              </w:rPr>
              <w:t>In directe patiëntenzorg.</w:t>
            </w:r>
          </w:p>
          <w:p w14:paraId="670EC5CC" w14:textId="77777777" w:rsidR="00AD2CDD" w:rsidRPr="00400CF0" w:rsidRDefault="00AD2CDD" w:rsidP="00400CF0">
            <w:pPr>
              <w:pStyle w:val="BasistekstGGNet"/>
              <w:spacing w:line="240" w:lineRule="auto"/>
              <w:rPr>
                <w:rFonts w:asciiTheme="majorHAnsi" w:hAnsiTheme="majorHAnsi"/>
                <w:bCs/>
                <w:iCs/>
                <w:sz w:val="22"/>
                <w:szCs w:val="22"/>
              </w:rPr>
            </w:pPr>
          </w:p>
          <w:p w14:paraId="3CC70AF6" w14:textId="77777777" w:rsidR="00AD2CDD" w:rsidRDefault="00AD2CDD" w:rsidP="00741551">
            <w:pPr>
              <w:pStyle w:val="BasistekstGGNet"/>
              <w:spacing w:line="240" w:lineRule="auto"/>
              <w:rPr>
                <w:rFonts w:asciiTheme="majorHAnsi" w:hAnsiTheme="majorHAnsi"/>
                <w:b/>
                <w:i/>
                <w:sz w:val="22"/>
                <w:szCs w:val="22"/>
                <w:u w:val="single"/>
              </w:rPr>
            </w:pPr>
          </w:p>
          <w:p w14:paraId="3AFC4FC4" w14:textId="77777777" w:rsidR="00AD2CDD" w:rsidRDefault="00AD2CDD" w:rsidP="00741551">
            <w:pPr>
              <w:pStyle w:val="BasistekstGGNet"/>
              <w:spacing w:line="240" w:lineRule="auto"/>
              <w:rPr>
                <w:rFonts w:asciiTheme="majorHAnsi" w:hAnsiTheme="majorHAnsi"/>
                <w:b/>
                <w:i/>
                <w:sz w:val="22"/>
                <w:szCs w:val="22"/>
                <w:u w:val="single"/>
              </w:rPr>
            </w:pPr>
          </w:p>
          <w:p w14:paraId="7C8CE838" w14:textId="77777777" w:rsidR="00AD2CDD" w:rsidRDefault="00AD2CDD" w:rsidP="00741551">
            <w:pPr>
              <w:pStyle w:val="BasistekstGGNet"/>
              <w:spacing w:line="240" w:lineRule="auto"/>
              <w:rPr>
                <w:rFonts w:asciiTheme="majorHAnsi" w:hAnsiTheme="majorHAnsi"/>
                <w:b/>
                <w:i/>
                <w:sz w:val="22"/>
                <w:szCs w:val="22"/>
                <w:u w:val="single"/>
              </w:rPr>
            </w:pPr>
          </w:p>
          <w:p w14:paraId="44B59A43" w14:textId="77777777" w:rsidR="00AD2CDD" w:rsidRDefault="00AD2CDD" w:rsidP="00741551">
            <w:pPr>
              <w:pStyle w:val="BasistekstGGNet"/>
              <w:spacing w:line="240" w:lineRule="auto"/>
              <w:rPr>
                <w:rFonts w:asciiTheme="majorHAnsi" w:hAnsiTheme="majorHAnsi"/>
                <w:b/>
                <w:i/>
                <w:sz w:val="22"/>
                <w:szCs w:val="22"/>
                <w:u w:val="single"/>
              </w:rPr>
            </w:pPr>
          </w:p>
          <w:p w14:paraId="05EBE82A" w14:textId="77777777" w:rsidR="00AD2CDD" w:rsidRDefault="00AD2CDD" w:rsidP="00741551">
            <w:pPr>
              <w:pStyle w:val="BasistekstGGNet"/>
              <w:spacing w:line="240" w:lineRule="auto"/>
              <w:rPr>
                <w:rFonts w:asciiTheme="majorHAnsi" w:hAnsiTheme="majorHAnsi"/>
                <w:b/>
                <w:i/>
                <w:sz w:val="22"/>
                <w:szCs w:val="22"/>
                <w:u w:val="single"/>
              </w:rPr>
            </w:pPr>
          </w:p>
          <w:p w14:paraId="46365558" w14:textId="77777777" w:rsidR="00AD2CDD" w:rsidRDefault="00AD2CDD" w:rsidP="00741551">
            <w:pPr>
              <w:pStyle w:val="BasistekstGGNet"/>
              <w:spacing w:line="240" w:lineRule="auto"/>
              <w:rPr>
                <w:rFonts w:asciiTheme="majorHAnsi" w:hAnsiTheme="majorHAnsi"/>
                <w:b/>
                <w:i/>
                <w:sz w:val="22"/>
                <w:szCs w:val="22"/>
                <w:u w:val="single"/>
              </w:rPr>
            </w:pPr>
          </w:p>
          <w:p w14:paraId="2D74F2C0" w14:textId="77777777" w:rsidR="00AD2CDD" w:rsidRDefault="00AD2CDD" w:rsidP="00741551">
            <w:pPr>
              <w:pStyle w:val="BasistekstGGNet"/>
              <w:spacing w:line="240" w:lineRule="auto"/>
              <w:rPr>
                <w:rFonts w:asciiTheme="majorHAnsi" w:hAnsiTheme="majorHAnsi"/>
                <w:b/>
                <w:i/>
                <w:sz w:val="22"/>
                <w:szCs w:val="22"/>
                <w:u w:val="single"/>
              </w:rPr>
            </w:pPr>
          </w:p>
          <w:p w14:paraId="7A918B29" w14:textId="77777777" w:rsidR="006D7BA7" w:rsidRDefault="006D7BA7" w:rsidP="00741551">
            <w:pPr>
              <w:pStyle w:val="BasistekstGGNet"/>
              <w:spacing w:line="240" w:lineRule="auto"/>
              <w:rPr>
                <w:rFonts w:asciiTheme="majorHAnsi" w:hAnsiTheme="majorHAnsi"/>
                <w:b/>
                <w:i/>
                <w:sz w:val="22"/>
                <w:szCs w:val="22"/>
                <w:u w:val="single"/>
              </w:rPr>
            </w:pPr>
          </w:p>
          <w:p w14:paraId="3C9494D0" w14:textId="77777777" w:rsidR="006D7BA7" w:rsidRDefault="006D7BA7" w:rsidP="00741551">
            <w:pPr>
              <w:pStyle w:val="BasistekstGGNet"/>
              <w:spacing w:line="240" w:lineRule="auto"/>
              <w:rPr>
                <w:rFonts w:asciiTheme="majorHAnsi" w:hAnsiTheme="majorHAnsi"/>
                <w:b/>
                <w:i/>
                <w:sz w:val="22"/>
                <w:szCs w:val="22"/>
                <w:u w:val="single"/>
              </w:rPr>
            </w:pPr>
          </w:p>
          <w:p w14:paraId="2B1DBF36" w14:textId="77777777" w:rsidR="00AD2CDD" w:rsidRDefault="00AD2CDD" w:rsidP="00741551">
            <w:pPr>
              <w:pStyle w:val="BasistekstGGNet"/>
              <w:spacing w:line="240" w:lineRule="auto"/>
              <w:rPr>
                <w:rFonts w:asciiTheme="majorHAnsi" w:hAnsiTheme="majorHAnsi"/>
                <w:b/>
                <w:i/>
                <w:sz w:val="22"/>
                <w:szCs w:val="22"/>
                <w:u w:val="single"/>
              </w:rPr>
            </w:pPr>
          </w:p>
          <w:p w14:paraId="2F3D57AE" w14:textId="77777777" w:rsidR="00AD2CDD" w:rsidRDefault="00AD2CDD" w:rsidP="00741551">
            <w:pPr>
              <w:pStyle w:val="BasistekstGGNet"/>
              <w:spacing w:line="240" w:lineRule="auto"/>
              <w:rPr>
                <w:rFonts w:asciiTheme="majorHAnsi" w:hAnsiTheme="majorHAnsi"/>
                <w:b/>
                <w:i/>
                <w:sz w:val="22"/>
                <w:szCs w:val="22"/>
                <w:u w:val="single"/>
              </w:rPr>
            </w:pPr>
          </w:p>
          <w:p w14:paraId="5F59789D" w14:textId="77777777" w:rsidR="00AD2CDD" w:rsidRDefault="00AD2CDD" w:rsidP="00741551">
            <w:pPr>
              <w:pStyle w:val="BasistekstGGNet"/>
              <w:spacing w:line="240" w:lineRule="auto"/>
              <w:rPr>
                <w:rFonts w:asciiTheme="majorHAnsi" w:hAnsiTheme="majorHAnsi"/>
                <w:b/>
                <w:i/>
                <w:sz w:val="22"/>
                <w:szCs w:val="22"/>
                <w:u w:val="single"/>
              </w:rPr>
            </w:pPr>
          </w:p>
          <w:p w14:paraId="0675070A" w14:textId="77777777" w:rsidR="00AD2CDD" w:rsidRDefault="00AD2CDD" w:rsidP="00741551">
            <w:pPr>
              <w:pStyle w:val="BasistekstGGNet"/>
              <w:spacing w:line="240" w:lineRule="auto"/>
              <w:rPr>
                <w:rFonts w:asciiTheme="majorHAnsi" w:hAnsiTheme="majorHAnsi"/>
                <w:b/>
                <w:i/>
                <w:sz w:val="22"/>
                <w:szCs w:val="22"/>
                <w:u w:val="single"/>
              </w:rPr>
            </w:pPr>
          </w:p>
          <w:p w14:paraId="529BC29A"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68DC4E4C" w14:textId="18495A3C" w:rsidR="00ED752F" w:rsidRDefault="00ED752F" w:rsidP="00D67CCE">
      <w:pPr>
        <w:pStyle w:val="BasistekstGGNet"/>
      </w:pPr>
    </w:p>
    <w:p w14:paraId="51177B66" w14:textId="77777777" w:rsidR="001E49C1" w:rsidRDefault="001E49C1" w:rsidP="00D67CCE">
      <w:pPr>
        <w:pStyle w:val="BasistekstGGNet"/>
      </w:pPr>
    </w:p>
    <w:p w14:paraId="66B49E50"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86240" w14:textId="77777777" w:rsidTr="005B51C4">
        <w:tc>
          <w:tcPr>
            <w:tcW w:w="14029" w:type="dxa"/>
            <w:shd w:val="clear" w:color="auto" w:fill="A2DADB" w:themeFill="accent1" w:themeFillTint="99"/>
          </w:tcPr>
          <w:p w14:paraId="3A2A41B3" w14:textId="433F2BB0"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w:t>
            </w:r>
            <w:r w:rsidR="001E49C1">
              <w:rPr>
                <w:rStyle w:val="Subtieleverwijzing"/>
                <w:rFonts w:asciiTheme="majorHAnsi" w:hAnsiTheme="majorHAnsi"/>
                <w:b/>
                <w:sz w:val="24"/>
                <w:szCs w:val="24"/>
              </w:rPr>
              <w:t>ROL</w:t>
            </w:r>
            <w:proofErr w:type="spellEnd"/>
            <w:r w:rsidRPr="00AD2CDD">
              <w:rPr>
                <w:rStyle w:val="Subtieleverwijzing"/>
                <w:rFonts w:asciiTheme="majorHAnsi" w:hAnsiTheme="majorHAnsi"/>
                <w:b/>
                <w:sz w:val="24"/>
                <w:szCs w:val="24"/>
              </w:rPr>
              <w:t xml:space="preserve"> 3: Samenwerkingspartner</w:t>
            </w:r>
          </w:p>
          <w:p w14:paraId="02273351" w14:textId="77777777" w:rsidR="006937A8" w:rsidRPr="00AD2CDD" w:rsidRDefault="006937A8" w:rsidP="00741551">
            <w:pPr>
              <w:rPr>
                <w:rFonts w:asciiTheme="majorHAnsi" w:hAnsiTheme="majorHAnsi"/>
                <w:sz w:val="24"/>
                <w:szCs w:val="24"/>
              </w:rPr>
            </w:pPr>
          </w:p>
        </w:tc>
      </w:tr>
    </w:tbl>
    <w:p w14:paraId="520DF11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5324BE8E" w14:textId="77777777" w:rsidTr="00741551">
        <w:tc>
          <w:tcPr>
            <w:tcW w:w="3397" w:type="dxa"/>
          </w:tcPr>
          <w:p w14:paraId="7BE6E6E7"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64352D2B"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6712B132"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63E054AF" w14:textId="77777777" w:rsidTr="00741551">
        <w:tc>
          <w:tcPr>
            <w:tcW w:w="3397" w:type="dxa"/>
          </w:tcPr>
          <w:p w14:paraId="43AF1CEF"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FF5E460"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074711C4"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4C814C57"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175A9208"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08A0EA04"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203E5C4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13667B1E"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5D8DDC47"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6487A58"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458A40AF"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486A9DD9" w14:textId="77777777" w:rsidTr="00741551">
        <w:tc>
          <w:tcPr>
            <w:tcW w:w="3397" w:type="dxa"/>
          </w:tcPr>
          <w:p w14:paraId="301DB8FB"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7F4E553D" w14:textId="77777777" w:rsidR="006937A8" w:rsidRPr="00AD2CDD" w:rsidRDefault="006937A8" w:rsidP="00741551">
            <w:pPr>
              <w:pStyle w:val="BasistekstGGNet"/>
              <w:rPr>
                <w:rFonts w:asciiTheme="majorHAnsi" w:hAnsiTheme="majorHAnsi"/>
                <w:sz w:val="22"/>
                <w:szCs w:val="22"/>
                <w:highlight w:val="yellow"/>
              </w:rPr>
            </w:pPr>
          </w:p>
          <w:p w14:paraId="7B29001D" w14:textId="77777777" w:rsidR="006937A8" w:rsidRPr="00AD2CDD" w:rsidRDefault="006937A8" w:rsidP="00741551">
            <w:pPr>
              <w:pStyle w:val="BasistekstGGNet"/>
              <w:rPr>
                <w:rFonts w:asciiTheme="majorHAnsi" w:hAnsiTheme="majorHAnsi"/>
                <w:sz w:val="22"/>
                <w:szCs w:val="22"/>
                <w:highlight w:val="yellow"/>
              </w:rPr>
            </w:pPr>
          </w:p>
          <w:p w14:paraId="6EF65B95"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193D5A10" w14:textId="63C009D8" w:rsidR="006937A8" w:rsidRPr="00400CF0" w:rsidRDefault="00400CF0" w:rsidP="00741551">
            <w:pPr>
              <w:pStyle w:val="BasistekstGGNet"/>
              <w:spacing w:line="240" w:lineRule="auto"/>
              <w:rPr>
                <w:rFonts w:asciiTheme="majorHAnsi" w:hAnsiTheme="majorHAnsi"/>
                <w:bCs/>
                <w:iCs/>
                <w:sz w:val="22"/>
                <w:szCs w:val="22"/>
              </w:rPr>
            </w:pPr>
            <w:r w:rsidRPr="00400CF0">
              <w:rPr>
                <w:rFonts w:asciiTheme="majorHAnsi" w:hAnsiTheme="majorHAnsi"/>
                <w:bCs/>
                <w:iCs/>
                <w:sz w:val="22"/>
                <w:szCs w:val="22"/>
              </w:rPr>
              <w:t>In contact met hulpvrager, naasten en sociale netwerken. Verder in contact met verpleegkundig team en behandelaren.</w:t>
            </w:r>
          </w:p>
          <w:p w14:paraId="61B4D0D5" w14:textId="77777777" w:rsidR="006937A8" w:rsidRPr="00AD2CDD" w:rsidRDefault="006937A8" w:rsidP="00741551">
            <w:pPr>
              <w:pStyle w:val="BasistekstGGNet"/>
              <w:spacing w:line="240" w:lineRule="auto"/>
              <w:rPr>
                <w:rFonts w:asciiTheme="majorHAnsi" w:hAnsiTheme="majorHAnsi"/>
                <w:b/>
                <w:i/>
                <w:sz w:val="22"/>
                <w:szCs w:val="22"/>
                <w:u w:val="single"/>
              </w:rPr>
            </w:pPr>
          </w:p>
          <w:p w14:paraId="70BC5DFB" w14:textId="77777777" w:rsidR="006937A8" w:rsidRDefault="006937A8" w:rsidP="00741551">
            <w:pPr>
              <w:pStyle w:val="BasistekstGGNet"/>
              <w:spacing w:line="240" w:lineRule="auto"/>
              <w:rPr>
                <w:rFonts w:asciiTheme="majorHAnsi" w:hAnsiTheme="majorHAnsi"/>
                <w:b/>
                <w:i/>
                <w:sz w:val="22"/>
                <w:szCs w:val="22"/>
                <w:u w:val="single"/>
              </w:rPr>
            </w:pPr>
          </w:p>
          <w:p w14:paraId="056E67E3" w14:textId="77777777" w:rsidR="006D7BA7" w:rsidRDefault="006D7BA7" w:rsidP="00741551">
            <w:pPr>
              <w:pStyle w:val="BasistekstGGNet"/>
              <w:spacing w:line="240" w:lineRule="auto"/>
              <w:rPr>
                <w:rFonts w:asciiTheme="majorHAnsi" w:hAnsiTheme="majorHAnsi"/>
                <w:b/>
                <w:i/>
                <w:sz w:val="22"/>
                <w:szCs w:val="22"/>
                <w:u w:val="single"/>
              </w:rPr>
            </w:pPr>
          </w:p>
          <w:p w14:paraId="7794331F" w14:textId="77777777" w:rsidR="006D7BA7" w:rsidRPr="00AD2CDD" w:rsidRDefault="006D7BA7" w:rsidP="00741551">
            <w:pPr>
              <w:pStyle w:val="BasistekstGGNet"/>
              <w:spacing w:line="240" w:lineRule="auto"/>
              <w:rPr>
                <w:rFonts w:asciiTheme="majorHAnsi" w:hAnsiTheme="majorHAnsi"/>
                <w:b/>
                <w:i/>
                <w:sz w:val="22"/>
                <w:szCs w:val="22"/>
                <w:u w:val="single"/>
              </w:rPr>
            </w:pPr>
          </w:p>
          <w:p w14:paraId="0B7A2D4B" w14:textId="77777777" w:rsidR="006937A8" w:rsidRDefault="006937A8" w:rsidP="00741551">
            <w:pPr>
              <w:pStyle w:val="BasistekstGGNet"/>
              <w:spacing w:line="240" w:lineRule="auto"/>
              <w:rPr>
                <w:rFonts w:asciiTheme="majorHAnsi" w:hAnsiTheme="majorHAnsi"/>
                <w:b/>
                <w:i/>
                <w:sz w:val="22"/>
                <w:szCs w:val="22"/>
                <w:u w:val="single"/>
              </w:rPr>
            </w:pPr>
          </w:p>
          <w:p w14:paraId="692841A1"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FA711E1" w14:textId="77777777" w:rsidTr="005B51C4">
        <w:tc>
          <w:tcPr>
            <w:tcW w:w="14029" w:type="dxa"/>
            <w:shd w:val="clear" w:color="auto" w:fill="A2DADB" w:themeFill="accent1" w:themeFillTint="99"/>
          </w:tcPr>
          <w:p w14:paraId="3D3657F0" w14:textId="2E7A8F1C"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w:t>
            </w:r>
            <w:r w:rsidR="001E49C1">
              <w:rPr>
                <w:rFonts w:asciiTheme="majorHAnsi" w:hAnsiTheme="majorHAnsi"/>
                <w:b/>
                <w:sz w:val="24"/>
                <w:szCs w:val="24"/>
                <w:u w:val="single"/>
              </w:rPr>
              <w:t>ROL</w:t>
            </w:r>
            <w:r w:rsidRPr="00C108F4">
              <w:rPr>
                <w:rFonts w:asciiTheme="majorHAnsi" w:hAnsiTheme="majorHAnsi"/>
                <w:b/>
                <w:sz w:val="24"/>
                <w:szCs w:val="24"/>
                <w:u w:val="single"/>
              </w:rPr>
              <w:t>4: Reflectieve EBP professional</w:t>
            </w:r>
          </w:p>
          <w:p w14:paraId="68D85E50" w14:textId="77777777" w:rsidR="0037299E" w:rsidRPr="00C108F4" w:rsidRDefault="0037299E" w:rsidP="00741551">
            <w:pPr>
              <w:rPr>
                <w:rFonts w:asciiTheme="majorHAnsi" w:hAnsiTheme="majorHAnsi"/>
                <w:sz w:val="24"/>
                <w:szCs w:val="24"/>
              </w:rPr>
            </w:pPr>
          </w:p>
        </w:tc>
      </w:tr>
    </w:tbl>
    <w:p w14:paraId="5765D761"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752960E" w14:textId="77777777" w:rsidTr="00741551">
        <w:tc>
          <w:tcPr>
            <w:tcW w:w="3397" w:type="dxa"/>
          </w:tcPr>
          <w:p w14:paraId="79047AA1"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E15CE3"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4FB5479B"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7888E8A9"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7FFC30B3" w14:textId="77777777" w:rsidTr="00741551">
        <w:tc>
          <w:tcPr>
            <w:tcW w:w="3397" w:type="dxa"/>
          </w:tcPr>
          <w:p w14:paraId="765357E5"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65FF0F6"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59AC0879"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37CDF495"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32CBDCF"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167AAB8F"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7B143C1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251AEC5"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22AA9DCD"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067479F9" w14:textId="77777777" w:rsidR="006D7BA7" w:rsidRDefault="006D7BA7" w:rsidP="0031108A">
            <w:pPr>
              <w:pStyle w:val="BasistekstGGNet"/>
              <w:spacing w:line="240" w:lineRule="auto"/>
              <w:rPr>
                <w:rFonts w:asciiTheme="majorHAnsi" w:hAnsiTheme="majorHAnsi"/>
                <w:sz w:val="22"/>
                <w:szCs w:val="22"/>
              </w:rPr>
            </w:pPr>
          </w:p>
          <w:p w14:paraId="3D77F749" w14:textId="77777777" w:rsidR="006D7BA7" w:rsidRDefault="006D7BA7" w:rsidP="0031108A">
            <w:pPr>
              <w:pStyle w:val="BasistekstGGNet"/>
              <w:spacing w:line="240" w:lineRule="auto"/>
              <w:rPr>
                <w:rFonts w:asciiTheme="majorHAnsi" w:hAnsiTheme="majorHAnsi"/>
                <w:sz w:val="22"/>
                <w:szCs w:val="22"/>
              </w:rPr>
            </w:pPr>
          </w:p>
          <w:p w14:paraId="3E567D57" w14:textId="77777777" w:rsidR="006D7BA7" w:rsidRPr="00C108F4" w:rsidRDefault="006D7BA7" w:rsidP="0031108A">
            <w:pPr>
              <w:pStyle w:val="BasistekstGGNet"/>
              <w:spacing w:line="240" w:lineRule="auto"/>
              <w:rPr>
                <w:rFonts w:asciiTheme="majorHAnsi" w:hAnsiTheme="majorHAnsi"/>
                <w:sz w:val="22"/>
                <w:szCs w:val="22"/>
              </w:rPr>
            </w:pPr>
          </w:p>
          <w:p w14:paraId="171359EF"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5C6DEBCE"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13EA05A6" w14:textId="77777777" w:rsidTr="00EB2E7D">
        <w:tc>
          <w:tcPr>
            <w:tcW w:w="3397" w:type="dxa"/>
          </w:tcPr>
          <w:p w14:paraId="08E52E54"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5B2F0430" w14:textId="77777777" w:rsidR="002221C4" w:rsidRPr="00C108F4" w:rsidRDefault="002221C4" w:rsidP="00EB2E7D">
            <w:pPr>
              <w:pStyle w:val="BasistekstGGNet"/>
              <w:rPr>
                <w:rFonts w:asciiTheme="majorHAnsi" w:hAnsiTheme="majorHAnsi"/>
                <w:sz w:val="22"/>
                <w:szCs w:val="22"/>
                <w:highlight w:val="yellow"/>
              </w:rPr>
            </w:pPr>
          </w:p>
          <w:p w14:paraId="35C07DB4" w14:textId="77777777" w:rsidR="002221C4" w:rsidRPr="00C108F4" w:rsidRDefault="002221C4" w:rsidP="00EB2E7D">
            <w:pPr>
              <w:pStyle w:val="BasistekstGGNet"/>
              <w:rPr>
                <w:rFonts w:asciiTheme="majorHAnsi" w:hAnsiTheme="majorHAnsi"/>
                <w:sz w:val="22"/>
                <w:szCs w:val="22"/>
                <w:highlight w:val="yellow"/>
              </w:rPr>
            </w:pPr>
          </w:p>
          <w:p w14:paraId="34A33B2F"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3CA19BBB" w14:textId="0599059C" w:rsidR="002221C4" w:rsidRDefault="00400CF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Overdragen / patiëntenbespreking</w:t>
            </w:r>
          </w:p>
          <w:p w14:paraId="5A78E9DE" w14:textId="2F3EFBFB" w:rsidR="00400CF0" w:rsidRDefault="00400CF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 </w:t>
            </w:r>
            <w:proofErr w:type="spellStart"/>
            <w:r>
              <w:rPr>
                <w:rFonts w:asciiTheme="majorHAnsi" w:hAnsiTheme="majorHAnsi"/>
                <w:bCs/>
                <w:iCs/>
                <w:sz w:val="22"/>
                <w:szCs w:val="22"/>
              </w:rPr>
              <w:t>Samenwerkings</w:t>
            </w:r>
            <w:proofErr w:type="spellEnd"/>
            <w:r>
              <w:rPr>
                <w:rFonts w:asciiTheme="majorHAnsi" w:hAnsiTheme="majorHAnsi"/>
                <w:bCs/>
                <w:iCs/>
                <w:sz w:val="22"/>
                <w:szCs w:val="22"/>
              </w:rPr>
              <w:t xml:space="preserve"> / afstemmingsoverleg</w:t>
            </w:r>
          </w:p>
          <w:p w14:paraId="1E5585F5" w14:textId="3198A2C7" w:rsidR="00400CF0" w:rsidRDefault="00400CF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Reflectiemomenten</w:t>
            </w:r>
          </w:p>
          <w:p w14:paraId="47A97FFD" w14:textId="6EED3EA3" w:rsidR="00400CF0" w:rsidRDefault="00400CF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Klinische lessen</w:t>
            </w:r>
          </w:p>
          <w:p w14:paraId="1E88DC44" w14:textId="2BD7D52C" w:rsidR="00400CF0" w:rsidRDefault="00400CF0"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Intervisies</w:t>
            </w:r>
          </w:p>
          <w:p w14:paraId="1106B435" w14:textId="77777777" w:rsidR="00400CF0" w:rsidRPr="00400CF0" w:rsidRDefault="00400CF0" w:rsidP="00EB2E7D">
            <w:pPr>
              <w:pStyle w:val="BasistekstGGNet"/>
              <w:spacing w:line="240" w:lineRule="auto"/>
              <w:rPr>
                <w:rFonts w:asciiTheme="majorHAnsi" w:hAnsiTheme="majorHAnsi"/>
                <w:bCs/>
                <w:iCs/>
                <w:sz w:val="22"/>
                <w:szCs w:val="22"/>
              </w:rPr>
            </w:pPr>
          </w:p>
          <w:p w14:paraId="1EE01DFE" w14:textId="77777777" w:rsidR="00ED46B3" w:rsidRPr="00C108F4" w:rsidRDefault="00ED46B3" w:rsidP="00EB2E7D">
            <w:pPr>
              <w:pStyle w:val="BasistekstGGNet"/>
              <w:spacing w:line="240" w:lineRule="auto"/>
              <w:rPr>
                <w:rFonts w:asciiTheme="majorHAnsi" w:hAnsiTheme="majorHAnsi"/>
                <w:b/>
                <w:i/>
                <w:sz w:val="22"/>
                <w:szCs w:val="22"/>
                <w:u w:val="single"/>
              </w:rPr>
            </w:pPr>
          </w:p>
          <w:p w14:paraId="16EB5093" w14:textId="77777777" w:rsidR="00ED46B3" w:rsidRPr="00C108F4" w:rsidRDefault="00ED46B3" w:rsidP="00EB2E7D">
            <w:pPr>
              <w:pStyle w:val="BasistekstGGNet"/>
              <w:spacing w:line="240" w:lineRule="auto"/>
              <w:rPr>
                <w:rFonts w:asciiTheme="majorHAnsi" w:hAnsiTheme="majorHAnsi"/>
                <w:b/>
                <w:i/>
                <w:sz w:val="22"/>
                <w:szCs w:val="22"/>
                <w:u w:val="single"/>
              </w:rPr>
            </w:pPr>
          </w:p>
          <w:p w14:paraId="5C7ECCD3"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784A80D"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72FB5B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C5A1F44"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86E56FC" w14:textId="77777777" w:rsidR="002221C4" w:rsidRPr="00C108F4" w:rsidRDefault="002221C4" w:rsidP="00EB2E7D">
            <w:pPr>
              <w:pStyle w:val="BasistekstGGNet"/>
              <w:spacing w:line="240" w:lineRule="auto"/>
              <w:rPr>
                <w:rFonts w:asciiTheme="majorHAnsi" w:hAnsiTheme="majorHAnsi"/>
                <w:b/>
                <w:i/>
                <w:sz w:val="22"/>
                <w:szCs w:val="22"/>
                <w:u w:val="single"/>
              </w:rPr>
            </w:pPr>
          </w:p>
          <w:p w14:paraId="7C0BCEDF"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C0C2C3B" w14:textId="77777777" w:rsidR="002221C4" w:rsidRPr="00C108F4" w:rsidRDefault="002221C4" w:rsidP="00EB2E7D">
            <w:pPr>
              <w:pStyle w:val="BasistekstGGNet"/>
              <w:spacing w:line="240" w:lineRule="auto"/>
              <w:rPr>
                <w:rFonts w:asciiTheme="majorHAnsi" w:hAnsiTheme="majorHAnsi"/>
                <w:b/>
                <w:i/>
                <w:sz w:val="22"/>
                <w:szCs w:val="22"/>
                <w:u w:val="single"/>
              </w:rPr>
            </w:pPr>
          </w:p>
          <w:p w14:paraId="2A09D0F1" w14:textId="77777777" w:rsidR="002221C4" w:rsidRPr="00C108F4" w:rsidRDefault="002221C4" w:rsidP="00EB2E7D">
            <w:pPr>
              <w:pStyle w:val="BasistekstGGNet"/>
              <w:spacing w:line="240" w:lineRule="auto"/>
              <w:rPr>
                <w:rFonts w:asciiTheme="majorHAnsi" w:hAnsiTheme="majorHAnsi"/>
                <w:b/>
                <w:i/>
                <w:sz w:val="22"/>
                <w:szCs w:val="22"/>
                <w:u w:val="single"/>
              </w:rPr>
            </w:pPr>
          </w:p>
          <w:p w14:paraId="55A16A9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2C840AAA"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099D86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90EB2B2"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13E76083" w14:textId="77777777" w:rsidR="00ED46B3" w:rsidRDefault="00ED46B3" w:rsidP="00D67CCE">
      <w:pPr>
        <w:pStyle w:val="BasistekstGGNet"/>
      </w:pPr>
    </w:p>
    <w:p w14:paraId="2E6E45B3" w14:textId="77777777" w:rsidR="002475EB" w:rsidRDefault="002475EB" w:rsidP="00D67CCE">
      <w:pPr>
        <w:pStyle w:val="BasistekstGGNet"/>
      </w:pPr>
    </w:p>
    <w:p w14:paraId="5774C223" w14:textId="77777777" w:rsidR="002475EB" w:rsidRDefault="002475EB" w:rsidP="00D67CCE">
      <w:pPr>
        <w:pStyle w:val="BasistekstGGNet"/>
      </w:pPr>
    </w:p>
    <w:p w14:paraId="354897F3" w14:textId="77777777" w:rsidR="002475EB" w:rsidRDefault="002475EB" w:rsidP="00D67CCE">
      <w:pPr>
        <w:pStyle w:val="BasistekstGGNet"/>
      </w:pPr>
    </w:p>
    <w:p w14:paraId="3CFA19F2" w14:textId="77777777" w:rsidR="002475EB" w:rsidRDefault="002475EB" w:rsidP="00D67CCE">
      <w:pPr>
        <w:pStyle w:val="BasistekstGGNet"/>
      </w:pPr>
    </w:p>
    <w:p w14:paraId="61C23C7E" w14:textId="77777777" w:rsidR="006D7BA7" w:rsidRDefault="006D7BA7" w:rsidP="00D67CCE">
      <w:pPr>
        <w:pStyle w:val="BasistekstGGNet"/>
      </w:pPr>
    </w:p>
    <w:p w14:paraId="739796F8" w14:textId="77777777" w:rsidR="006D7BA7" w:rsidRDefault="006D7BA7" w:rsidP="00D67CCE">
      <w:pPr>
        <w:pStyle w:val="BasistekstGGNet"/>
      </w:pPr>
    </w:p>
    <w:p w14:paraId="1987A933" w14:textId="77777777" w:rsidR="006D7BA7" w:rsidRDefault="006D7BA7" w:rsidP="00D67CCE">
      <w:pPr>
        <w:pStyle w:val="BasistekstGGNet"/>
      </w:pPr>
    </w:p>
    <w:p w14:paraId="0472BBCF" w14:textId="77777777" w:rsidR="002475EB" w:rsidRDefault="002475EB" w:rsidP="00D67CCE">
      <w:pPr>
        <w:pStyle w:val="BasistekstGGNet"/>
      </w:pPr>
    </w:p>
    <w:p w14:paraId="409BA31B"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1D873" w14:textId="77777777" w:rsidTr="005B51C4">
        <w:tc>
          <w:tcPr>
            <w:tcW w:w="14029" w:type="dxa"/>
            <w:shd w:val="clear" w:color="auto" w:fill="A2DADB" w:themeFill="accent1" w:themeFillTint="99"/>
          </w:tcPr>
          <w:p w14:paraId="18322ECC" w14:textId="74FA22C4"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w:t>
            </w:r>
            <w:r w:rsidR="001E49C1">
              <w:rPr>
                <w:rStyle w:val="Subtieleverwijzing"/>
                <w:rFonts w:asciiTheme="majorHAnsi" w:hAnsiTheme="majorHAnsi"/>
                <w:b/>
                <w:sz w:val="24"/>
                <w:szCs w:val="24"/>
              </w:rPr>
              <w:t>ROL</w:t>
            </w:r>
            <w:proofErr w:type="spellEnd"/>
            <w:r w:rsidRPr="00C108F4">
              <w:rPr>
                <w:rStyle w:val="Subtieleverwijzing"/>
                <w:rFonts w:asciiTheme="majorHAnsi" w:hAnsiTheme="majorHAnsi"/>
                <w:b/>
                <w:sz w:val="24"/>
                <w:szCs w:val="24"/>
              </w:rPr>
              <w:t xml:space="preserve"> 5: Gezondheidsbevorderaar</w:t>
            </w:r>
          </w:p>
          <w:p w14:paraId="5839FD28" w14:textId="77777777" w:rsidR="004600D9" w:rsidRPr="00C108F4" w:rsidRDefault="004600D9" w:rsidP="004600D9">
            <w:pPr>
              <w:pStyle w:val="BasistekstGGNet"/>
              <w:rPr>
                <w:rFonts w:asciiTheme="majorHAnsi" w:hAnsiTheme="majorHAnsi"/>
                <w:sz w:val="24"/>
                <w:szCs w:val="24"/>
              </w:rPr>
            </w:pPr>
          </w:p>
        </w:tc>
      </w:tr>
    </w:tbl>
    <w:p w14:paraId="18C9835B"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262383E9" w14:textId="77777777" w:rsidTr="00741551">
        <w:tc>
          <w:tcPr>
            <w:tcW w:w="3397" w:type="dxa"/>
          </w:tcPr>
          <w:p w14:paraId="05C0E9C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4D5B8E8"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22E0755D" w14:textId="77777777" w:rsidTr="00741551">
        <w:tc>
          <w:tcPr>
            <w:tcW w:w="3397" w:type="dxa"/>
          </w:tcPr>
          <w:p w14:paraId="3B883D23"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49E4A18"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78D6783"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06C902E8"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68812A90"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3E4ABD90"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45722B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2DDAB0ED"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39C238A8"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6B046696"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652C8863" w14:textId="77777777" w:rsidTr="00EB2E7D">
        <w:tc>
          <w:tcPr>
            <w:tcW w:w="3397" w:type="dxa"/>
          </w:tcPr>
          <w:p w14:paraId="180347C8"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0E572B6" w14:textId="77777777" w:rsidR="00A3549C" w:rsidRPr="00C108F4" w:rsidRDefault="00A3549C" w:rsidP="00EB2E7D">
            <w:pPr>
              <w:pStyle w:val="BasistekstGGNet"/>
              <w:rPr>
                <w:rFonts w:asciiTheme="majorHAnsi" w:hAnsiTheme="majorHAnsi"/>
                <w:sz w:val="22"/>
                <w:szCs w:val="22"/>
                <w:highlight w:val="yellow"/>
              </w:rPr>
            </w:pPr>
          </w:p>
          <w:p w14:paraId="0D6E8CA8" w14:textId="77777777" w:rsidR="00A3549C" w:rsidRPr="00C108F4" w:rsidRDefault="00A3549C" w:rsidP="00EB2E7D">
            <w:pPr>
              <w:pStyle w:val="BasistekstGGNet"/>
              <w:rPr>
                <w:rFonts w:asciiTheme="majorHAnsi" w:hAnsiTheme="majorHAnsi"/>
                <w:sz w:val="22"/>
                <w:szCs w:val="22"/>
                <w:highlight w:val="yellow"/>
              </w:rPr>
            </w:pPr>
          </w:p>
          <w:p w14:paraId="6516C905"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26F4B241" w14:textId="77777777" w:rsidR="00BC7E97" w:rsidRDefault="00BC7E97"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Aandacht voor life stijl, zowel in afdelingsvisie als in individuele contacten met </w:t>
            </w:r>
            <w:proofErr w:type="spellStart"/>
            <w:r>
              <w:rPr>
                <w:rFonts w:asciiTheme="majorHAnsi" w:hAnsiTheme="majorHAnsi"/>
                <w:bCs/>
                <w:iCs/>
                <w:sz w:val="22"/>
                <w:szCs w:val="22"/>
              </w:rPr>
              <w:t>patient</w:t>
            </w:r>
            <w:proofErr w:type="spellEnd"/>
            <w:r>
              <w:rPr>
                <w:rFonts w:asciiTheme="majorHAnsi" w:hAnsiTheme="majorHAnsi"/>
                <w:bCs/>
                <w:iCs/>
                <w:sz w:val="22"/>
                <w:szCs w:val="22"/>
              </w:rPr>
              <w:t xml:space="preserve">, maar ook in de groep bv </w:t>
            </w:r>
            <w:proofErr w:type="spellStart"/>
            <w:r>
              <w:rPr>
                <w:rFonts w:asciiTheme="majorHAnsi" w:hAnsiTheme="majorHAnsi"/>
                <w:bCs/>
                <w:iCs/>
                <w:sz w:val="22"/>
                <w:szCs w:val="22"/>
              </w:rPr>
              <w:t>psycho</w:t>
            </w:r>
            <w:proofErr w:type="spellEnd"/>
            <w:r>
              <w:rPr>
                <w:rFonts w:asciiTheme="majorHAnsi" w:hAnsiTheme="majorHAnsi"/>
                <w:bCs/>
                <w:iCs/>
                <w:sz w:val="22"/>
                <w:szCs w:val="22"/>
              </w:rPr>
              <w:t xml:space="preserve"> educatie.</w:t>
            </w:r>
          </w:p>
          <w:p w14:paraId="5786397A" w14:textId="77777777" w:rsidR="00BC7E97" w:rsidRDefault="00BC7E97" w:rsidP="00EB2E7D">
            <w:pPr>
              <w:pStyle w:val="BasistekstGGNet"/>
              <w:spacing w:line="240" w:lineRule="auto"/>
              <w:rPr>
                <w:rFonts w:asciiTheme="majorHAnsi" w:hAnsiTheme="majorHAnsi"/>
                <w:bCs/>
                <w:iCs/>
                <w:sz w:val="22"/>
                <w:szCs w:val="22"/>
              </w:rPr>
            </w:pPr>
          </w:p>
          <w:p w14:paraId="5C31016C" w14:textId="2252C5F2" w:rsidR="00A3549C" w:rsidRPr="00C108F4" w:rsidRDefault="00BC7E97" w:rsidP="00EB2E7D">
            <w:pPr>
              <w:pStyle w:val="BasistekstGGNet"/>
              <w:spacing w:line="240" w:lineRule="auto"/>
              <w:rPr>
                <w:rFonts w:asciiTheme="majorHAnsi" w:hAnsiTheme="majorHAnsi"/>
                <w:b/>
                <w:i/>
                <w:sz w:val="22"/>
                <w:szCs w:val="22"/>
                <w:u w:val="single"/>
              </w:rPr>
            </w:pPr>
            <w:r>
              <w:rPr>
                <w:rFonts w:asciiTheme="majorHAnsi" w:hAnsiTheme="majorHAnsi"/>
                <w:bCs/>
                <w:iCs/>
                <w:sz w:val="22"/>
                <w:szCs w:val="22"/>
              </w:rPr>
              <w:t>Autonomie, eigen regie is een kernbegrip van onze herstel gerichte zorg.</w:t>
            </w:r>
          </w:p>
          <w:p w14:paraId="5F106BD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14060E9E" w14:textId="77777777" w:rsidR="00A3549C" w:rsidRPr="00C108F4" w:rsidRDefault="00A3549C" w:rsidP="00EB2E7D">
            <w:pPr>
              <w:pStyle w:val="BasistekstGGNet"/>
              <w:spacing w:line="240" w:lineRule="auto"/>
              <w:rPr>
                <w:rFonts w:asciiTheme="majorHAnsi" w:hAnsiTheme="majorHAnsi"/>
                <w:b/>
                <w:i/>
                <w:sz w:val="22"/>
                <w:szCs w:val="22"/>
                <w:u w:val="single"/>
              </w:rPr>
            </w:pPr>
          </w:p>
          <w:p w14:paraId="476B925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04DB319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80A109F"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78793BFE" w14:textId="77777777" w:rsidR="00A3549C" w:rsidRDefault="00A3549C" w:rsidP="0037299E">
      <w:pPr>
        <w:pStyle w:val="BasistekstGGNet"/>
      </w:pPr>
    </w:p>
    <w:p w14:paraId="5DFF6D0B" w14:textId="3B14A0D4" w:rsidR="006D7BA7" w:rsidRDefault="006D7BA7" w:rsidP="0037299E">
      <w:pPr>
        <w:pStyle w:val="BasistekstGGNet"/>
      </w:pPr>
    </w:p>
    <w:p w14:paraId="216AC6F3" w14:textId="185F1B44" w:rsidR="001E49C1" w:rsidRDefault="001E49C1" w:rsidP="0037299E">
      <w:pPr>
        <w:pStyle w:val="BasistekstGGNet"/>
      </w:pPr>
    </w:p>
    <w:p w14:paraId="13A5C205" w14:textId="5910E3C6" w:rsidR="001E49C1" w:rsidRDefault="001E49C1" w:rsidP="0037299E">
      <w:pPr>
        <w:pStyle w:val="BasistekstGGNet"/>
      </w:pPr>
    </w:p>
    <w:p w14:paraId="77FF1857" w14:textId="1055B3A6" w:rsidR="001E49C1" w:rsidRDefault="001E49C1" w:rsidP="0037299E">
      <w:pPr>
        <w:pStyle w:val="BasistekstGGNet"/>
      </w:pPr>
    </w:p>
    <w:p w14:paraId="42D9AC77" w14:textId="33BA1DCF" w:rsidR="001E49C1" w:rsidRDefault="001E49C1" w:rsidP="0037299E">
      <w:pPr>
        <w:pStyle w:val="BasistekstGGNet"/>
      </w:pPr>
    </w:p>
    <w:p w14:paraId="06165A1B" w14:textId="77777777" w:rsidR="001E49C1" w:rsidRDefault="001E49C1" w:rsidP="0037299E">
      <w:pPr>
        <w:pStyle w:val="BasistekstGGNet"/>
      </w:pPr>
    </w:p>
    <w:p w14:paraId="2B071CE2"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32D2BA" w14:textId="77777777" w:rsidTr="005B51C4">
        <w:tc>
          <w:tcPr>
            <w:tcW w:w="14029" w:type="dxa"/>
            <w:shd w:val="clear" w:color="auto" w:fill="A2DADB" w:themeFill="accent1" w:themeFillTint="99"/>
          </w:tcPr>
          <w:p w14:paraId="4AEBD46E" w14:textId="57E5AC51"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w:t>
            </w:r>
            <w:r w:rsidR="001E49C1">
              <w:rPr>
                <w:rStyle w:val="Subtieleverwijzing"/>
                <w:rFonts w:asciiTheme="majorHAnsi" w:hAnsiTheme="majorHAnsi"/>
                <w:b/>
                <w:sz w:val="24"/>
                <w:szCs w:val="24"/>
              </w:rPr>
              <w:t>SROL</w:t>
            </w:r>
            <w:proofErr w:type="spellEnd"/>
            <w:r w:rsidRPr="00C108F4">
              <w:rPr>
                <w:rStyle w:val="Subtieleverwijzing"/>
                <w:rFonts w:asciiTheme="majorHAnsi" w:hAnsiTheme="majorHAnsi"/>
                <w:b/>
                <w:sz w:val="24"/>
                <w:szCs w:val="24"/>
              </w:rPr>
              <w:t xml:space="preserve"> 6: Organisator</w:t>
            </w:r>
          </w:p>
          <w:p w14:paraId="544160FE" w14:textId="77777777" w:rsidR="00ED46B3" w:rsidRPr="00C108F4" w:rsidRDefault="00ED46B3" w:rsidP="00ED46B3">
            <w:pPr>
              <w:pStyle w:val="BasistekstGGNet"/>
              <w:rPr>
                <w:rFonts w:asciiTheme="majorHAnsi" w:hAnsiTheme="majorHAnsi"/>
                <w:sz w:val="24"/>
                <w:szCs w:val="24"/>
              </w:rPr>
            </w:pPr>
          </w:p>
        </w:tc>
      </w:tr>
    </w:tbl>
    <w:p w14:paraId="17CB1D56"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6047E35" w14:textId="77777777" w:rsidTr="00741551">
        <w:tc>
          <w:tcPr>
            <w:tcW w:w="3397" w:type="dxa"/>
          </w:tcPr>
          <w:p w14:paraId="66313824"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943BD5C"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06C424B4"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2DC0BC4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0884D4F" w14:textId="77777777" w:rsidTr="00741551">
        <w:tc>
          <w:tcPr>
            <w:tcW w:w="3397" w:type="dxa"/>
          </w:tcPr>
          <w:p w14:paraId="056AA5D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7695391"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EB7C46E"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7AF7993B"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7BE7482"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56F02FC1" w14:textId="77777777" w:rsidTr="00741551">
        <w:tc>
          <w:tcPr>
            <w:tcW w:w="3397" w:type="dxa"/>
          </w:tcPr>
          <w:p w14:paraId="780A9E5F"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4A6A9813" w14:textId="77777777" w:rsidR="0037299E" w:rsidRPr="00C108F4" w:rsidRDefault="0037299E" w:rsidP="00741551">
            <w:pPr>
              <w:pStyle w:val="BasistekstGGNet"/>
              <w:rPr>
                <w:rFonts w:asciiTheme="majorHAnsi" w:hAnsiTheme="majorHAnsi"/>
                <w:sz w:val="22"/>
                <w:szCs w:val="22"/>
                <w:highlight w:val="yellow"/>
              </w:rPr>
            </w:pPr>
          </w:p>
          <w:p w14:paraId="7658EA97" w14:textId="77777777" w:rsidR="0037299E" w:rsidRPr="00C108F4" w:rsidRDefault="0037299E" w:rsidP="00741551">
            <w:pPr>
              <w:pStyle w:val="BasistekstGGNet"/>
              <w:rPr>
                <w:rFonts w:asciiTheme="majorHAnsi" w:hAnsiTheme="majorHAnsi"/>
                <w:sz w:val="22"/>
                <w:szCs w:val="22"/>
                <w:highlight w:val="yellow"/>
              </w:rPr>
            </w:pPr>
          </w:p>
          <w:p w14:paraId="4C2C8CF4"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46680068" w14:textId="77777777" w:rsidR="00BC7E97" w:rsidRDefault="00BC7E97" w:rsidP="00BC7E97">
            <w:pPr>
              <w:pStyle w:val="BasistekstGGNet"/>
              <w:spacing w:line="240" w:lineRule="auto"/>
              <w:rPr>
                <w:rFonts w:asciiTheme="majorHAnsi" w:hAnsiTheme="majorHAnsi"/>
                <w:bCs/>
                <w:iCs/>
                <w:sz w:val="22"/>
                <w:szCs w:val="22"/>
              </w:rPr>
            </w:pPr>
            <w:r>
              <w:rPr>
                <w:rFonts w:asciiTheme="majorHAnsi" w:hAnsiTheme="majorHAnsi"/>
                <w:bCs/>
                <w:iCs/>
                <w:sz w:val="22"/>
                <w:szCs w:val="22"/>
              </w:rPr>
              <w:t>- Neemt actief deel aan Multi disciplinair zorgoverleg, werkoverleg en overdrachten</w:t>
            </w:r>
          </w:p>
          <w:p w14:paraId="1EE45EFD" w14:textId="77777777" w:rsidR="00BC7E97" w:rsidRDefault="00BC7E97" w:rsidP="00BC7E97">
            <w:pPr>
              <w:pStyle w:val="BasistekstGGNet"/>
              <w:spacing w:line="240" w:lineRule="auto"/>
              <w:rPr>
                <w:rFonts w:asciiTheme="majorHAnsi" w:hAnsiTheme="majorHAnsi"/>
                <w:bCs/>
                <w:iCs/>
                <w:sz w:val="22"/>
                <w:szCs w:val="22"/>
              </w:rPr>
            </w:pPr>
            <w:r>
              <w:rPr>
                <w:rFonts w:asciiTheme="majorHAnsi" w:hAnsiTheme="majorHAnsi"/>
                <w:bCs/>
                <w:iCs/>
                <w:sz w:val="22"/>
                <w:szCs w:val="22"/>
              </w:rPr>
              <w:t>- Maakt (onderdelen van) zorgplannen en stemt deze af met de zorgvrager</w:t>
            </w:r>
          </w:p>
          <w:p w14:paraId="7468492A" w14:textId="23C70D80" w:rsidR="0025502E" w:rsidRPr="00C108F4" w:rsidRDefault="00BC7E97" w:rsidP="00741551">
            <w:pPr>
              <w:pStyle w:val="BasistekstGGNet"/>
              <w:spacing w:line="240" w:lineRule="auto"/>
              <w:rPr>
                <w:rFonts w:asciiTheme="majorHAnsi" w:hAnsiTheme="majorHAnsi"/>
                <w:b/>
                <w:i/>
                <w:sz w:val="22"/>
                <w:szCs w:val="22"/>
                <w:u w:val="single"/>
              </w:rPr>
            </w:pPr>
            <w:r>
              <w:rPr>
                <w:rFonts w:asciiTheme="majorHAnsi" w:hAnsiTheme="majorHAnsi"/>
                <w:bCs/>
                <w:iCs/>
                <w:sz w:val="22"/>
                <w:szCs w:val="22"/>
              </w:rPr>
              <w:t xml:space="preserve">- Heeft </w:t>
            </w:r>
            <w:proofErr w:type="spellStart"/>
            <w:r>
              <w:rPr>
                <w:rFonts w:asciiTheme="majorHAnsi" w:hAnsiTheme="majorHAnsi"/>
                <w:bCs/>
                <w:iCs/>
                <w:sz w:val="22"/>
                <w:szCs w:val="22"/>
              </w:rPr>
              <w:t>zonodig</w:t>
            </w:r>
            <w:proofErr w:type="spellEnd"/>
            <w:r>
              <w:rPr>
                <w:rFonts w:asciiTheme="majorHAnsi" w:hAnsiTheme="majorHAnsi"/>
                <w:bCs/>
                <w:iCs/>
                <w:sz w:val="22"/>
                <w:szCs w:val="22"/>
              </w:rPr>
              <w:t xml:space="preserve"> contact met ander betrokkenen disciplines om zorg af te stemmen</w:t>
            </w:r>
          </w:p>
          <w:p w14:paraId="5FCBB46F" w14:textId="77777777" w:rsidR="0025502E" w:rsidRPr="00C108F4" w:rsidRDefault="0025502E" w:rsidP="00741551">
            <w:pPr>
              <w:pStyle w:val="BasistekstGGNet"/>
              <w:spacing w:line="240" w:lineRule="auto"/>
              <w:rPr>
                <w:rFonts w:asciiTheme="majorHAnsi" w:hAnsiTheme="majorHAnsi"/>
                <w:b/>
                <w:i/>
                <w:sz w:val="22"/>
                <w:szCs w:val="22"/>
                <w:u w:val="single"/>
              </w:rPr>
            </w:pPr>
          </w:p>
          <w:p w14:paraId="24D600FC"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0F08449" w14:textId="77777777" w:rsidR="0025502E" w:rsidRPr="00C108F4" w:rsidRDefault="0025502E" w:rsidP="00741551">
            <w:pPr>
              <w:pStyle w:val="BasistekstGGNet"/>
              <w:spacing w:line="240" w:lineRule="auto"/>
              <w:rPr>
                <w:rFonts w:asciiTheme="majorHAnsi" w:hAnsiTheme="majorHAnsi"/>
                <w:b/>
                <w:i/>
                <w:sz w:val="22"/>
                <w:szCs w:val="22"/>
                <w:u w:val="single"/>
              </w:rPr>
            </w:pPr>
          </w:p>
          <w:p w14:paraId="660FBBF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4AAA53C" w14:textId="77777777" w:rsidR="0025502E" w:rsidRPr="00C108F4" w:rsidRDefault="0025502E" w:rsidP="00741551">
            <w:pPr>
              <w:pStyle w:val="BasistekstGGNet"/>
              <w:spacing w:line="240" w:lineRule="auto"/>
              <w:rPr>
                <w:rFonts w:asciiTheme="majorHAnsi" w:hAnsiTheme="majorHAnsi"/>
                <w:b/>
                <w:i/>
                <w:sz w:val="22"/>
                <w:szCs w:val="22"/>
                <w:u w:val="single"/>
              </w:rPr>
            </w:pPr>
          </w:p>
          <w:p w14:paraId="2191B29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6D7DCCE8" w14:textId="77777777" w:rsidR="0037299E" w:rsidRPr="00C108F4" w:rsidRDefault="0037299E" w:rsidP="00741551">
            <w:pPr>
              <w:pStyle w:val="BasistekstGGNet"/>
              <w:spacing w:line="240" w:lineRule="auto"/>
              <w:rPr>
                <w:rFonts w:asciiTheme="majorHAnsi" w:hAnsiTheme="majorHAnsi"/>
                <w:b/>
                <w:i/>
                <w:sz w:val="22"/>
                <w:szCs w:val="22"/>
                <w:u w:val="single"/>
              </w:rPr>
            </w:pPr>
          </w:p>
          <w:p w14:paraId="0E2AD001" w14:textId="77777777" w:rsidR="0037299E" w:rsidRPr="00C108F4" w:rsidRDefault="0037299E" w:rsidP="00741551">
            <w:pPr>
              <w:pStyle w:val="BasistekstGGNet"/>
              <w:spacing w:line="240" w:lineRule="auto"/>
              <w:rPr>
                <w:rFonts w:asciiTheme="majorHAnsi" w:hAnsiTheme="majorHAnsi"/>
                <w:b/>
                <w:i/>
                <w:sz w:val="22"/>
                <w:szCs w:val="22"/>
                <w:u w:val="single"/>
              </w:rPr>
            </w:pPr>
          </w:p>
          <w:p w14:paraId="1B7A633F"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13E3A29" w14:textId="77777777" w:rsidR="0037299E" w:rsidRPr="00C108F4" w:rsidRDefault="0037299E" w:rsidP="00741551">
            <w:pPr>
              <w:pStyle w:val="BasistekstGGNet"/>
              <w:spacing w:line="240" w:lineRule="auto"/>
              <w:rPr>
                <w:rFonts w:asciiTheme="majorHAnsi" w:hAnsiTheme="majorHAnsi"/>
                <w:b/>
                <w:i/>
                <w:sz w:val="22"/>
                <w:szCs w:val="22"/>
                <w:u w:val="single"/>
              </w:rPr>
            </w:pPr>
          </w:p>
          <w:p w14:paraId="0B49FB4F"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03AB2F5"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5764D548" w14:textId="77777777" w:rsidR="0037299E" w:rsidRDefault="0037299E" w:rsidP="0037299E">
      <w:pPr>
        <w:pStyle w:val="BasistekstGGNet"/>
      </w:pPr>
    </w:p>
    <w:p w14:paraId="525700A6" w14:textId="631359FE" w:rsidR="006D7BA7" w:rsidRDefault="006D7BA7" w:rsidP="0037299E">
      <w:pPr>
        <w:pStyle w:val="BasistekstGGNet"/>
      </w:pPr>
    </w:p>
    <w:p w14:paraId="7870592F" w14:textId="091A6035" w:rsidR="000974D5" w:rsidRDefault="000974D5" w:rsidP="0037299E">
      <w:pPr>
        <w:pStyle w:val="BasistekstGGNet"/>
      </w:pPr>
    </w:p>
    <w:p w14:paraId="53E975BE" w14:textId="77777777" w:rsidR="000974D5" w:rsidRDefault="000974D5"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354106C" w14:textId="77777777" w:rsidTr="005B51C4">
        <w:tc>
          <w:tcPr>
            <w:tcW w:w="14029" w:type="dxa"/>
            <w:shd w:val="clear" w:color="auto" w:fill="A2DADB" w:themeFill="accent1" w:themeFillTint="99"/>
          </w:tcPr>
          <w:p w14:paraId="7424BE6D"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40AA60E5" w14:textId="77777777" w:rsidR="00242A85" w:rsidRPr="00C108F4" w:rsidRDefault="00242A85" w:rsidP="00242A85">
            <w:pPr>
              <w:pStyle w:val="BasistekstGGNet"/>
              <w:rPr>
                <w:sz w:val="24"/>
                <w:szCs w:val="24"/>
              </w:rPr>
            </w:pPr>
          </w:p>
        </w:tc>
      </w:tr>
    </w:tbl>
    <w:p w14:paraId="2B06FA45"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60FCA725" w14:textId="77777777" w:rsidTr="00741551">
        <w:tc>
          <w:tcPr>
            <w:tcW w:w="3397" w:type="dxa"/>
          </w:tcPr>
          <w:p w14:paraId="45BBE64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47E415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0A9E1ACD"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6E76DCAC"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5BB322C" w14:textId="77777777" w:rsidTr="00741551">
        <w:tc>
          <w:tcPr>
            <w:tcW w:w="3397" w:type="dxa"/>
          </w:tcPr>
          <w:p w14:paraId="57A52F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71FF5C4"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202463B4"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F11C1D7"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574619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37509072"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28C2300B"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3CB9EC8A"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43B43C1B"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7472A6B5"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6D7251DB"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32C54539" w14:textId="77777777" w:rsidTr="00EB2E7D">
        <w:tc>
          <w:tcPr>
            <w:tcW w:w="3397" w:type="dxa"/>
          </w:tcPr>
          <w:p w14:paraId="0980A651"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7792D38" w14:textId="77777777" w:rsidR="00BC5B93" w:rsidRPr="00C108F4" w:rsidRDefault="00BC5B93" w:rsidP="00EB2E7D">
            <w:pPr>
              <w:pStyle w:val="BasistekstGGNet"/>
              <w:rPr>
                <w:rFonts w:asciiTheme="majorHAnsi" w:hAnsiTheme="majorHAnsi"/>
                <w:sz w:val="22"/>
                <w:szCs w:val="22"/>
                <w:highlight w:val="yellow"/>
              </w:rPr>
            </w:pPr>
          </w:p>
          <w:p w14:paraId="6EC8953B" w14:textId="77777777" w:rsidR="00BC5B93" w:rsidRPr="00C108F4" w:rsidRDefault="00BC5B93" w:rsidP="00EB2E7D">
            <w:pPr>
              <w:pStyle w:val="BasistekstGGNet"/>
              <w:rPr>
                <w:rFonts w:asciiTheme="majorHAnsi" w:hAnsiTheme="majorHAnsi"/>
                <w:sz w:val="22"/>
                <w:szCs w:val="22"/>
                <w:highlight w:val="yellow"/>
              </w:rPr>
            </w:pPr>
          </w:p>
          <w:p w14:paraId="2011FB1C"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3DB182E8" w14:textId="01B7F326" w:rsidR="00BC5B93" w:rsidRPr="00C108F4" w:rsidRDefault="00BC7E97" w:rsidP="00EB2E7D">
            <w:pPr>
              <w:pStyle w:val="BasistekstGGNet"/>
              <w:spacing w:line="240" w:lineRule="auto"/>
              <w:rPr>
                <w:rFonts w:asciiTheme="majorHAnsi" w:hAnsiTheme="majorHAnsi"/>
                <w:b/>
                <w:i/>
                <w:sz w:val="22"/>
                <w:szCs w:val="22"/>
                <w:u w:val="single"/>
              </w:rPr>
            </w:pPr>
            <w:r>
              <w:rPr>
                <w:rFonts w:asciiTheme="majorHAnsi" w:hAnsiTheme="majorHAnsi"/>
                <w:bCs/>
                <w:iCs/>
                <w:sz w:val="22"/>
                <w:szCs w:val="22"/>
              </w:rPr>
              <w:t>Een continu proces binnen de stage en de daarbij horende werkzaamheden en verantwoordelijkheden. Er wordt verwacht dat stagiair een pro actieve rol speelt binnen de kwaliteitsontwikkeling van de zorg.</w:t>
            </w:r>
          </w:p>
          <w:p w14:paraId="5DF7D891"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83C2E29"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7C39B9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6338D6B"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0C86C96F" w14:textId="77777777" w:rsidR="00ED752F" w:rsidRDefault="00ED752F" w:rsidP="000974D5">
      <w:pPr>
        <w:pStyle w:val="BasistekstGGNet"/>
      </w:pPr>
    </w:p>
    <w:sectPr w:rsidR="00ED752F" w:rsidSect="00CC1299">
      <w:headerReference w:type="default" r:id="rId14"/>
      <w:footerReference w:type="default" r:id="rId15"/>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10CA" w14:textId="77777777" w:rsidR="00EB2E7D" w:rsidRPr="00F95091" w:rsidRDefault="00EB2E7D" w:rsidP="00F95091">
      <w:pPr>
        <w:pStyle w:val="Voettekst"/>
      </w:pPr>
    </w:p>
  </w:endnote>
  <w:endnote w:type="continuationSeparator" w:id="0">
    <w:p w14:paraId="44B4FCA0" w14:textId="77777777"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libri"/>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CF18" w14:textId="77777777" w:rsidR="00EB2E7D" w:rsidRDefault="00EB2E7D" w:rsidP="002C1500">
    <w:pPr>
      <w:pStyle w:val="Voettekst"/>
      <w:jc w:val="left"/>
    </w:pPr>
  </w:p>
  <w:p w14:paraId="6F1D820A" w14:textId="77777777" w:rsidR="00EB2E7D" w:rsidRDefault="00EB2E7D" w:rsidP="002C1500">
    <w:pPr>
      <w:pStyle w:val="Voettekst"/>
      <w:jc w:val="left"/>
    </w:pPr>
  </w:p>
  <w:p w14:paraId="5A12ADEC" w14:textId="77777777"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BA07EF">
      <w:rPr>
        <w:noProof/>
      </w:rPr>
      <w:t>2</w:t>
    </w:r>
    <w:r>
      <w:fldChar w:fldCharType="end"/>
    </w:r>
    <w:r>
      <w:ptab w:relativeTo="margin" w:alignment="right" w:leader="none"/>
    </w:r>
  </w:p>
  <w:p w14:paraId="19A70CFB" w14:textId="77777777" w:rsidR="00EB2E7D" w:rsidRPr="008633CB" w:rsidRDefault="00EB2E7D"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90BB" w14:textId="77777777" w:rsidR="00EB2E7D" w:rsidRPr="00F95091" w:rsidRDefault="00EB2E7D" w:rsidP="00F95091">
      <w:pPr>
        <w:pStyle w:val="Voettekst"/>
      </w:pPr>
    </w:p>
  </w:footnote>
  <w:footnote w:type="continuationSeparator" w:id="0">
    <w:p w14:paraId="5B18D828" w14:textId="77777777" w:rsidR="00EB2E7D" w:rsidRPr="00F95091" w:rsidRDefault="00EB2E7D"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DD1E"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A3D5CBD" wp14:editId="2F1B9A0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22F787D0" w14:textId="77777777" w:rsidR="00EB2E7D" w:rsidRDefault="00EB2E7D">
    <w:pPr>
      <w:pStyle w:val="Koptekst"/>
    </w:pPr>
  </w:p>
  <w:p w14:paraId="0D220E15" w14:textId="77777777" w:rsidR="00EB2E7D" w:rsidRDefault="00EB2E7D" w:rsidP="00F10BB0">
    <w:pPr>
      <w:pStyle w:val="BasistekstGGNet"/>
    </w:pPr>
  </w:p>
  <w:p w14:paraId="6E82F519" w14:textId="77777777" w:rsidR="00EB2E7D" w:rsidRDefault="00EB2E7D" w:rsidP="00F10BB0">
    <w:pPr>
      <w:pStyle w:val="BasistekstGGNet"/>
    </w:pPr>
  </w:p>
  <w:p w14:paraId="3101A623" w14:textId="77777777" w:rsidR="00EB2E7D" w:rsidRPr="00F10BB0" w:rsidRDefault="00EB2E7D"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505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44FF"/>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974D5"/>
    <w:rsid w:val="000A1B78"/>
    <w:rsid w:val="000A2B36"/>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49C1"/>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0CF0"/>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46D7A"/>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2193"/>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07EF"/>
    <w:rsid w:val="00BA3794"/>
    <w:rsid w:val="00BA3F4D"/>
    <w:rsid w:val="00BA79E3"/>
    <w:rsid w:val="00BB1FC1"/>
    <w:rsid w:val="00BB239A"/>
    <w:rsid w:val="00BB31CE"/>
    <w:rsid w:val="00BC0188"/>
    <w:rsid w:val="00BC137E"/>
    <w:rsid w:val="00BC5B93"/>
    <w:rsid w:val="00BC6FB7"/>
    <w:rsid w:val="00BC7E9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0304"/>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0905"/>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06597"/>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ddd"/>
    </o:shapedefaults>
    <o:shapelayout v:ext="edit">
      <o:idmap v:ext="edit" data="1"/>
    </o:shapelayout>
  </w:shapeDefaults>
  <w:decimalSymbol w:val=","/>
  <w:listSeparator w:val=";"/>
  <w14:docId w14:val="17160F31"/>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9"/>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6767">
      <w:bodyDiv w:val="1"/>
      <w:marLeft w:val="0"/>
      <w:marRight w:val="0"/>
      <w:marTop w:val="0"/>
      <w:marBottom w:val="0"/>
      <w:divBdr>
        <w:top w:val="none" w:sz="0" w:space="0" w:color="auto"/>
        <w:left w:val="none" w:sz="0" w:space="0" w:color="auto"/>
        <w:bottom w:val="none" w:sz="0" w:space="0" w:color="auto"/>
        <w:right w:val="none" w:sz="0" w:space="0" w:color="auto"/>
      </w:divBdr>
    </w:div>
    <w:div w:id="615912127">
      <w:bodyDiv w:val="1"/>
      <w:marLeft w:val="0"/>
      <w:marRight w:val="0"/>
      <w:marTop w:val="0"/>
      <w:marBottom w:val="0"/>
      <w:divBdr>
        <w:top w:val="none" w:sz="0" w:space="0" w:color="auto"/>
        <w:left w:val="none" w:sz="0" w:space="0" w:color="auto"/>
        <w:bottom w:val="none" w:sz="0" w:space="0" w:color="auto"/>
        <w:right w:val="none" w:sz="0" w:space="0" w:color="auto"/>
      </w:divBdr>
    </w:div>
    <w:div w:id="1206528171">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10154297">
      <w:bodyDiv w:val="1"/>
      <w:marLeft w:val="0"/>
      <w:marRight w:val="0"/>
      <w:marTop w:val="0"/>
      <w:marBottom w:val="0"/>
      <w:divBdr>
        <w:top w:val="none" w:sz="0" w:space="0" w:color="auto"/>
        <w:left w:val="none" w:sz="0" w:space="0" w:color="auto"/>
        <w:bottom w:val="none" w:sz="0" w:space="0" w:color="auto"/>
        <w:right w:val="none" w:sz="0" w:space="0" w:color="auto"/>
      </w:divBdr>
    </w:div>
    <w:div w:id="1717466968">
      <w:bodyDiv w:val="1"/>
      <w:marLeft w:val="0"/>
      <w:marRight w:val="0"/>
      <w:marTop w:val="0"/>
      <w:marBottom w:val="0"/>
      <w:divBdr>
        <w:top w:val="none" w:sz="0" w:space="0" w:color="auto"/>
        <w:left w:val="none" w:sz="0" w:space="0" w:color="auto"/>
        <w:bottom w:val="none" w:sz="0" w:space="0" w:color="auto"/>
        <w:right w:val="none" w:sz="0" w:space="0" w:color="auto"/>
      </w:divBdr>
    </w:div>
    <w:div w:id="204363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317A2-0D47-4614-B2E4-0195F489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2430</Words>
  <Characters>16114</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4</cp:revision>
  <cp:lastPrinted>2019-05-07T12:39:00Z</cp:lastPrinted>
  <dcterms:created xsi:type="dcterms:W3CDTF">2021-07-12T10:01:00Z</dcterms:created>
  <dcterms:modified xsi:type="dcterms:W3CDTF">2021-07-15T06:40:00Z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