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0F86D54B" w14:textId="77777777" w:rsidTr="00E477A5">
        <w:tc>
          <w:tcPr>
            <w:tcW w:w="9209" w:type="dxa"/>
            <w:shd w:val="clear" w:color="auto" w:fill="A2DADB" w:themeFill="accent1" w:themeFillTint="99"/>
          </w:tcPr>
          <w:p w14:paraId="79D163F8" w14:textId="4B74876A"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2C4151">
              <w:rPr>
                <w:sz w:val="36"/>
                <w:szCs w:val="36"/>
              </w:rPr>
              <w:t xml:space="preserve">Woonzorg Eibergen </w:t>
            </w:r>
          </w:p>
          <w:p w14:paraId="70F50A24" w14:textId="77777777" w:rsidR="00963CF4" w:rsidRDefault="00963CF4" w:rsidP="00741551"/>
          <w:p w14:paraId="0392FA66" w14:textId="77777777"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14:paraId="389CBD26" w14:textId="4BDE8D7F"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1C6AE5">
              <w:rPr>
                <w:sz w:val="22"/>
                <w:szCs w:val="22"/>
              </w:rPr>
              <w:t>1</w:t>
            </w:r>
          </w:p>
          <w:p w14:paraId="70112714" w14:textId="33E72F22"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1C6AE5">
              <w:rPr>
                <w:sz w:val="22"/>
                <w:szCs w:val="22"/>
              </w:rPr>
              <w:t>1</w:t>
            </w:r>
          </w:p>
          <w:p w14:paraId="5D152705" w14:textId="66EF9C89" w:rsidR="00963CF4" w:rsidRPr="00BB1D3F" w:rsidRDefault="00963CF4" w:rsidP="00741551">
            <w:pPr>
              <w:rPr>
                <w:sz w:val="24"/>
              </w:rPr>
            </w:pPr>
            <w:r w:rsidRPr="00530967">
              <w:rPr>
                <w:sz w:val="22"/>
                <w:szCs w:val="22"/>
              </w:rPr>
              <w:t>Eventuele specifieke afspraken rondom plaatsing leerlingen:</w:t>
            </w:r>
            <w:r w:rsidR="001C6AE5">
              <w:rPr>
                <w:sz w:val="22"/>
                <w:szCs w:val="22"/>
              </w:rPr>
              <w:t xml:space="preserve"> </w:t>
            </w:r>
            <w:r w:rsidR="001C6AE5" w:rsidRPr="001C6AE5">
              <w:rPr>
                <w:sz w:val="22"/>
                <w:szCs w:val="22"/>
              </w:rPr>
              <w:t>We willen liever niet meer dan 2 stagiaires/leerlingen per half jaar. Ook liever geen 1</w:t>
            </w:r>
            <w:r w:rsidR="001C6AE5" w:rsidRPr="001C6AE5">
              <w:rPr>
                <w:sz w:val="22"/>
                <w:szCs w:val="22"/>
                <w:vertAlign w:val="superscript"/>
              </w:rPr>
              <w:t>ste</w:t>
            </w:r>
            <w:r w:rsidR="001C6AE5" w:rsidRPr="001C6AE5">
              <w:rPr>
                <w:sz w:val="22"/>
                <w:szCs w:val="22"/>
              </w:rPr>
              <w:t xml:space="preserve"> en 2</w:t>
            </w:r>
            <w:r w:rsidR="001C6AE5" w:rsidRPr="001C6AE5">
              <w:rPr>
                <w:sz w:val="22"/>
                <w:szCs w:val="22"/>
                <w:vertAlign w:val="superscript"/>
              </w:rPr>
              <w:t>de</w:t>
            </w:r>
            <w:r w:rsidR="001C6AE5" w:rsidRPr="001C6AE5">
              <w:rPr>
                <w:sz w:val="22"/>
                <w:szCs w:val="22"/>
              </w:rPr>
              <w:t xml:space="preserve"> </w:t>
            </w:r>
            <w:proofErr w:type="spellStart"/>
            <w:r w:rsidR="001C6AE5" w:rsidRPr="001C6AE5">
              <w:rPr>
                <w:sz w:val="22"/>
                <w:szCs w:val="22"/>
              </w:rPr>
              <w:t>jaars</w:t>
            </w:r>
            <w:proofErr w:type="spellEnd"/>
            <w:r w:rsidR="001C6AE5" w:rsidRPr="001C6AE5">
              <w:rPr>
                <w:sz w:val="22"/>
                <w:szCs w:val="22"/>
              </w:rPr>
              <w:t xml:space="preserve"> i.v.m. de doelgroep.</w:t>
            </w:r>
          </w:p>
        </w:tc>
      </w:tr>
    </w:tbl>
    <w:p w14:paraId="42B155FE"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06969C4" w14:textId="77777777" w:rsidTr="00E477A5">
        <w:tc>
          <w:tcPr>
            <w:tcW w:w="637" w:type="dxa"/>
            <w:shd w:val="clear" w:color="auto" w:fill="3D9EA0" w:themeFill="accent1" w:themeFillShade="BF"/>
          </w:tcPr>
          <w:p w14:paraId="283CD082" w14:textId="77777777" w:rsidR="00963CF4" w:rsidRDefault="00963CF4" w:rsidP="00741551">
            <w:pPr>
              <w:rPr>
                <w:b/>
                <w:sz w:val="24"/>
              </w:rPr>
            </w:pPr>
            <w:r>
              <w:rPr>
                <w:b/>
                <w:sz w:val="24"/>
              </w:rPr>
              <w:t>1.</w:t>
            </w:r>
          </w:p>
        </w:tc>
        <w:tc>
          <w:tcPr>
            <w:tcW w:w="8572" w:type="dxa"/>
            <w:shd w:val="clear" w:color="auto" w:fill="3D9EA0" w:themeFill="accent1" w:themeFillShade="BF"/>
          </w:tcPr>
          <w:p w14:paraId="4017DFE5" w14:textId="77777777" w:rsidR="00963CF4" w:rsidRDefault="00963CF4" w:rsidP="00963CF4">
            <w:pPr>
              <w:pStyle w:val="Kop1"/>
              <w:numPr>
                <w:ilvl w:val="0"/>
                <w:numId w:val="0"/>
              </w:numPr>
              <w:ind w:left="567" w:hanging="567"/>
            </w:pPr>
            <w:r>
              <w:t>Afdelingsgegevens</w:t>
            </w:r>
          </w:p>
          <w:p w14:paraId="6EF537C5" w14:textId="77777777" w:rsidR="00963CF4" w:rsidRDefault="00963CF4" w:rsidP="00741551">
            <w:pPr>
              <w:rPr>
                <w:b/>
                <w:sz w:val="24"/>
              </w:rPr>
            </w:pPr>
          </w:p>
        </w:tc>
      </w:tr>
      <w:tr w:rsidR="00963CF4" w14:paraId="0DCFDC79" w14:textId="77777777" w:rsidTr="00E477A5">
        <w:tc>
          <w:tcPr>
            <w:tcW w:w="637" w:type="dxa"/>
          </w:tcPr>
          <w:p w14:paraId="770B5EF0" w14:textId="77777777" w:rsidR="00963CF4" w:rsidRDefault="00963CF4" w:rsidP="00741551">
            <w:pPr>
              <w:rPr>
                <w:sz w:val="24"/>
              </w:rPr>
            </w:pPr>
          </w:p>
        </w:tc>
        <w:tc>
          <w:tcPr>
            <w:tcW w:w="8572" w:type="dxa"/>
          </w:tcPr>
          <w:p w14:paraId="0A461C1F" w14:textId="73DCF3DC"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5807F3">
              <w:rPr>
                <w:rFonts w:asciiTheme="majorHAnsi" w:hAnsiTheme="majorHAnsi"/>
                <w:sz w:val="22"/>
                <w:szCs w:val="22"/>
              </w:rPr>
              <w:t>B</w:t>
            </w:r>
            <w:r w:rsidR="002C4151">
              <w:rPr>
                <w:rFonts w:asciiTheme="majorHAnsi" w:hAnsiTheme="majorHAnsi"/>
                <w:sz w:val="22"/>
                <w:szCs w:val="22"/>
              </w:rPr>
              <w:t>ehandeling en Verblijf</w:t>
            </w:r>
            <w:r w:rsidR="005807F3">
              <w:rPr>
                <w:rFonts w:asciiTheme="majorHAnsi" w:hAnsiTheme="majorHAnsi"/>
                <w:sz w:val="22"/>
                <w:szCs w:val="22"/>
              </w:rPr>
              <w:t xml:space="preserve"> </w:t>
            </w:r>
          </w:p>
          <w:p w14:paraId="3EB17959" w14:textId="0909B392"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5807F3">
              <w:rPr>
                <w:rFonts w:asciiTheme="majorHAnsi" w:hAnsiTheme="majorHAnsi"/>
                <w:sz w:val="22"/>
                <w:szCs w:val="22"/>
              </w:rPr>
              <w:t>Grotestraat 126, Eibergen</w:t>
            </w:r>
            <w:r w:rsidR="002C4151">
              <w:rPr>
                <w:rFonts w:asciiTheme="majorHAnsi" w:hAnsiTheme="majorHAnsi"/>
                <w:sz w:val="22"/>
                <w:szCs w:val="22"/>
              </w:rPr>
              <w:t xml:space="preserve">. Tel. 088-933 </w:t>
            </w:r>
            <w:r w:rsidR="00DB7A33">
              <w:rPr>
                <w:rFonts w:asciiTheme="majorHAnsi" w:hAnsiTheme="majorHAnsi"/>
                <w:sz w:val="22"/>
                <w:szCs w:val="22"/>
              </w:rPr>
              <w:t>2250.</w:t>
            </w:r>
          </w:p>
          <w:p w14:paraId="39892BFE" w14:textId="77777777" w:rsidR="006220D2" w:rsidRDefault="006220D2" w:rsidP="00AC5E6A">
            <w:pPr>
              <w:tabs>
                <w:tab w:val="left" w:pos="3332"/>
              </w:tabs>
            </w:pPr>
          </w:p>
          <w:p w14:paraId="5E696EE3" w14:textId="77777777" w:rsidR="004523DA" w:rsidRP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Pr="004523DA">
              <w:rPr>
                <w:sz w:val="22"/>
                <w:szCs w:val="22"/>
              </w:rPr>
              <w:t xml:space="preserve"> </w:t>
            </w:r>
          </w:p>
        </w:tc>
      </w:tr>
      <w:tr w:rsidR="005807F3" w14:paraId="04E17761" w14:textId="77777777" w:rsidTr="00E477A5">
        <w:tc>
          <w:tcPr>
            <w:tcW w:w="637" w:type="dxa"/>
          </w:tcPr>
          <w:p w14:paraId="7A49D7E8" w14:textId="77777777" w:rsidR="005807F3" w:rsidRDefault="005807F3" w:rsidP="00741551">
            <w:pPr>
              <w:rPr>
                <w:sz w:val="24"/>
              </w:rPr>
            </w:pPr>
          </w:p>
        </w:tc>
        <w:tc>
          <w:tcPr>
            <w:tcW w:w="8572" w:type="dxa"/>
          </w:tcPr>
          <w:p w14:paraId="7DECEA32" w14:textId="77777777" w:rsidR="005807F3" w:rsidRPr="006220D2" w:rsidRDefault="005807F3" w:rsidP="006220D2">
            <w:pPr>
              <w:tabs>
                <w:tab w:val="center" w:pos="4535"/>
              </w:tabs>
              <w:rPr>
                <w:rFonts w:asciiTheme="majorHAnsi" w:hAnsiTheme="majorHAnsi"/>
                <w:sz w:val="22"/>
                <w:szCs w:val="22"/>
              </w:rPr>
            </w:pPr>
          </w:p>
        </w:tc>
      </w:tr>
    </w:tbl>
    <w:p w14:paraId="58AD776A"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30FA4EA0" w14:textId="77777777" w:rsidTr="00E477A5">
        <w:tc>
          <w:tcPr>
            <w:tcW w:w="637" w:type="dxa"/>
            <w:shd w:val="clear" w:color="auto" w:fill="3D9EA0" w:themeFill="accent1" w:themeFillShade="BF"/>
          </w:tcPr>
          <w:p w14:paraId="11CAF9AC" w14:textId="77777777" w:rsidR="00963CF4" w:rsidRDefault="00963CF4" w:rsidP="00741551">
            <w:pPr>
              <w:rPr>
                <w:b/>
                <w:sz w:val="24"/>
              </w:rPr>
            </w:pPr>
            <w:r>
              <w:rPr>
                <w:b/>
                <w:sz w:val="24"/>
              </w:rPr>
              <w:t>1.1</w:t>
            </w:r>
          </w:p>
        </w:tc>
        <w:tc>
          <w:tcPr>
            <w:tcW w:w="8572" w:type="dxa"/>
            <w:shd w:val="clear" w:color="auto" w:fill="3D9EA0" w:themeFill="accent1" w:themeFillShade="BF"/>
          </w:tcPr>
          <w:p w14:paraId="32D8FEFF" w14:textId="77777777" w:rsidR="00963CF4" w:rsidRDefault="00963CF4" w:rsidP="00963CF4">
            <w:pPr>
              <w:pStyle w:val="Kop1"/>
              <w:numPr>
                <w:ilvl w:val="0"/>
                <w:numId w:val="0"/>
              </w:numPr>
              <w:ind w:left="567" w:hanging="567"/>
            </w:pPr>
            <w:r>
              <w:t>Doelstelling/visie van de afdeling</w:t>
            </w:r>
          </w:p>
          <w:p w14:paraId="49BB495D" w14:textId="77777777" w:rsidR="00963CF4" w:rsidRPr="004171B5" w:rsidRDefault="00963CF4" w:rsidP="00741551">
            <w:pPr>
              <w:rPr>
                <w:sz w:val="24"/>
              </w:rPr>
            </w:pPr>
            <w:r w:rsidRPr="004171B5">
              <w:rPr>
                <w:sz w:val="24"/>
              </w:rPr>
              <w:t>(opname duur/observatie/behandeling/woonvoorziening etc.)</w:t>
            </w:r>
          </w:p>
        </w:tc>
      </w:tr>
      <w:tr w:rsidR="00963CF4" w14:paraId="12F5319D" w14:textId="77777777" w:rsidTr="00E477A5">
        <w:tc>
          <w:tcPr>
            <w:tcW w:w="637" w:type="dxa"/>
          </w:tcPr>
          <w:p w14:paraId="0DA721CD" w14:textId="77777777" w:rsidR="00963CF4" w:rsidRDefault="00963CF4" w:rsidP="00741551">
            <w:pPr>
              <w:rPr>
                <w:sz w:val="24"/>
              </w:rPr>
            </w:pPr>
          </w:p>
        </w:tc>
        <w:tc>
          <w:tcPr>
            <w:tcW w:w="8572" w:type="dxa"/>
          </w:tcPr>
          <w:p w14:paraId="265DC4BA" w14:textId="77777777" w:rsidR="00AC5E6A" w:rsidRPr="00894B9C" w:rsidRDefault="005807F3" w:rsidP="006220D2">
            <w:pPr>
              <w:pStyle w:val="BasistekstGGNet"/>
              <w:rPr>
                <w:sz w:val="22"/>
                <w:szCs w:val="22"/>
              </w:rPr>
            </w:pPr>
            <w:r w:rsidRPr="00894B9C">
              <w:rPr>
                <w:sz w:val="22"/>
                <w:szCs w:val="22"/>
              </w:rPr>
              <w:t xml:space="preserve">Proberen zoveel mogelijk herstelgericht te werken, eigen regie is belangrijk. De cliënten alles zelf laten doen wat ze zelf kunnen. </w:t>
            </w:r>
          </w:p>
          <w:p w14:paraId="7650DF52" w14:textId="77777777" w:rsidR="005807F3" w:rsidRPr="00894B9C" w:rsidRDefault="005807F3" w:rsidP="006220D2">
            <w:pPr>
              <w:pStyle w:val="BasistekstGGNet"/>
              <w:rPr>
                <w:sz w:val="22"/>
                <w:szCs w:val="22"/>
              </w:rPr>
            </w:pPr>
            <w:r w:rsidRPr="00894B9C">
              <w:rPr>
                <w:sz w:val="22"/>
                <w:szCs w:val="22"/>
              </w:rPr>
              <w:t xml:space="preserve">Het is een 24-uurs woonvoorziening. </w:t>
            </w:r>
          </w:p>
          <w:p w14:paraId="17943F22" w14:textId="7F0D6812" w:rsidR="005807F3" w:rsidRPr="00894B9C" w:rsidRDefault="005807F3" w:rsidP="006220D2">
            <w:pPr>
              <w:pStyle w:val="BasistekstGGNet"/>
              <w:rPr>
                <w:sz w:val="22"/>
                <w:szCs w:val="22"/>
              </w:rPr>
            </w:pPr>
            <w:r w:rsidRPr="00894B9C">
              <w:rPr>
                <w:sz w:val="22"/>
                <w:szCs w:val="22"/>
              </w:rPr>
              <w:t xml:space="preserve">Cliënten kunnen tijdelijk bij ons wonen, omdat ze bijv. wachten op een vervolgplek. Maar </w:t>
            </w:r>
            <w:r w:rsidR="00894B9C">
              <w:rPr>
                <w:sz w:val="22"/>
                <w:szCs w:val="22"/>
              </w:rPr>
              <w:t xml:space="preserve">er </w:t>
            </w:r>
            <w:r w:rsidRPr="00894B9C">
              <w:rPr>
                <w:sz w:val="22"/>
                <w:szCs w:val="22"/>
              </w:rPr>
              <w:t>wonen ook cliënten al jaren bij ons.</w:t>
            </w:r>
          </w:p>
          <w:p w14:paraId="2D46B606" w14:textId="0C75239E" w:rsidR="005807F3" w:rsidRPr="00894B9C" w:rsidRDefault="005807F3" w:rsidP="006220D2">
            <w:pPr>
              <w:pStyle w:val="BasistekstGGNet"/>
              <w:rPr>
                <w:sz w:val="22"/>
                <w:szCs w:val="22"/>
              </w:rPr>
            </w:pPr>
            <w:r w:rsidRPr="00894B9C">
              <w:rPr>
                <w:sz w:val="22"/>
                <w:szCs w:val="22"/>
              </w:rPr>
              <w:t>Grootste gedeelte van de cliënten zit bij het FACT team in Winterswijk en he</w:t>
            </w:r>
            <w:r w:rsidR="00894B9C">
              <w:rPr>
                <w:sz w:val="22"/>
                <w:szCs w:val="22"/>
              </w:rPr>
              <w:t>eft</w:t>
            </w:r>
            <w:r w:rsidRPr="00894B9C">
              <w:rPr>
                <w:sz w:val="22"/>
                <w:szCs w:val="22"/>
              </w:rPr>
              <w:t xml:space="preserve"> een behandelaar.</w:t>
            </w:r>
          </w:p>
          <w:p w14:paraId="0CC1C047" w14:textId="77777777" w:rsidR="00AC5E6A" w:rsidRDefault="00AC5E6A" w:rsidP="006220D2">
            <w:pPr>
              <w:pStyle w:val="BasistekstGGNet"/>
            </w:pPr>
          </w:p>
          <w:p w14:paraId="218EA44B" w14:textId="77777777" w:rsidR="00AC5E6A" w:rsidRDefault="00AC5E6A" w:rsidP="006220D2">
            <w:pPr>
              <w:pStyle w:val="BasistekstGGNet"/>
            </w:pPr>
          </w:p>
          <w:p w14:paraId="78418997" w14:textId="77777777" w:rsidR="00AC5E6A" w:rsidRDefault="00AC5E6A" w:rsidP="006220D2">
            <w:pPr>
              <w:pStyle w:val="BasistekstGGNet"/>
            </w:pPr>
          </w:p>
          <w:p w14:paraId="0548567A" w14:textId="77777777" w:rsidR="00AC5E6A" w:rsidRDefault="00AC5E6A" w:rsidP="006220D2">
            <w:pPr>
              <w:pStyle w:val="BasistekstGGNet"/>
            </w:pPr>
          </w:p>
          <w:p w14:paraId="432A3A19" w14:textId="77777777" w:rsidR="00AC5E6A" w:rsidRDefault="00AC5E6A" w:rsidP="006220D2">
            <w:pPr>
              <w:pStyle w:val="BasistekstGGNet"/>
            </w:pPr>
          </w:p>
          <w:p w14:paraId="46039844" w14:textId="77777777" w:rsidR="00AC5E6A" w:rsidRPr="006220D2" w:rsidRDefault="00AC5E6A" w:rsidP="006220D2">
            <w:pPr>
              <w:pStyle w:val="BasistekstGGNet"/>
            </w:pPr>
          </w:p>
        </w:tc>
      </w:tr>
    </w:tbl>
    <w:p w14:paraId="637CFD65"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C40DF2F" w14:textId="77777777" w:rsidTr="00E477A5">
        <w:tc>
          <w:tcPr>
            <w:tcW w:w="637" w:type="dxa"/>
            <w:shd w:val="clear" w:color="auto" w:fill="3D9EA0" w:themeFill="accent1" w:themeFillShade="BF"/>
          </w:tcPr>
          <w:p w14:paraId="0D376DCA" w14:textId="77777777" w:rsidR="00963CF4" w:rsidRDefault="00963CF4" w:rsidP="00741551">
            <w:pPr>
              <w:rPr>
                <w:b/>
                <w:sz w:val="24"/>
              </w:rPr>
            </w:pPr>
            <w:r>
              <w:rPr>
                <w:b/>
                <w:sz w:val="24"/>
              </w:rPr>
              <w:lastRenderedPageBreak/>
              <w:t>1.2</w:t>
            </w:r>
          </w:p>
        </w:tc>
        <w:tc>
          <w:tcPr>
            <w:tcW w:w="8572" w:type="dxa"/>
            <w:shd w:val="clear" w:color="auto" w:fill="3D9EA0" w:themeFill="accent1" w:themeFillShade="BF"/>
          </w:tcPr>
          <w:p w14:paraId="227B92D6" w14:textId="77777777" w:rsidR="00963CF4" w:rsidRDefault="00963CF4" w:rsidP="00741551">
            <w:pPr>
              <w:rPr>
                <w:b/>
                <w:sz w:val="24"/>
              </w:rPr>
            </w:pPr>
            <w:r>
              <w:rPr>
                <w:b/>
                <w:sz w:val="24"/>
              </w:rPr>
              <w:t>Cliëntengroep</w:t>
            </w:r>
          </w:p>
          <w:p w14:paraId="79BCD4E9" w14:textId="77777777" w:rsidR="00963CF4" w:rsidRPr="00671C35" w:rsidRDefault="00963CF4" w:rsidP="00741551">
            <w:pPr>
              <w:rPr>
                <w:b/>
                <w:sz w:val="24"/>
              </w:rPr>
            </w:pPr>
          </w:p>
        </w:tc>
      </w:tr>
      <w:tr w:rsidR="00963CF4" w14:paraId="68FEA8DE" w14:textId="77777777" w:rsidTr="00E477A5">
        <w:tc>
          <w:tcPr>
            <w:tcW w:w="637" w:type="dxa"/>
          </w:tcPr>
          <w:p w14:paraId="3FBF07AF" w14:textId="77777777" w:rsidR="00963CF4" w:rsidRDefault="00963CF4" w:rsidP="00741551">
            <w:pPr>
              <w:rPr>
                <w:sz w:val="24"/>
              </w:rPr>
            </w:pPr>
          </w:p>
        </w:tc>
        <w:tc>
          <w:tcPr>
            <w:tcW w:w="8572" w:type="dxa"/>
          </w:tcPr>
          <w:p w14:paraId="1225C73F" w14:textId="77777777" w:rsidR="00AC5E6A" w:rsidRPr="00894B9C" w:rsidRDefault="005807F3" w:rsidP="006220D2">
            <w:pPr>
              <w:pStyle w:val="BasistekstGGNet"/>
              <w:rPr>
                <w:sz w:val="22"/>
                <w:szCs w:val="22"/>
              </w:rPr>
            </w:pPr>
            <w:r w:rsidRPr="00894B9C">
              <w:rPr>
                <w:sz w:val="22"/>
                <w:szCs w:val="22"/>
              </w:rPr>
              <w:t>Wisselende ziektebeelden. O.A. verslaving, autisme, schizofrenie, angstproblematiek, depressie</w:t>
            </w:r>
            <w:r w:rsidR="00C01438" w:rsidRPr="00894B9C">
              <w:rPr>
                <w:sz w:val="22"/>
                <w:szCs w:val="22"/>
              </w:rPr>
              <w:t>.</w:t>
            </w:r>
          </w:p>
          <w:p w14:paraId="4E596925" w14:textId="77777777" w:rsidR="00C01438" w:rsidRPr="00894B9C" w:rsidRDefault="00C01438" w:rsidP="006220D2">
            <w:pPr>
              <w:pStyle w:val="BasistekstGGNet"/>
              <w:rPr>
                <w:sz w:val="22"/>
                <w:szCs w:val="22"/>
              </w:rPr>
            </w:pPr>
            <w:r w:rsidRPr="00894B9C">
              <w:rPr>
                <w:sz w:val="22"/>
                <w:szCs w:val="22"/>
              </w:rPr>
              <w:t>Leeftijd varieert. De jongste is 28 en de oudste is boven de 70.</w:t>
            </w:r>
          </w:p>
          <w:p w14:paraId="3F20D0FF" w14:textId="77777777" w:rsidR="00AC5E6A" w:rsidRPr="006220D2" w:rsidRDefault="00AC5E6A" w:rsidP="006220D2">
            <w:pPr>
              <w:pStyle w:val="BasistekstGGNet"/>
            </w:pPr>
          </w:p>
        </w:tc>
      </w:tr>
    </w:tbl>
    <w:p w14:paraId="0CA12B83"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8996379" w14:textId="77777777" w:rsidTr="00E477A5">
        <w:tc>
          <w:tcPr>
            <w:tcW w:w="637" w:type="dxa"/>
            <w:shd w:val="clear" w:color="auto" w:fill="3D9EA0" w:themeFill="accent1" w:themeFillShade="BF"/>
          </w:tcPr>
          <w:p w14:paraId="1E0EF26B" w14:textId="77777777" w:rsidR="00963CF4" w:rsidRDefault="00963CF4" w:rsidP="00741551">
            <w:pPr>
              <w:rPr>
                <w:b/>
                <w:sz w:val="24"/>
              </w:rPr>
            </w:pPr>
            <w:r>
              <w:rPr>
                <w:b/>
                <w:sz w:val="24"/>
              </w:rPr>
              <w:t>1.3</w:t>
            </w:r>
          </w:p>
        </w:tc>
        <w:tc>
          <w:tcPr>
            <w:tcW w:w="8572" w:type="dxa"/>
            <w:shd w:val="clear" w:color="auto" w:fill="3D9EA0" w:themeFill="accent1" w:themeFillShade="BF"/>
          </w:tcPr>
          <w:p w14:paraId="3E76C4B1" w14:textId="77777777" w:rsidR="00963CF4" w:rsidRDefault="00963CF4" w:rsidP="00963CF4">
            <w:pPr>
              <w:pStyle w:val="Kop1"/>
              <w:numPr>
                <w:ilvl w:val="0"/>
                <w:numId w:val="0"/>
              </w:numPr>
              <w:ind w:left="567" w:hanging="567"/>
            </w:pPr>
            <w:r>
              <w:t>Werkwijze van de afdeling</w:t>
            </w:r>
          </w:p>
          <w:p w14:paraId="6D64A1A0"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25B69A4E" w14:textId="77777777" w:rsidTr="00E477A5">
        <w:tc>
          <w:tcPr>
            <w:tcW w:w="637" w:type="dxa"/>
          </w:tcPr>
          <w:p w14:paraId="3F89E59C" w14:textId="77777777" w:rsidR="00963CF4" w:rsidRDefault="00963CF4" w:rsidP="00741551">
            <w:pPr>
              <w:rPr>
                <w:sz w:val="24"/>
              </w:rPr>
            </w:pPr>
          </w:p>
        </w:tc>
        <w:tc>
          <w:tcPr>
            <w:tcW w:w="8572" w:type="dxa"/>
          </w:tcPr>
          <w:p w14:paraId="632FFE4A" w14:textId="77777777" w:rsidR="00AC5E6A" w:rsidRPr="00C15349" w:rsidRDefault="00C01438" w:rsidP="006220D2">
            <w:pPr>
              <w:pStyle w:val="BasistekstGGNet"/>
              <w:rPr>
                <w:sz w:val="22"/>
                <w:szCs w:val="22"/>
              </w:rPr>
            </w:pPr>
            <w:r w:rsidRPr="00C15349">
              <w:rPr>
                <w:sz w:val="22"/>
                <w:szCs w:val="22"/>
              </w:rPr>
              <w:t xml:space="preserve">Doordeweeks hebben de meeste cliënten overdag dagbesteding. Weekends </w:t>
            </w:r>
            <w:r w:rsidR="005C6F54" w:rsidRPr="00C15349">
              <w:rPr>
                <w:sz w:val="22"/>
                <w:szCs w:val="22"/>
              </w:rPr>
              <w:t>gaan regelmatig cliënten op verlof naar huis.</w:t>
            </w:r>
          </w:p>
          <w:p w14:paraId="433B35E6" w14:textId="77777777" w:rsidR="005C6F54" w:rsidRPr="00C15349" w:rsidRDefault="005C6F54" w:rsidP="006220D2">
            <w:pPr>
              <w:pStyle w:val="BasistekstGGNet"/>
              <w:rPr>
                <w:sz w:val="22"/>
                <w:szCs w:val="22"/>
              </w:rPr>
            </w:pPr>
            <w:r w:rsidRPr="00C15349">
              <w:rPr>
                <w:sz w:val="22"/>
                <w:szCs w:val="22"/>
              </w:rPr>
              <w:t xml:space="preserve">In de avond hebben we een gezamenlijk eetmoment, de rest van de dag organiseren ze het zelf. </w:t>
            </w:r>
          </w:p>
          <w:p w14:paraId="518F8A4D" w14:textId="77777777" w:rsidR="005C6F54" w:rsidRPr="00C15349" w:rsidRDefault="005C6F54" w:rsidP="006220D2">
            <w:pPr>
              <w:pStyle w:val="BasistekstGGNet"/>
              <w:rPr>
                <w:sz w:val="22"/>
                <w:szCs w:val="22"/>
              </w:rPr>
            </w:pPr>
            <w:r w:rsidRPr="00C15349">
              <w:rPr>
                <w:sz w:val="22"/>
                <w:szCs w:val="22"/>
              </w:rPr>
              <w:t xml:space="preserve">3x per dag hebben we een overdracht, 1x in de maand vergadering. </w:t>
            </w:r>
          </w:p>
          <w:p w14:paraId="196729AD" w14:textId="77777777" w:rsidR="00AC5E6A" w:rsidRPr="006220D2" w:rsidRDefault="00AC5E6A" w:rsidP="006220D2">
            <w:pPr>
              <w:pStyle w:val="BasistekstGGNet"/>
            </w:pPr>
          </w:p>
        </w:tc>
      </w:tr>
    </w:tbl>
    <w:p w14:paraId="694A6E9C"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328184A6" w14:textId="77777777" w:rsidTr="00E477A5">
        <w:tc>
          <w:tcPr>
            <w:tcW w:w="637" w:type="dxa"/>
            <w:shd w:val="clear" w:color="auto" w:fill="3D9EA0" w:themeFill="accent1" w:themeFillShade="BF"/>
          </w:tcPr>
          <w:p w14:paraId="6782536D" w14:textId="77777777" w:rsidR="00963CF4" w:rsidRDefault="00963CF4" w:rsidP="00963CF4">
            <w:pPr>
              <w:pStyle w:val="Kop1"/>
              <w:numPr>
                <w:ilvl w:val="0"/>
                <w:numId w:val="0"/>
              </w:numPr>
            </w:pPr>
            <w:r>
              <w:t>1.4</w:t>
            </w:r>
          </w:p>
        </w:tc>
        <w:tc>
          <w:tcPr>
            <w:tcW w:w="8572" w:type="dxa"/>
            <w:shd w:val="clear" w:color="auto" w:fill="3D9EA0" w:themeFill="accent1" w:themeFillShade="BF"/>
          </w:tcPr>
          <w:p w14:paraId="0DC76700" w14:textId="77777777" w:rsidR="00963CF4" w:rsidRDefault="00963CF4" w:rsidP="00963CF4">
            <w:pPr>
              <w:pStyle w:val="Kop1"/>
              <w:numPr>
                <w:ilvl w:val="0"/>
                <w:numId w:val="0"/>
              </w:numPr>
            </w:pPr>
            <w:r>
              <w:t>Samenstelling team en overige disciplines</w:t>
            </w:r>
          </w:p>
          <w:p w14:paraId="35C71BC7" w14:textId="77777777" w:rsidR="00963CF4" w:rsidRDefault="00963CF4" w:rsidP="00741551">
            <w:pPr>
              <w:rPr>
                <w:b/>
              </w:rPr>
            </w:pPr>
          </w:p>
        </w:tc>
      </w:tr>
      <w:tr w:rsidR="00963CF4" w14:paraId="33558E6E" w14:textId="77777777" w:rsidTr="00E477A5">
        <w:tc>
          <w:tcPr>
            <w:tcW w:w="637" w:type="dxa"/>
          </w:tcPr>
          <w:p w14:paraId="2DCAA89A" w14:textId="77777777" w:rsidR="00963CF4" w:rsidRDefault="00963CF4" w:rsidP="00963CF4">
            <w:pPr>
              <w:pStyle w:val="Kop1"/>
              <w:numPr>
                <w:ilvl w:val="0"/>
                <w:numId w:val="0"/>
              </w:numPr>
              <w:rPr>
                <w:b w:val="0"/>
              </w:rPr>
            </w:pPr>
          </w:p>
        </w:tc>
        <w:tc>
          <w:tcPr>
            <w:tcW w:w="8572" w:type="dxa"/>
          </w:tcPr>
          <w:p w14:paraId="52B2DCAF" w14:textId="77777777" w:rsidR="00963CF4" w:rsidRDefault="005C6F54" w:rsidP="00741551">
            <w:pPr>
              <w:pStyle w:val="Koptekst"/>
              <w:rPr>
                <w:rFonts w:asciiTheme="majorHAnsi" w:hAnsiTheme="majorHAnsi"/>
                <w:sz w:val="22"/>
                <w:szCs w:val="22"/>
              </w:rPr>
            </w:pPr>
            <w:r>
              <w:rPr>
                <w:rFonts w:asciiTheme="majorHAnsi" w:hAnsiTheme="majorHAnsi"/>
                <w:sz w:val="22"/>
                <w:szCs w:val="22"/>
              </w:rPr>
              <w:t>We hebben 2 agogen in het team, de rest zijn verpleegkundigen ( MBO/HBO).</w:t>
            </w:r>
          </w:p>
          <w:p w14:paraId="6E79022E" w14:textId="77777777" w:rsidR="00AC5E6A" w:rsidRPr="00AC5E6A" w:rsidRDefault="00AC5E6A" w:rsidP="00AC5E6A">
            <w:pPr>
              <w:pStyle w:val="BasistekstGGNet"/>
            </w:pPr>
          </w:p>
        </w:tc>
      </w:tr>
    </w:tbl>
    <w:p w14:paraId="7445E534"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1096E6E" w14:textId="77777777" w:rsidTr="00E477A5">
        <w:tc>
          <w:tcPr>
            <w:tcW w:w="637" w:type="dxa"/>
            <w:shd w:val="clear" w:color="auto" w:fill="3D9EA0" w:themeFill="accent1" w:themeFillShade="BF"/>
          </w:tcPr>
          <w:p w14:paraId="3876F487" w14:textId="77777777" w:rsidR="00963CF4" w:rsidRDefault="00963CF4" w:rsidP="00741551">
            <w:pPr>
              <w:pStyle w:val="Koptekst"/>
              <w:rPr>
                <w:b/>
                <w:sz w:val="24"/>
              </w:rPr>
            </w:pPr>
            <w:r>
              <w:rPr>
                <w:b/>
                <w:sz w:val="24"/>
              </w:rPr>
              <w:t>1.5</w:t>
            </w:r>
          </w:p>
          <w:p w14:paraId="468FA39A" w14:textId="77777777" w:rsidR="00963CF4" w:rsidRDefault="00963CF4" w:rsidP="00741551">
            <w:pPr>
              <w:pStyle w:val="Koptekst"/>
              <w:rPr>
                <w:b/>
                <w:sz w:val="24"/>
              </w:rPr>
            </w:pPr>
          </w:p>
        </w:tc>
        <w:tc>
          <w:tcPr>
            <w:tcW w:w="8572" w:type="dxa"/>
            <w:shd w:val="clear" w:color="auto" w:fill="3D9EA0" w:themeFill="accent1" w:themeFillShade="BF"/>
          </w:tcPr>
          <w:p w14:paraId="0F842C81" w14:textId="77777777" w:rsidR="00963CF4" w:rsidRDefault="00963CF4" w:rsidP="00741551">
            <w:pPr>
              <w:pStyle w:val="Koptekst"/>
              <w:rPr>
                <w:b/>
                <w:sz w:val="24"/>
              </w:rPr>
            </w:pPr>
            <w:r>
              <w:rPr>
                <w:b/>
                <w:sz w:val="24"/>
              </w:rPr>
              <w:t>Werktijden en inwerkprogramma</w:t>
            </w:r>
          </w:p>
          <w:p w14:paraId="5CAC175F"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799F126C" w14:textId="77777777" w:rsidTr="00E477A5">
        <w:tc>
          <w:tcPr>
            <w:tcW w:w="637" w:type="dxa"/>
          </w:tcPr>
          <w:p w14:paraId="71DE4068" w14:textId="77777777" w:rsidR="00963CF4" w:rsidRDefault="00963CF4" w:rsidP="00741551">
            <w:pPr>
              <w:pStyle w:val="Koptekst"/>
              <w:rPr>
                <w:sz w:val="24"/>
              </w:rPr>
            </w:pPr>
          </w:p>
        </w:tc>
        <w:tc>
          <w:tcPr>
            <w:tcW w:w="8572" w:type="dxa"/>
          </w:tcPr>
          <w:p w14:paraId="7659DCCD" w14:textId="77777777" w:rsidR="005C6F54" w:rsidRPr="00C15349" w:rsidRDefault="005C6F54" w:rsidP="00AC5E6A">
            <w:pPr>
              <w:pStyle w:val="BasistekstGGNet"/>
              <w:rPr>
                <w:sz w:val="22"/>
                <w:szCs w:val="22"/>
              </w:rPr>
            </w:pPr>
            <w:r w:rsidRPr="00C15349">
              <w:rPr>
                <w:sz w:val="22"/>
                <w:szCs w:val="22"/>
              </w:rPr>
              <w:t>Vroege dienst: 7:15-15:45</w:t>
            </w:r>
            <w:r w:rsidRPr="00C15349">
              <w:rPr>
                <w:sz w:val="22"/>
                <w:szCs w:val="22"/>
              </w:rPr>
              <w:br/>
              <w:t xml:space="preserve">                      8:30-17:00</w:t>
            </w:r>
          </w:p>
          <w:p w14:paraId="70788A99" w14:textId="77777777" w:rsidR="005C6F54" w:rsidRPr="00C15349" w:rsidRDefault="005C6F54" w:rsidP="00AC5E6A">
            <w:pPr>
              <w:pStyle w:val="BasistekstGGNet"/>
              <w:rPr>
                <w:sz w:val="22"/>
                <w:szCs w:val="22"/>
              </w:rPr>
            </w:pPr>
            <w:r w:rsidRPr="00C15349">
              <w:rPr>
                <w:sz w:val="22"/>
                <w:szCs w:val="22"/>
              </w:rPr>
              <w:t>Avonddienst: 13:00-21:30</w:t>
            </w:r>
          </w:p>
          <w:p w14:paraId="5B69FF99" w14:textId="77777777" w:rsidR="005C6F54" w:rsidRPr="00C15349" w:rsidRDefault="005C6F54" w:rsidP="00AC5E6A">
            <w:pPr>
              <w:pStyle w:val="BasistekstGGNet"/>
              <w:rPr>
                <w:sz w:val="22"/>
                <w:szCs w:val="22"/>
              </w:rPr>
            </w:pPr>
            <w:r w:rsidRPr="00C15349">
              <w:rPr>
                <w:sz w:val="22"/>
                <w:szCs w:val="22"/>
              </w:rPr>
              <w:t xml:space="preserve">                     14:15-22:45</w:t>
            </w:r>
          </w:p>
          <w:p w14:paraId="0C7F7FB4" w14:textId="77777777" w:rsidR="005C6F54" w:rsidRPr="00C15349" w:rsidRDefault="005C6F54" w:rsidP="00AC5E6A">
            <w:pPr>
              <w:pStyle w:val="BasistekstGGNet"/>
              <w:rPr>
                <w:sz w:val="22"/>
                <w:szCs w:val="22"/>
              </w:rPr>
            </w:pPr>
            <w:r w:rsidRPr="00C15349">
              <w:rPr>
                <w:sz w:val="22"/>
                <w:szCs w:val="22"/>
              </w:rPr>
              <w:t>We hebben ook een slaapdienst en nachtdienst. Deze hoeft de stagiaire niet te werken.</w:t>
            </w:r>
          </w:p>
          <w:p w14:paraId="1252DE2E" w14:textId="77777777" w:rsidR="005C6F54" w:rsidRPr="00C15349" w:rsidRDefault="005C6F54" w:rsidP="00AC5E6A">
            <w:pPr>
              <w:pStyle w:val="BasistekstGGNet"/>
              <w:rPr>
                <w:sz w:val="22"/>
                <w:szCs w:val="22"/>
              </w:rPr>
            </w:pPr>
            <w:r w:rsidRPr="00C15349">
              <w:rPr>
                <w:sz w:val="22"/>
                <w:szCs w:val="22"/>
              </w:rPr>
              <w:t>We hebben een eigen inwerkprogramma opgesteld. 1-2 weken inwerktijd.</w:t>
            </w:r>
          </w:p>
          <w:p w14:paraId="1022509F" w14:textId="77777777" w:rsidR="005C6F54" w:rsidRPr="00C15349" w:rsidRDefault="005C6F54" w:rsidP="00AC5E6A">
            <w:pPr>
              <w:pStyle w:val="BasistekstGGNet"/>
              <w:rPr>
                <w:sz w:val="22"/>
                <w:szCs w:val="22"/>
              </w:rPr>
            </w:pPr>
            <w:r w:rsidRPr="00C15349">
              <w:rPr>
                <w:sz w:val="22"/>
                <w:szCs w:val="22"/>
              </w:rPr>
              <w:t>Standaard 1 weekend in de maand werken, mag altijd meer.</w:t>
            </w:r>
          </w:p>
          <w:p w14:paraId="4FDD58A8" w14:textId="77777777" w:rsidR="00AC5E6A" w:rsidRPr="00AC5E6A" w:rsidRDefault="00AC5E6A" w:rsidP="00AC5E6A">
            <w:pPr>
              <w:pStyle w:val="BasistekstGGNet"/>
            </w:pPr>
          </w:p>
        </w:tc>
      </w:tr>
    </w:tbl>
    <w:p w14:paraId="6692C0ED"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66DA343C" w14:textId="77777777" w:rsidTr="00E477A5">
        <w:tc>
          <w:tcPr>
            <w:tcW w:w="637" w:type="dxa"/>
            <w:shd w:val="clear" w:color="auto" w:fill="3D9EA0" w:themeFill="accent1" w:themeFillShade="BF"/>
          </w:tcPr>
          <w:p w14:paraId="27004281" w14:textId="77777777" w:rsidR="00B23254" w:rsidRDefault="00B23254" w:rsidP="00741551">
            <w:pPr>
              <w:rPr>
                <w:b/>
                <w:sz w:val="24"/>
              </w:rPr>
            </w:pPr>
            <w:r>
              <w:rPr>
                <w:b/>
                <w:sz w:val="24"/>
              </w:rPr>
              <w:lastRenderedPageBreak/>
              <w:t>2.</w:t>
            </w:r>
          </w:p>
        </w:tc>
        <w:tc>
          <w:tcPr>
            <w:tcW w:w="8572" w:type="dxa"/>
            <w:shd w:val="clear" w:color="auto" w:fill="3D9EA0" w:themeFill="accent1" w:themeFillShade="BF"/>
          </w:tcPr>
          <w:p w14:paraId="500412BF" w14:textId="77777777" w:rsidR="00B23254" w:rsidRDefault="00B23254" w:rsidP="00741551">
            <w:pPr>
              <w:rPr>
                <w:b/>
                <w:sz w:val="24"/>
              </w:rPr>
            </w:pPr>
            <w:r>
              <w:rPr>
                <w:b/>
                <w:sz w:val="24"/>
              </w:rPr>
              <w:t>Begeleiding van leerlingen en stagiaires</w:t>
            </w:r>
          </w:p>
          <w:p w14:paraId="475018F4" w14:textId="77777777" w:rsidR="00B23254" w:rsidRDefault="00B23254" w:rsidP="00741551">
            <w:pPr>
              <w:rPr>
                <w:b/>
                <w:sz w:val="24"/>
              </w:rPr>
            </w:pPr>
          </w:p>
        </w:tc>
      </w:tr>
      <w:tr w:rsidR="00B23254" w14:paraId="22F072D8" w14:textId="77777777" w:rsidTr="00E477A5">
        <w:tc>
          <w:tcPr>
            <w:tcW w:w="637" w:type="dxa"/>
          </w:tcPr>
          <w:p w14:paraId="5C12DBB4" w14:textId="77777777" w:rsidR="00B23254" w:rsidRDefault="00B23254" w:rsidP="00741551">
            <w:pPr>
              <w:rPr>
                <w:sz w:val="24"/>
              </w:rPr>
            </w:pPr>
          </w:p>
        </w:tc>
        <w:tc>
          <w:tcPr>
            <w:tcW w:w="8572" w:type="dxa"/>
          </w:tcPr>
          <w:p w14:paraId="5FEA8F7C" w14:textId="77777777" w:rsidR="003C7181" w:rsidRPr="003C7181" w:rsidRDefault="003C7181" w:rsidP="003C7181">
            <w:pPr>
              <w:rPr>
                <w:rFonts w:cs="Calibri"/>
                <w:b/>
                <w:bCs/>
                <w:color w:val="000000"/>
                <w:sz w:val="22"/>
                <w:szCs w:val="22"/>
              </w:rPr>
            </w:pPr>
            <w:r w:rsidRPr="003C7181">
              <w:rPr>
                <w:b/>
                <w:bCs/>
                <w:color w:val="000000"/>
                <w:sz w:val="22"/>
                <w:szCs w:val="22"/>
              </w:rPr>
              <w:t>Wat kunnen leerlingen en stagiaires verwachten van begeleiding op deze afdeling (beschrijving van leerklimaat):</w:t>
            </w:r>
          </w:p>
          <w:p w14:paraId="4C3FED46" w14:textId="77777777" w:rsidR="003C7181" w:rsidRPr="003C7181" w:rsidRDefault="003C7181" w:rsidP="003C7181">
            <w:pPr>
              <w:pStyle w:val="BasistekstGGNet"/>
              <w:rPr>
                <w:sz w:val="22"/>
                <w:szCs w:val="22"/>
              </w:rPr>
            </w:pPr>
            <w:r w:rsidRPr="003C7181">
              <w:rPr>
                <w:sz w:val="22"/>
                <w:szCs w:val="22"/>
              </w:rPr>
              <w:t xml:space="preserve">We proberen de leerlingen en stagiaires zoveel mogelijk zelf alles te laten doen en ook zelf te laten denken. Ze mogen uiteraard veel vragen stellen maar er wordt ook verwacht dat ze initiatief nemen en ook zelf over dingen nadenken, desnoods het opzoeken. Ze moeten inzicht geven in hun leerproces door te delen met het team wat hun leerdoelen zijn en waar wij extra op moeten letten/ aandacht voor moeten hebben. </w:t>
            </w:r>
          </w:p>
          <w:p w14:paraId="29A24853" w14:textId="77777777" w:rsidR="003C7181" w:rsidRPr="003C7181" w:rsidRDefault="003C7181" w:rsidP="003C7181">
            <w:pPr>
              <w:spacing w:line="260" w:lineRule="atLeast"/>
              <w:rPr>
                <w:color w:val="000000"/>
                <w:sz w:val="22"/>
                <w:szCs w:val="22"/>
              </w:rPr>
            </w:pPr>
          </w:p>
          <w:p w14:paraId="51BD58AA" w14:textId="77777777" w:rsidR="003C7181" w:rsidRPr="003C7181" w:rsidRDefault="003C7181" w:rsidP="003C7181">
            <w:pPr>
              <w:rPr>
                <w:b/>
                <w:bCs/>
                <w:color w:val="000000"/>
                <w:sz w:val="22"/>
                <w:szCs w:val="22"/>
              </w:rPr>
            </w:pPr>
            <w:r w:rsidRPr="003C7181">
              <w:rPr>
                <w:b/>
                <w:bCs/>
                <w:color w:val="000000"/>
                <w:sz w:val="22"/>
                <w:szCs w:val="22"/>
              </w:rPr>
              <w:t>Verwachtingen van leerlingen en stagiaires om op deze specifieke afdeling te kunnen leren (beginsituatie met betrekking tot attitude/competenties/</w:t>
            </w:r>
          </w:p>
          <w:p w14:paraId="67FF5AA8" w14:textId="77777777" w:rsidR="003C7181" w:rsidRPr="003C7181" w:rsidRDefault="003C7181" w:rsidP="003C7181">
            <w:pPr>
              <w:rPr>
                <w:b/>
                <w:bCs/>
                <w:color w:val="000000"/>
                <w:sz w:val="22"/>
                <w:szCs w:val="22"/>
              </w:rPr>
            </w:pPr>
            <w:r w:rsidRPr="003C7181">
              <w:rPr>
                <w:b/>
                <w:bCs/>
                <w:color w:val="000000"/>
                <w:sz w:val="22"/>
                <w:szCs w:val="22"/>
              </w:rPr>
              <w:t>reflectievaardigheden/agressie hantering etc.):</w:t>
            </w:r>
          </w:p>
          <w:p w14:paraId="28BE836B" w14:textId="77777777" w:rsidR="003C7181" w:rsidRPr="003C7181" w:rsidRDefault="003C7181" w:rsidP="003C7181">
            <w:pPr>
              <w:pStyle w:val="BasistekstGGNet"/>
              <w:rPr>
                <w:sz w:val="22"/>
                <w:szCs w:val="22"/>
              </w:rPr>
            </w:pPr>
            <w:r w:rsidRPr="003C7181">
              <w:rPr>
                <w:sz w:val="22"/>
                <w:szCs w:val="22"/>
              </w:rPr>
              <w:t>Wij verwachten dat de leerlingen en stagiaires initiatief tonen, hun opgedane kennis overdragen en vooral veel leren. Dat ze zelf initiatief nemen omtrent school opdrachten/ examens, maar ook voor bijvoorbeeld gesprekjes.</w:t>
            </w:r>
          </w:p>
          <w:p w14:paraId="2FC463FB" w14:textId="77777777" w:rsidR="003C7181" w:rsidRPr="003C7181" w:rsidRDefault="003C7181" w:rsidP="003C7181">
            <w:pPr>
              <w:pStyle w:val="BasistekstGGNet"/>
              <w:rPr>
                <w:sz w:val="22"/>
                <w:szCs w:val="22"/>
              </w:rPr>
            </w:pPr>
            <w:r w:rsidRPr="003C7181">
              <w:rPr>
                <w:sz w:val="22"/>
                <w:szCs w:val="22"/>
              </w:rPr>
              <w:t xml:space="preserve">Zelfreflectie is belangrijk. </w:t>
            </w:r>
          </w:p>
          <w:p w14:paraId="3A6096A7" w14:textId="77777777" w:rsidR="00AC5E6A" w:rsidRDefault="00AC5E6A" w:rsidP="00AC5E6A">
            <w:pPr>
              <w:pStyle w:val="BasistekstGGNet"/>
            </w:pPr>
          </w:p>
          <w:p w14:paraId="26804C00" w14:textId="77777777" w:rsidR="00AC5E6A" w:rsidRPr="00AC5E6A" w:rsidRDefault="00AC5E6A" w:rsidP="00AC5E6A">
            <w:pPr>
              <w:pStyle w:val="BasistekstGGNet"/>
            </w:pPr>
          </w:p>
        </w:tc>
      </w:tr>
    </w:tbl>
    <w:p w14:paraId="7D728FF2" w14:textId="77777777" w:rsidR="00AE5BA2" w:rsidRDefault="00AE5BA2" w:rsidP="00963CF4">
      <w:pPr>
        <w:pStyle w:val="BasistekstGGNet"/>
      </w:pPr>
    </w:p>
    <w:p w14:paraId="2F09420F" w14:textId="77777777" w:rsidR="00AC5E6A" w:rsidRDefault="00AC5E6A" w:rsidP="00963CF4">
      <w:pPr>
        <w:pStyle w:val="BasistekstGGNet"/>
      </w:pPr>
    </w:p>
    <w:p w14:paraId="1137F8C4" w14:textId="77777777" w:rsidR="00AC5E6A" w:rsidRDefault="00AC5E6A" w:rsidP="00963CF4">
      <w:pPr>
        <w:pStyle w:val="BasistekstGGNet"/>
      </w:pPr>
    </w:p>
    <w:p w14:paraId="2B4F3D56" w14:textId="77777777" w:rsidR="00AC5E6A" w:rsidRDefault="00AC5E6A" w:rsidP="00963CF4">
      <w:pPr>
        <w:pStyle w:val="BasistekstGGNet"/>
      </w:pPr>
    </w:p>
    <w:p w14:paraId="19F0E6AF" w14:textId="77777777" w:rsidR="00AC5E6A" w:rsidRDefault="00AC5E6A" w:rsidP="00963CF4">
      <w:pPr>
        <w:pStyle w:val="BasistekstGGNet"/>
      </w:pPr>
    </w:p>
    <w:p w14:paraId="49CE8444" w14:textId="77777777" w:rsidR="00AC5E6A" w:rsidRDefault="00AC5E6A" w:rsidP="00963CF4">
      <w:pPr>
        <w:pStyle w:val="BasistekstGGNet"/>
      </w:pPr>
    </w:p>
    <w:p w14:paraId="12B5037E" w14:textId="77777777" w:rsidR="00AC5E6A" w:rsidRDefault="00AC5E6A" w:rsidP="00963CF4">
      <w:pPr>
        <w:pStyle w:val="BasistekstGGNet"/>
      </w:pPr>
    </w:p>
    <w:p w14:paraId="4553A3A2" w14:textId="77777777" w:rsidR="00AC5E6A" w:rsidRDefault="00AC5E6A" w:rsidP="00963CF4">
      <w:pPr>
        <w:pStyle w:val="BasistekstGGNet"/>
      </w:pPr>
    </w:p>
    <w:p w14:paraId="34B953CC" w14:textId="77777777" w:rsidR="00AC5E6A" w:rsidRDefault="00AC5E6A" w:rsidP="00963CF4">
      <w:pPr>
        <w:pStyle w:val="BasistekstGGNet"/>
      </w:pPr>
    </w:p>
    <w:p w14:paraId="44D079B3" w14:textId="77777777" w:rsidR="00AC5E6A" w:rsidRDefault="00AC5E6A" w:rsidP="00963CF4">
      <w:pPr>
        <w:pStyle w:val="BasistekstGGNet"/>
      </w:pPr>
    </w:p>
    <w:p w14:paraId="0CD99189" w14:textId="77777777" w:rsidR="00AC5E6A" w:rsidRDefault="00AC5E6A" w:rsidP="00963CF4">
      <w:pPr>
        <w:pStyle w:val="BasistekstGGNet"/>
      </w:pPr>
    </w:p>
    <w:p w14:paraId="11B0EF84" w14:textId="77777777" w:rsidR="00AC5E6A" w:rsidRDefault="00AC5E6A" w:rsidP="00963CF4">
      <w:pPr>
        <w:pStyle w:val="BasistekstGGNet"/>
      </w:pPr>
    </w:p>
    <w:p w14:paraId="4BE15E03" w14:textId="77777777" w:rsidR="00AC5E6A" w:rsidRDefault="00AC5E6A" w:rsidP="00963CF4">
      <w:pPr>
        <w:pStyle w:val="BasistekstGGNet"/>
      </w:pPr>
    </w:p>
    <w:p w14:paraId="1FE088BC"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398E1E73" w14:textId="77777777" w:rsidTr="00902049">
        <w:tc>
          <w:tcPr>
            <w:tcW w:w="637" w:type="dxa"/>
            <w:tcBorders>
              <w:bottom w:val="single" w:sz="4" w:space="0" w:color="auto"/>
            </w:tcBorders>
            <w:shd w:val="clear" w:color="auto" w:fill="3D9EA0" w:themeFill="accent1" w:themeFillShade="BF"/>
          </w:tcPr>
          <w:p w14:paraId="054F3B11" w14:textId="77777777"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14:paraId="4B99A369"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601EE1BD" w14:textId="77777777" w:rsidR="00B23254" w:rsidRPr="00902049" w:rsidRDefault="00B23254" w:rsidP="00741551">
            <w:pPr>
              <w:pStyle w:val="Koptekst"/>
              <w:rPr>
                <w:b/>
                <w:sz w:val="28"/>
                <w:szCs w:val="28"/>
              </w:rPr>
            </w:pPr>
            <w:r w:rsidRPr="00902049">
              <w:rPr>
                <w:b/>
                <w:sz w:val="28"/>
                <w:szCs w:val="28"/>
              </w:rPr>
              <w:t xml:space="preserve">MBO-V </w:t>
            </w:r>
          </w:p>
          <w:p w14:paraId="1BC6ED66" w14:textId="77777777" w:rsidR="00B23254" w:rsidRPr="00902049" w:rsidRDefault="00B23254" w:rsidP="00741551">
            <w:pPr>
              <w:pStyle w:val="Koptekst"/>
              <w:rPr>
                <w:sz w:val="28"/>
                <w:szCs w:val="28"/>
              </w:rPr>
            </w:pPr>
          </w:p>
        </w:tc>
      </w:tr>
      <w:tr w:rsidR="00B23254" w:rsidRPr="00902049" w14:paraId="11C1B7A5" w14:textId="77777777" w:rsidTr="00741551">
        <w:tc>
          <w:tcPr>
            <w:tcW w:w="637" w:type="dxa"/>
            <w:vMerge w:val="restart"/>
            <w:shd w:val="clear" w:color="auto" w:fill="auto"/>
          </w:tcPr>
          <w:p w14:paraId="1C32E4B1" w14:textId="77777777" w:rsidR="00B23254" w:rsidRPr="00902049" w:rsidRDefault="00B23254" w:rsidP="00741551">
            <w:pPr>
              <w:pStyle w:val="Koptekst"/>
              <w:rPr>
                <w:b/>
                <w:sz w:val="22"/>
                <w:szCs w:val="22"/>
              </w:rPr>
            </w:pPr>
          </w:p>
        </w:tc>
        <w:tc>
          <w:tcPr>
            <w:tcW w:w="4286" w:type="dxa"/>
            <w:vMerge w:val="restart"/>
            <w:shd w:val="clear" w:color="auto" w:fill="auto"/>
          </w:tcPr>
          <w:p w14:paraId="677C15A4"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1E572F63" w14:textId="77777777" w:rsidR="00B23254" w:rsidRPr="00902049" w:rsidRDefault="00B23254" w:rsidP="00741551">
            <w:pPr>
              <w:rPr>
                <w:sz w:val="22"/>
                <w:szCs w:val="22"/>
              </w:rPr>
            </w:pPr>
            <w:r w:rsidRPr="00902049">
              <w:rPr>
                <w:sz w:val="22"/>
                <w:szCs w:val="22"/>
              </w:rPr>
              <w:t>Starters- fase</w:t>
            </w:r>
          </w:p>
        </w:tc>
      </w:tr>
      <w:tr w:rsidR="00B23254" w14:paraId="4A07E0E6" w14:textId="77777777" w:rsidTr="00902049">
        <w:tc>
          <w:tcPr>
            <w:tcW w:w="637" w:type="dxa"/>
            <w:vMerge/>
            <w:shd w:val="clear" w:color="auto" w:fill="auto"/>
          </w:tcPr>
          <w:p w14:paraId="4FAEDDC7" w14:textId="77777777" w:rsidR="00B23254" w:rsidRDefault="00B23254" w:rsidP="00741551">
            <w:pPr>
              <w:pStyle w:val="Koptekst"/>
              <w:rPr>
                <w:b/>
                <w:sz w:val="24"/>
              </w:rPr>
            </w:pPr>
          </w:p>
        </w:tc>
        <w:tc>
          <w:tcPr>
            <w:tcW w:w="4286" w:type="dxa"/>
            <w:vMerge/>
            <w:shd w:val="clear" w:color="auto" w:fill="auto"/>
          </w:tcPr>
          <w:p w14:paraId="027EF4E9" w14:textId="77777777" w:rsidR="00B23254" w:rsidRPr="000B42D8" w:rsidRDefault="00B23254" w:rsidP="00741551"/>
        </w:tc>
        <w:tc>
          <w:tcPr>
            <w:tcW w:w="9606" w:type="dxa"/>
            <w:tcBorders>
              <w:bottom w:val="single" w:sz="4" w:space="0" w:color="auto"/>
            </w:tcBorders>
            <w:shd w:val="clear" w:color="auto" w:fill="auto"/>
          </w:tcPr>
          <w:p w14:paraId="5B864B69" w14:textId="77777777" w:rsidR="00B23254" w:rsidRPr="000B42D8" w:rsidRDefault="00B23254" w:rsidP="00741551">
            <w:r>
              <w:t>Gevorderde fase</w:t>
            </w:r>
          </w:p>
        </w:tc>
      </w:tr>
      <w:tr w:rsidR="00B23254" w14:paraId="0754865B" w14:textId="77777777" w:rsidTr="00741551">
        <w:tc>
          <w:tcPr>
            <w:tcW w:w="637" w:type="dxa"/>
            <w:vMerge/>
            <w:shd w:val="clear" w:color="auto" w:fill="auto"/>
          </w:tcPr>
          <w:p w14:paraId="2B4BBBA9" w14:textId="77777777" w:rsidR="00B23254" w:rsidRDefault="00B23254" w:rsidP="00741551">
            <w:pPr>
              <w:pStyle w:val="Koptekst"/>
              <w:rPr>
                <w:b/>
                <w:sz w:val="24"/>
              </w:rPr>
            </w:pPr>
          </w:p>
        </w:tc>
        <w:tc>
          <w:tcPr>
            <w:tcW w:w="4286" w:type="dxa"/>
            <w:vMerge/>
            <w:shd w:val="clear" w:color="auto" w:fill="auto"/>
          </w:tcPr>
          <w:p w14:paraId="136B0FA6" w14:textId="77777777" w:rsidR="00B23254" w:rsidRPr="000B42D8" w:rsidRDefault="00B23254" w:rsidP="00741551"/>
        </w:tc>
        <w:tc>
          <w:tcPr>
            <w:tcW w:w="9606" w:type="dxa"/>
            <w:shd w:val="clear" w:color="auto" w:fill="FFFFFF"/>
          </w:tcPr>
          <w:p w14:paraId="0D441133" w14:textId="77777777" w:rsidR="00B23254" w:rsidRPr="000B42D8" w:rsidRDefault="00B23254" w:rsidP="00741551">
            <w:r>
              <w:t>Beroeps bekwame  fase</w:t>
            </w:r>
          </w:p>
        </w:tc>
      </w:tr>
    </w:tbl>
    <w:p w14:paraId="50B306B5"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78AC2BE7" w14:textId="77777777" w:rsidTr="002475EB">
        <w:trPr>
          <w:trHeight w:val="675"/>
        </w:trPr>
        <w:tc>
          <w:tcPr>
            <w:tcW w:w="4487" w:type="dxa"/>
            <w:gridSpan w:val="2"/>
            <w:vMerge w:val="restart"/>
            <w:shd w:val="clear" w:color="auto" w:fill="auto"/>
          </w:tcPr>
          <w:p w14:paraId="7F1529B0"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69ED4044"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4DC7704E"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772C46FC"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5714D1A6" w14:textId="77777777" w:rsidTr="002475EB">
        <w:trPr>
          <w:trHeight w:val="377"/>
        </w:trPr>
        <w:tc>
          <w:tcPr>
            <w:tcW w:w="4487" w:type="dxa"/>
            <w:gridSpan w:val="2"/>
            <w:vMerge/>
            <w:shd w:val="clear" w:color="auto" w:fill="auto"/>
          </w:tcPr>
          <w:p w14:paraId="001D2E97"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7A90F918"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26B10E4D" w14:textId="77777777" w:rsidR="00B23254" w:rsidRPr="00902049" w:rsidRDefault="00B23254" w:rsidP="00741551">
            <w:pPr>
              <w:rPr>
                <w:rFonts w:asciiTheme="majorHAnsi" w:hAnsiTheme="majorHAnsi"/>
                <w:b/>
                <w:sz w:val="22"/>
                <w:szCs w:val="22"/>
              </w:rPr>
            </w:pPr>
          </w:p>
        </w:tc>
        <w:tc>
          <w:tcPr>
            <w:tcW w:w="850" w:type="dxa"/>
            <w:shd w:val="clear" w:color="auto" w:fill="auto"/>
          </w:tcPr>
          <w:p w14:paraId="717E5625"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16BBAFCC" w14:textId="77777777" w:rsidR="00B23254" w:rsidRPr="00902049" w:rsidRDefault="00B23254" w:rsidP="00741551">
            <w:pPr>
              <w:rPr>
                <w:rFonts w:asciiTheme="majorHAnsi" w:hAnsiTheme="majorHAnsi"/>
                <w:b/>
                <w:sz w:val="22"/>
                <w:szCs w:val="22"/>
              </w:rPr>
            </w:pPr>
          </w:p>
        </w:tc>
        <w:tc>
          <w:tcPr>
            <w:tcW w:w="899" w:type="dxa"/>
            <w:shd w:val="clear" w:color="auto" w:fill="auto"/>
          </w:tcPr>
          <w:p w14:paraId="3953DD62"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6160BBE3" w14:textId="77777777" w:rsidR="00B23254" w:rsidRPr="00902049" w:rsidRDefault="00B23254" w:rsidP="00741551">
            <w:pPr>
              <w:rPr>
                <w:rFonts w:asciiTheme="majorHAnsi" w:hAnsiTheme="majorHAnsi"/>
                <w:b/>
                <w:sz w:val="22"/>
                <w:szCs w:val="22"/>
              </w:rPr>
            </w:pPr>
          </w:p>
        </w:tc>
      </w:tr>
      <w:tr w:rsidR="006220D2" w:rsidRPr="00902049" w14:paraId="1683D9C2" w14:textId="77777777" w:rsidTr="009B5A2C">
        <w:trPr>
          <w:trHeight w:val="96"/>
        </w:trPr>
        <w:tc>
          <w:tcPr>
            <w:tcW w:w="1555" w:type="dxa"/>
            <w:vMerge w:val="restart"/>
            <w:shd w:val="clear" w:color="auto" w:fill="auto"/>
          </w:tcPr>
          <w:p w14:paraId="54BBB382"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3FE252C6"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688E59E2"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381B18C8"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029276CB" w14:textId="77777777" w:rsidR="006220D2" w:rsidRDefault="004309A4" w:rsidP="006220D2">
            <w:pPr>
              <w:rPr>
                <w:rFonts w:asciiTheme="majorHAnsi" w:hAnsiTheme="majorHAnsi"/>
                <w:b/>
                <w:sz w:val="22"/>
                <w:szCs w:val="22"/>
              </w:rPr>
            </w:pPr>
            <w:r>
              <w:rPr>
                <w:rFonts w:asciiTheme="majorHAnsi" w:hAnsiTheme="majorHAnsi"/>
                <w:b/>
                <w:sz w:val="22"/>
                <w:szCs w:val="22"/>
              </w:rPr>
              <w:t>X</w:t>
            </w:r>
          </w:p>
          <w:p w14:paraId="47E3FDD2" w14:textId="77777777" w:rsidR="004309A4" w:rsidRPr="004309A4" w:rsidRDefault="004309A4" w:rsidP="004309A4">
            <w:pPr>
              <w:pStyle w:val="BasistekstGGNet"/>
            </w:pPr>
            <w:r>
              <w:t>Woonbegeleidingsplan</w:t>
            </w:r>
          </w:p>
        </w:tc>
        <w:tc>
          <w:tcPr>
            <w:tcW w:w="899" w:type="dxa"/>
            <w:shd w:val="clear" w:color="auto" w:fill="auto"/>
          </w:tcPr>
          <w:p w14:paraId="108D445A" w14:textId="77777777" w:rsidR="006220D2" w:rsidRPr="006165C6" w:rsidRDefault="006220D2" w:rsidP="006220D2">
            <w:pPr>
              <w:rPr>
                <w:rFonts w:asciiTheme="majorHAnsi" w:hAnsiTheme="majorHAnsi"/>
                <w:b/>
                <w:sz w:val="22"/>
                <w:szCs w:val="22"/>
              </w:rPr>
            </w:pPr>
          </w:p>
        </w:tc>
      </w:tr>
      <w:tr w:rsidR="006220D2" w:rsidRPr="00902049" w14:paraId="46A894B4" w14:textId="77777777" w:rsidTr="009B5A2C">
        <w:trPr>
          <w:trHeight w:val="96"/>
        </w:trPr>
        <w:tc>
          <w:tcPr>
            <w:tcW w:w="1555" w:type="dxa"/>
            <w:vMerge/>
            <w:shd w:val="clear" w:color="auto" w:fill="auto"/>
          </w:tcPr>
          <w:p w14:paraId="5B45AFA2"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1B6FB09F" w14:textId="77777777" w:rsidR="006220D2" w:rsidRPr="00902049" w:rsidRDefault="006220D2" w:rsidP="006220D2">
            <w:pPr>
              <w:rPr>
                <w:rFonts w:asciiTheme="majorHAnsi" w:hAnsiTheme="majorHAnsi"/>
                <w:b/>
                <w:sz w:val="22"/>
                <w:szCs w:val="22"/>
              </w:rPr>
            </w:pPr>
          </w:p>
        </w:tc>
        <w:tc>
          <w:tcPr>
            <w:tcW w:w="4120" w:type="dxa"/>
            <w:shd w:val="clear" w:color="auto" w:fill="auto"/>
          </w:tcPr>
          <w:p w14:paraId="26D78447"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34FA5A55" w14:textId="77777777" w:rsidR="006220D2" w:rsidRPr="00902049" w:rsidRDefault="006220D2" w:rsidP="006220D2">
            <w:pPr>
              <w:rPr>
                <w:rFonts w:asciiTheme="majorHAnsi" w:hAnsiTheme="majorHAnsi"/>
                <w:b/>
                <w:sz w:val="22"/>
                <w:szCs w:val="22"/>
              </w:rPr>
            </w:pPr>
          </w:p>
        </w:tc>
        <w:tc>
          <w:tcPr>
            <w:tcW w:w="850" w:type="dxa"/>
            <w:shd w:val="clear" w:color="auto" w:fill="auto"/>
          </w:tcPr>
          <w:p w14:paraId="03682DBF" w14:textId="0E135638" w:rsidR="006220D2" w:rsidRPr="006165C6" w:rsidRDefault="00007FBA"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EAFBB13" w14:textId="77777777" w:rsidR="006220D2" w:rsidRPr="006165C6" w:rsidRDefault="006220D2" w:rsidP="006220D2">
            <w:pPr>
              <w:rPr>
                <w:rFonts w:asciiTheme="majorHAnsi" w:hAnsiTheme="majorHAnsi"/>
                <w:b/>
                <w:sz w:val="22"/>
                <w:szCs w:val="22"/>
              </w:rPr>
            </w:pPr>
          </w:p>
        </w:tc>
      </w:tr>
      <w:tr w:rsidR="006220D2" w:rsidRPr="00902049" w14:paraId="664DF543" w14:textId="77777777" w:rsidTr="009B5A2C">
        <w:trPr>
          <w:trHeight w:val="96"/>
        </w:trPr>
        <w:tc>
          <w:tcPr>
            <w:tcW w:w="1555" w:type="dxa"/>
            <w:vMerge/>
            <w:shd w:val="clear" w:color="auto" w:fill="auto"/>
          </w:tcPr>
          <w:p w14:paraId="4C5D9E33"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3E8AD814" w14:textId="77777777"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14:paraId="6F905107"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0E816A9D" w14:textId="77777777" w:rsidR="006220D2" w:rsidRPr="00902049" w:rsidRDefault="006220D2" w:rsidP="006220D2">
            <w:pPr>
              <w:rPr>
                <w:rFonts w:asciiTheme="majorHAnsi" w:hAnsiTheme="majorHAnsi"/>
                <w:b/>
                <w:sz w:val="22"/>
                <w:szCs w:val="22"/>
              </w:rPr>
            </w:pPr>
          </w:p>
        </w:tc>
        <w:tc>
          <w:tcPr>
            <w:tcW w:w="850" w:type="dxa"/>
            <w:shd w:val="clear" w:color="auto" w:fill="auto"/>
          </w:tcPr>
          <w:p w14:paraId="15E3C043" w14:textId="672B0ED3" w:rsidR="006220D2" w:rsidRPr="006165C6" w:rsidRDefault="00007FBA" w:rsidP="006220D2">
            <w:pPr>
              <w:rPr>
                <w:rFonts w:asciiTheme="majorHAnsi" w:hAnsiTheme="majorHAnsi"/>
                <w:b/>
                <w:sz w:val="22"/>
                <w:szCs w:val="22"/>
              </w:rPr>
            </w:pPr>
            <w:r>
              <w:rPr>
                <w:rFonts w:asciiTheme="majorHAnsi" w:hAnsiTheme="majorHAnsi"/>
                <w:b/>
                <w:sz w:val="22"/>
                <w:szCs w:val="22"/>
              </w:rPr>
              <w:t xml:space="preserve">X </w:t>
            </w:r>
          </w:p>
        </w:tc>
        <w:tc>
          <w:tcPr>
            <w:tcW w:w="899" w:type="dxa"/>
            <w:shd w:val="clear" w:color="auto" w:fill="auto"/>
          </w:tcPr>
          <w:p w14:paraId="5D5378CB" w14:textId="77777777" w:rsidR="006220D2" w:rsidRPr="006165C6" w:rsidRDefault="006220D2" w:rsidP="006220D2">
            <w:pPr>
              <w:rPr>
                <w:rFonts w:asciiTheme="majorHAnsi" w:hAnsiTheme="majorHAnsi"/>
                <w:b/>
                <w:sz w:val="22"/>
                <w:szCs w:val="22"/>
              </w:rPr>
            </w:pPr>
          </w:p>
        </w:tc>
      </w:tr>
      <w:tr w:rsidR="00007FBA" w:rsidRPr="00902049" w14:paraId="3E0E1869" w14:textId="77777777" w:rsidTr="009B5A2C">
        <w:trPr>
          <w:trHeight w:val="361"/>
        </w:trPr>
        <w:tc>
          <w:tcPr>
            <w:tcW w:w="1555" w:type="dxa"/>
            <w:vMerge w:val="restart"/>
            <w:shd w:val="clear" w:color="auto" w:fill="auto"/>
          </w:tcPr>
          <w:p w14:paraId="57C6EC4C" w14:textId="77777777" w:rsidR="00007FBA" w:rsidRPr="00902049" w:rsidRDefault="00007FBA" w:rsidP="00007FBA">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0563FB1A" w14:textId="77777777" w:rsidR="00007FBA" w:rsidRPr="00902049" w:rsidRDefault="00007FBA" w:rsidP="00007FBA">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67A4BF9A" w14:textId="77777777" w:rsidR="00007FBA" w:rsidRPr="00902049" w:rsidRDefault="00007FBA" w:rsidP="00007FBA">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365768C3" w14:textId="77777777" w:rsidR="00007FBA" w:rsidRPr="00902049" w:rsidRDefault="00007FBA" w:rsidP="00007FBA">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525AD74E" w14:textId="15A9903E" w:rsidR="00007FBA" w:rsidRPr="006165C6" w:rsidRDefault="00007FBA" w:rsidP="00007FBA">
            <w:pPr>
              <w:rPr>
                <w:rFonts w:asciiTheme="majorHAnsi" w:hAnsiTheme="majorHAnsi"/>
                <w:b/>
                <w:sz w:val="22"/>
                <w:szCs w:val="22"/>
              </w:rPr>
            </w:pPr>
            <w:r w:rsidRPr="00562259">
              <w:rPr>
                <w:rFonts w:asciiTheme="majorHAnsi" w:hAnsiTheme="majorHAnsi"/>
                <w:b/>
                <w:sz w:val="22"/>
                <w:szCs w:val="22"/>
              </w:rPr>
              <w:t>X</w:t>
            </w:r>
          </w:p>
        </w:tc>
        <w:tc>
          <w:tcPr>
            <w:tcW w:w="899" w:type="dxa"/>
            <w:shd w:val="clear" w:color="auto" w:fill="auto"/>
          </w:tcPr>
          <w:p w14:paraId="0202BCB5" w14:textId="77777777" w:rsidR="00007FBA" w:rsidRPr="006165C6" w:rsidRDefault="00007FBA" w:rsidP="00007FBA">
            <w:pPr>
              <w:rPr>
                <w:rFonts w:asciiTheme="majorHAnsi" w:hAnsiTheme="majorHAnsi"/>
                <w:b/>
                <w:sz w:val="22"/>
                <w:szCs w:val="22"/>
              </w:rPr>
            </w:pPr>
          </w:p>
        </w:tc>
      </w:tr>
      <w:tr w:rsidR="00007FBA" w:rsidRPr="00902049" w14:paraId="6F922069" w14:textId="77777777" w:rsidTr="009B5A2C">
        <w:trPr>
          <w:trHeight w:val="297"/>
        </w:trPr>
        <w:tc>
          <w:tcPr>
            <w:tcW w:w="1555" w:type="dxa"/>
            <w:vMerge/>
            <w:shd w:val="clear" w:color="auto" w:fill="auto"/>
          </w:tcPr>
          <w:p w14:paraId="3DCB57E0" w14:textId="77777777" w:rsidR="00007FBA" w:rsidRPr="00902049" w:rsidRDefault="00007FBA" w:rsidP="00007FBA">
            <w:pPr>
              <w:jc w:val="both"/>
              <w:rPr>
                <w:rFonts w:asciiTheme="majorHAnsi" w:hAnsiTheme="majorHAnsi"/>
                <w:b/>
                <w:sz w:val="22"/>
                <w:szCs w:val="22"/>
              </w:rPr>
            </w:pPr>
          </w:p>
        </w:tc>
        <w:tc>
          <w:tcPr>
            <w:tcW w:w="2932" w:type="dxa"/>
            <w:vMerge/>
            <w:shd w:val="clear" w:color="auto" w:fill="auto"/>
          </w:tcPr>
          <w:p w14:paraId="3CF71427" w14:textId="77777777" w:rsidR="00007FBA" w:rsidRPr="00902049" w:rsidRDefault="00007FBA" w:rsidP="00007FBA">
            <w:pPr>
              <w:rPr>
                <w:rFonts w:asciiTheme="majorHAnsi" w:hAnsiTheme="majorHAnsi"/>
                <w:b/>
                <w:sz w:val="22"/>
                <w:szCs w:val="22"/>
              </w:rPr>
            </w:pPr>
          </w:p>
        </w:tc>
        <w:tc>
          <w:tcPr>
            <w:tcW w:w="4120" w:type="dxa"/>
            <w:shd w:val="clear" w:color="auto" w:fill="auto"/>
          </w:tcPr>
          <w:p w14:paraId="6DCCE598" w14:textId="77777777" w:rsidR="00007FBA" w:rsidRPr="00902049" w:rsidRDefault="00007FBA" w:rsidP="00007FBA">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6890F8B8" w14:textId="77777777" w:rsidR="00007FBA" w:rsidRPr="00902049" w:rsidRDefault="00007FBA" w:rsidP="00007FBA">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1CA29877" w14:textId="5B211A47" w:rsidR="00007FBA" w:rsidRPr="006165C6" w:rsidRDefault="00007FBA" w:rsidP="00007FBA">
            <w:pPr>
              <w:rPr>
                <w:rFonts w:asciiTheme="majorHAnsi" w:hAnsiTheme="majorHAnsi"/>
                <w:b/>
                <w:sz w:val="22"/>
                <w:szCs w:val="22"/>
              </w:rPr>
            </w:pPr>
            <w:r w:rsidRPr="00562259">
              <w:rPr>
                <w:rFonts w:asciiTheme="majorHAnsi" w:hAnsiTheme="majorHAnsi"/>
                <w:b/>
                <w:sz w:val="22"/>
                <w:szCs w:val="22"/>
              </w:rPr>
              <w:t>X</w:t>
            </w:r>
          </w:p>
        </w:tc>
        <w:tc>
          <w:tcPr>
            <w:tcW w:w="899" w:type="dxa"/>
            <w:shd w:val="clear" w:color="auto" w:fill="auto"/>
          </w:tcPr>
          <w:p w14:paraId="24BFDD1B" w14:textId="77777777" w:rsidR="00007FBA" w:rsidRPr="006165C6" w:rsidRDefault="00007FBA" w:rsidP="00007FBA">
            <w:pPr>
              <w:rPr>
                <w:rFonts w:asciiTheme="majorHAnsi" w:hAnsiTheme="majorHAnsi"/>
                <w:b/>
                <w:sz w:val="22"/>
                <w:szCs w:val="22"/>
              </w:rPr>
            </w:pPr>
          </w:p>
        </w:tc>
      </w:tr>
      <w:tr w:rsidR="00007FBA" w:rsidRPr="00902049" w14:paraId="5268AFD9" w14:textId="77777777" w:rsidTr="009B5A2C">
        <w:trPr>
          <w:trHeight w:val="40"/>
        </w:trPr>
        <w:tc>
          <w:tcPr>
            <w:tcW w:w="1555" w:type="dxa"/>
            <w:vMerge/>
            <w:shd w:val="clear" w:color="auto" w:fill="auto"/>
          </w:tcPr>
          <w:p w14:paraId="53F2408C" w14:textId="77777777" w:rsidR="00007FBA" w:rsidRPr="00902049" w:rsidRDefault="00007FBA" w:rsidP="00007FBA">
            <w:pPr>
              <w:jc w:val="both"/>
              <w:rPr>
                <w:rFonts w:asciiTheme="majorHAnsi" w:hAnsiTheme="majorHAnsi"/>
                <w:b/>
                <w:sz w:val="22"/>
                <w:szCs w:val="22"/>
              </w:rPr>
            </w:pPr>
          </w:p>
        </w:tc>
        <w:tc>
          <w:tcPr>
            <w:tcW w:w="2932" w:type="dxa"/>
            <w:vMerge/>
            <w:shd w:val="clear" w:color="auto" w:fill="auto"/>
          </w:tcPr>
          <w:p w14:paraId="0FA323FD" w14:textId="77777777" w:rsidR="00007FBA" w:rsidRPr="00902049" w:rsidRDefault="00007FBA" w:rsidP="00007FBA">
            <w:pPr>
              <w:rPr>
                <w:rFonts w:asciiTheme="majorHAnsi" w:hAnsiTheme="majorHAnsi"/>
                <w:b/>
                <w:sz w:val="22"/>
                <w:szCs w:val="22"/>
              </w:rPr>
            </w:pPr>
          </w:p>
        </w:tc>
        <w:tc>
          <w:tcPr>
            <w:tcW w:w="4120" w:type="dxa"/>
            <w:shd w:val="clear" w:color="auto" w:fill="auto"/>
          </w:tcPr>
          <w:p w14:paraId="00A84E52" w14:textId="77777777" w:rsidR="00007FBA" w:rsidRPr="00902049" w:rsidRDefault="00007FBA" w:rsidP="00007FBA">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53D1561C" w14:textId="77777777" w:rsidR="00007FBA" w:rsidRPr="00902049" w:rsidRDefault="00007FBA" w:rsidP="00007FBA">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20E16477" w14:textId="540BB8C5" w:rsidR="00007FBA" w:rsidRPr="006165C6" w:rsidRDefault="00007FBA" w:rsidP="00007FBA">
            <w:pPr>
              <w:rPr>
                <w:rFonts w:asciiTheme="majorHAnsi" w:hAnsiTheme="majorHAnsi"/>
                <w:b/>
                <w:sz w:val="22"/>
                <w:szCs w:val="22"/>
              </w:rPr>
            </w:pPr>
            <w:r w:rsidRPr="00562259">
              <w:rPr>
                <w:rFonts w:asciiTheme="majorHAnsi" w:hAnsiTheme="majorHAnsi"/>
                <w:b/>
                <w:sz w:val="22"/>
                <w:szCs w:val="22"/>
              </w:rPr>
              <w:t>X</w:t>
            </w:r>
          </w:p>
        </w:tc>
        <w:tc>
          <w:tcPr>
            <w:tcW w:w="899" w:type="dxa"/>
            <w:shd w:val="clear" w:color="auto" w:fill="auto"/>
          </w:tcPr>
          <w:p w14:paraId="01D7E494" w14:textId="77777777" w:rsidR="00007FBA" w:rsidRPr="006165C6" w:rsidRDefault="00007FBA" w:rsidP="00007FBA">
            <w:pPr>
              <w:rPr>
                <w:rFonts w:asciiTheme="majorHAnsi" w:hAnsiTheme="majorHAnsi"/>
                <w:b/>
                <w:sz w:val="22"/>
                <w:szCs w:val="22"/>
              </w:rPr>
            </w:pPr>
          </w:p>
        </w:tc>
      </w:tr>
      <w:tr w:rsidR="00007FBA" w:rsidRPr="00902049" w14:paraId="2FAED2CF" w14:textId="77777777" w:rsidTr="009B5A2C">
        <w:trPr>
          <w:trHeight w:val="375"/>
        </w:trPr>
        <w:tc>
          <w:tcPr>
            <w:tcW w:w="1555" w:type="dxa"/>
            <w:vMerge w:val="restart"/>
            <w:shd w:val="clear" w:color="auto" w:fill="auto"/>
          </w:tcPr>
          <w:p w14:paraId="152EE683" w14:textId="77777777" w:rsidR="00007FBA" w:rsidRPr="00902049" w:rsidRDefault="00007FBA" w:rsidP="00007FBA">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434DEF6E" w14:textId="77777777" w:rsidR="00007FBA" w:rsidRPr="00902049" w:rsidRDefault="00007FBA" w:rsidP="00007FBA">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1FE71F83" w14:textId="77777777" w:rsidR="00007FBA" w:rsidRPr="00902049" w:rsidRDefault="00007FBA" w:rsidP="00007FBA">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00B0A22F" w14:textId="77777777" w:rsidR="00007FBA" w:rsidRPr="00902049" w:rsidRDefault="00007FBA" w:rsidP="00007FBA">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134AA464" w14:textId="3204E72B" w:rsidR="00007FBA" w:rsidRPr="006165C6" w:rsidRDefault="00007FBA" w:rsidP="00007FBA">
            <w:pPr>
              <w:rPr>
                <w:rFonts w:asciiTheme="majorHAnsi" w:hAnsiTheme="majorHAnsi"/>
                <w:b/>
                <w:sz w:val="22"/>
                <w:szCs w:val="22"/>
              </w:rPr>
            </w:pPr>
            <w:r w:rsidRPr="00562259">
              <w:rPr>
                <w:rFonts w:asciiTheme="majorHAnsi" w:hAnsiTheme="majorHAnsi"/>
                <w:b/>
                <w:sz w:val="22"/>
                <w:szCs w:val="22"/>
              </w:rPr>
              <w:t>X</w:t>
            </w:r>
          </w:p>
        </w:tc>
        <w:tc>
          <w:tcPr>
            <w:tcW w:w="899" w:type="dxa"/>
            <w:vMerge w:val="restart"/>
            <w:shd w:val="clear" w:color="auto" w:fill="auto"/>
          </w:tcPr>
          <w:p w14:paraId="31915677" w14:textId="77777777" w:rsidR="00007FBA" w:rsidRPr="006165C6" w:rsidRDefault="00007FBA" w:rsidP="00007FBA">
            <w:pPr>
              <w:rPr>
                <w:rFonts w:asciiTheme="majorHAnsi" w:hAnsiTheme="majorHAnsi"/>
                <w:b/>
                <w:sz w:val="22"/>
                <w:szCs w:val="22"/>
              </w:rPr>
            </w:pPr>
          </w:p>
        </w:tc>
      </w:tr>
      <w:tr w:rsidR="00007FBA" w:rsidRPr="00902049" w14:paraId="27CC5805" w14:textId="77777777" w:rsidTr="009B5A2C">
        <w:trPr>
          <w:trHeight w:val="350"/>
        </w:trPr>
        <w:tc>
          <w:tcPr>
            <w:tcW w:w="1555" w:type="dxa"/>
            <w:vMerge/>
            <w:shd w:val="clear" w:color="auto" w:fill="auto"/>
          </w:tcPr>
          <w:p w14:paraId="60DA1A8A" w14:textId="77777777" w:rsidR="00007FBA" w:rsidRPr="00902049" w:rsidRDefault="00007FBA" w:rsidP="00007FBA">
            <w:pPr>
              <w:jc w:val="both"/>
              <w:rPr>
                <w:rFonts w:asciiTheme="majorHAnsi" w:hAnsiTheme="majorHAnsi"/>
                <w:b/>
                <w:sz w:val="22"/>
                <w:szCs w:val="22"/>
              </w:rPr>
            </w:pPr>
          </w:p>
        </w:tc>
        <w:tc>
          <w:tcPr>
            <w:tcW w:w="2932" w:type="dxa"/>
            <w:vMerge/>
            <w:shd w:val="clear" w:color="auto" w:fill="auto"/>
          </w:tcPr>
          <w:p w14:paraId="2A38FF55" w14:textId="77777777" w:rsidR="00007FBA" w:rsidRPr="00902049" w:rsidRDefault="00007FBA" w:rsidP="00007FBA">
            <w:pPr>
              <w:rPr>
                <w:rFonts w:asciiTheme="majorHAnsi" w:hAnsiTheme="majorHAnsi"/>
                <w:b/>
                <w:sz w:val="22"/>
                <w:szCs w:val="22"/>
              </w:rPr>
            </w:pPr>
          </w:p>
        </w:tc>
        <w:tc>
          <w:tcPr>
            <w:tcW w:w="4120" w:type="dxa"/>
            <w:shd w:val="clear" w:color="auto" w:fill="auto"/>
          </w:tcPr>
          <w:p w14:paraId="67A81DEB" w14:textId="77777777" w:rsidR="00007FBA" w:rsidRPr="00902049" w:rsidRDefault="00007FBA" w:rsidP="00007FBA">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3790A97F" w14:textId="77777777" w:rsidR="00007FBA" w:rsidRPr="00902049" w:rsidRDefault="00007FBA" w:rsidP="00007FBA">
            <w:pPr>
              <w:rPr>
                <w:rFonts w:asciiTheme="majorHAnsi" w:hAnsiTheme="majorHAnsi"/>
                <w:sz w:val="22"/>
                <w:szCs w:val="22"/>
              </w:rPr>
            </w:pPr>
          </w:p>
        </w:tc>
        <w:tc>
          <w:tcPr>
            <w:tcW w:w="850" w:type="dxa"/>
            <w:vMerge/>
            <w:shd w:val="clear" w:color="auto" w:fill="auto"/>
          </w:tcPr>
          <w:p w14:paraId="43C340E8" w14:textId="77777777" w:rsidR="00007FBA" w:rsidRPr="006165C6" w:rsidRDefault="00007FBA" w:rsidP="00007FBA">
            <w:pPr>
              <w:rPr>
                <w:rFonts w:asciiTheme="majorHAnsi" w:hAnsiTheme="majorHAnsi"/>
                <w:b/>
                <w:sz w:val="22"/>
                <w:szCs w:val="22"/>
              </w:rPr>
            </w:pPr>
          </w:p>
        </w:tc>
        <w:tc>
          <w:tcPr>
            <w:tcW w:w="899" w:type="dxa"/>
            <w:vMerge/>
            <w:shd w:val="clear" w:color="auto" w:fill="auto"/>
          </w:tcPr>
          <w:p w14:paraId="349DE0F8" w14:textId="77777777" w:rsidR="00007FBA" w:rsidRPr="006165C6" w:rsidRDefault="00007FBA" w:rsidP="00007FBA">
            <w:pPr>
              <w:rPr>
                <w:rFonts w:asciiTheme="majorHAnsi" w:hAnsiTheme="majorHAnsi"/>
                <w:b/>
                <w:sz w:val="22"/>
                <w:szCs w:val="22"/>
              </w:rPr>
            </w:pPr>
          </w:p>
        </w:tc>
      </w:tr>
      <w:tr w:rsidR="00007FBA" w:rsidRPr="00902049" w14:paraId="504EBA63" w14:textId="77777777" w:rsidTr="009B5A2C">
        <w:trPr>
          <w:trHeight w:val="490"/>
        </w:trPr>
        <w:tc>
          <w:tcPr>
            <w:tcW w:w="1555" w:type="dxa"/>
            <w:vMerge w:val="restart"/>
            <w:shd w:val="clear" w:color="auto" w:fill="auto"/>
          </w:tcPr>
          <w:p w14:paraId="65598E0F" w14:textId="77777777" w:rsidR="00007FBA" w:rsidRPr="00902049" w:rsidRDefault="00007FBA" w:rsidP="00007FBA">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37ABB1E9" w14:textId="77777777" w:rsidR="00007FBA" w:rsidRPr="00902049" w:rsidRDefault="00007FBA" w:rsidP="00007FBA">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50D51707" w14:textId="77777777" w:rsidR="00007FBA" w:rsidRPr="00902049" w:rsidRDefault="00007FBA" w:rsidP="00007FBA">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19E14A27" w14:textId="77777777" w:rsidR="00007FBA" w:rsidRPr="00902049" w:rsidRDefault="00007FBA" w:rsidP="00007FBA">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72E66F24" w14:textId="07C1AB6B" w:rsidR="00007FBA" w:rsidRPr="006165C6" w:rsidRDefault="00007FBA" w:rsidP="00007FBA">
            <w:pPr>
              <w:rPr>
                <w:rFonts w:asciiTheme="majorHAnsi" w:hAnsiTheme="majorHAnsi"/>
                <w:b/>
                <w:sz w:val="22"/>
                <w:szCs w:val="22"/>
              </w:rPr>
            </w:pPr>
            <w:r w:rsidRPr="00562259">
              <w:rPr>
                <w:rFonts w:asciiTheme="majorHAnsi" w:hAnsiTheme="majorHAnsi"/>
                <w:b/>
                <w:sz w:val="22"/>
                <w:szCs w:val="22"/>
              </w:rPr>
              <w:t>X</w:t>
            </w:r>
          </w:p>
        </w:tc>
        <w:tc>
          <w:tcPr>
            <w:tcW w:w="899" w:type="dxa"/>
            <w:shd w:val="clear" w:color="auto" w:fill="auto"/>
          </w:tcPr>
          <w:p w14:paraId="0D42A208" w14:textId="77777777" w:rsidR="00007FBA" w:rsidRPr="006165C6" w:rsidRDefault="00007FBA" w:rsidP="00007FBA">
            <w:pPr>
              <w:rPr>
                <w:rFonts w:asciiTheme="majorHAnsi" w:hAnsiTheme="majorHAnsi"/>
                <w:b/>
                <w:sz w:val="22"/>
                <w:szCs w:val="22"/>
              </w:rPr>
            </w:pPr>
          </w:p>
        </w:tc>
      </w:tr>
      <w:tr w:rsidR="005F06E5" w:rsidRPr="00902049" w14:paraId="327F011E" w14:textId="77777777" w:rsidTr="009B5A2C">
        <w:trPr>
          <w:trHeight w:val="28"/>
        </w:trPr>
        <w:tc>
          <w:tcPr>
            <w:tcW w:w="1555" w:type="dxa"/>
            <w:vMerge/>
            <w:shd w:val="clear" w:color="auto" w:fill="auto"/>
          </w:tcPr>
          <w:p w14:paraId="77514B9E"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04CEDC92" w14:textId="77777777" w:rsidR="005F06E5" w:rsidRPr="00902049" w:rsidRDefault="005F06E5" w:rsidP="005F06E5">
            <w:pPr>
              <w:rPr>
                <w:rFonts w:asciiTheme="majorHAnsi" w:hAnsiTheme="majorHAnsi"/>
                <w:sz w:val="22"/>
                <w:szCs w:val="22"/>
              </w:rPr>
            </w:pPr>
          </w:p>
        </w:tc>
        <w:tc>
          <w:tcPr>
            <w:tcW w:w="4120" w:type="dxa"/>
            <w:shd w:val="clear" w:color="auto" w:fill="auto"/>
          </w:tcPr>
          <w:p w14:paraId="0EF07D5F"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3B065F0F"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7E79891A" w14:textId="77777777" w:rsidR="005F06E5" w:rsidRPr="006165C6" w:rsidRDefault="005F06E5" w:rsidP="005F06E5">
            <w:pPr>
              <w:rPr>
                <w:rFonts w:asciiTheme="majorHAnsi" w:hAnsiTheme="majorHAnsi"/>
                <w:b/>
                <w:sz w:val="22"/>
                <w:szCs w:val="22"/>
              </w:rPr>
            </w:pPr>
          </w:p>
        </w:tc>
        <w:tc>
          <w:tcPr>
            <w:tcW w:w="899" w:type="dxa"/>
            <w:shd w:val="clear" w:color="auto" w:fill="auto"/>
          </w:tcPr>
          <w:p w14:paraId="178DB5AA" w14:textId="1AA058B0" w:rsidR="005F06E5" w:rsidRPr="006165C6" w:rsidRDefault="005F06E5" w:rsidP="005F06E5">
            <w:pPr>
              <w:rPr>
                <w:rFonts w:asciiTheme="majorHAnsi" w:hAnsiTheme="majorHAnsi"/>
                <w:b/>
                <w:sz w:val="22"/>
                <w:szCs w:val="22"/>
              </w:rPr>
            </w:pPr>
            <w:r w:rsidRPr="00CB166E">
              <w:rPr>
                <w:rFonts w:asciiTheme="majorHAnsi" w:hAnsiTheme="majorHAnsi"/>
                <w:b/>
                <w:sz w:val="22"/>
                <w:szCs w:val="22"/>
              </w:rPr>
              <w:t>X</w:t>
            </w:r>
          </w:p>
        </w:tc>
      </w:tr>
      <w:tr w:rsidR="005F06E5" w:rsidRPr="00902049" w14:paraId="475234B1" w14:textId="77777777" w:rsidTr="009B5A2C">
        <w:trPr>
          <w:trHeight w:val="28"/>
        </w:trPr>
        <w:tc>
          <w:tcPr>
            <w:tcW w:w="1555" w:type="dxa"/>
            <w:vMerge/>
            <w:shd w:val="clear" w:color="auto" w:fill="auto"/>
          </w:tcPr>
          <w:p w14:paraId="4D5AA4E1"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2974226F" w14:textId="77777777" w:rsidR="005F06E5" w:rsidRPr="00902049" w:rsidRDefault="005F06E5" w:rsidP="005F06E5">
            <w:pPr>
              <w:rPr>
                <w:rFonts w:asciiTheme="majorHAnsi" w:hAnsiTheme="majorHAnsi"/>
                <w:sz w:val="22"/>
                <w:szCs w:val="22"/>
              </w:rPr>
            </w:pPr>
          </w:p>
        </w:tc>
        <w:tc>
          <w:tcPr>
            <w:tcW w:w="4120" w:type="dxa"/>
            <w:shd w:val="clear" w:color="auto" w:fill="auto"/>
          </w:tcPr>
          <w:p w14:paraId="6759B5DE"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77A2F2AB"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41446EFA" w14:textId="77777777" w:rsidR="005F06E5" w:rsidRPr="006165C6" w:rsidRDefault="005F06E5" w:rsidP="005F06E5">
            <w:pPr>
              <w:rPr>
                <w:rFonts w:asciiTheme="majorHAnsi" w:hAnsiTheme="majorHAnsi"/>
                <w:b/>
                <w:sz w:val="22"/>
                <w:szCs w:val="22"/>
              </w:rPr>
            </w:pPr>
          </w:p>
        </w:tc>
        <w:tc>
          <w:tcPr>
            <w:tcW w:w="899" w:type="dxa"/>
            <w:shd w:val="clear" w:color="auto" w:fill="auto"/>
          </w:tcPr>
          <w:p w14:paraId="7962332D" w14:textId="37C6BE9E" w:rsidR="005F06E5" w:rsidRPr="006165C6" w:rsidRDefault="005F06E5" w:rsidP="005F06E5">
            <w:pPr>
              <w:rPr>
                <w:rFonts w:asciiTheme="majorHAnsi" w:hAnsiTheme="majorHAnsi"/>
                <w:b/>
                <w:sz w:val="22"/>
                <w:szCs w:val="22"/>
              </w:rPr>
            </w:pPr>
            <w:r w:rsidRPr="00CB166E">
              <w:rPr>
                <w:rFonts w:asciiTheme="majorHAnsi" w:hAnsiTheme="majorHAnsi"/>
                <w:b/>
                <w:sz w:val="22"/>
                <w:szCs w:val="22"/>
              </w:rPr>
              <w:t>X</w:t>
            </w:r>
          </w:p>
        </w:tc>
      </w:tr>
      <w:tr w:rsidR="005F06E5" w:rsidRPr="00902049" w14:paraId="7008E995" w14:textId="77777777" w:rsidTr="009B5A2C">
        <w:trPr>
          <w:trHeight w:val="28"/>
        </w:trPr>
        <w:tc>
          <w:tcPr>
            <w:tcW w:w="1555" w:type="dxa"/>
            <w:vMerge/>
            <w:shd w:val="clear" w:color="auto" w:fill="auto"/>
          </w:tcPr>
          <w:p w14:paraId="37BC4125"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4C1BEFEC" w14:textId="77777777" w:rsidR="005F06E5" w:rsidRPr="00902049" w:rsidRDefault="005F06E5" w:rsidP="005F06E5">
            <w:pPr>
              <w:rPr>
                <w:rFonts w:asciiTheme="majorHAnsi" w:hAnsiTheme="majorHAnsi"/>
                <w:sz w:val="22"/>
                <w:szCs w:val="22"/>
              </w:rPr>
            </w:pPr>
          </w:p>
        </w:tc>
        <w:tc>
          <w:tcPr>
            <w:tcW w:w="4120" w:type="dxa"/>
            <w:shd w:val="clear" w:color="auto" w:fill="auto"/>
          </w:tcPr>
          <w:p w14:paraId="66D01583"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57D62831"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4DD0C554" w14:textId="77777777" w:rsidR="005F06E5" w:rsidRPr="006165C6" w:rsidRDefault="005F06E5" w:rsidP="005F06E5">
            <w:pPr>
              <w:rPr>
                <w:rFonts w:asciiTheme="majorHAnsi" w:hAnsiTheme="majorHAnsi"/>
                <w:b/>
                <w:sz w:val="22"/>
                <w:szCs w:val="22"/>
              </w:rPr>
            </w:pPr>
          </w:p>
        </w:tc>
        <w:tc>
          <w:tcPr>
            <w:tcW w:w="899" w:type="dxa"/>
            <w:shd w:val="clear" w:color="auto" w:fill="auto"/>
          </w:tcPr>
          <w:p w14:paraId="5D2F0613" w14:textId="2A2F14E9" w:rsidR="005F06E5" w:rsidRPr="006165C6" w:rsidRDefault="005F06E5" w:rsidP="005F06E5">
            <w:pPr>
              <w:rPr>
                <w:rFonts w:asciiTheme="majorHAnsi" w:hAnsiTheme="majorHAnsi"/>
                <w:b/>
                <w:sz w:val="22"/>
                <w:szCs w:val="22"/>
              </w:rPr>
            </w:pPr>
            <w:r w:rsidRPr="00CB166E">
              <w:rPr>
                <w:rFonts w:asciiTheme="majorHAnsi" w:hAnsiTheme="majorHAnsi"/>
                <w:b/>
                <w:sz w:val="22"/>
                <w:szCs w:val="22"/>
              </w:rPr>
              <w:t>X</w:t>
            </w:r>
          </w:p>
        </w:tc>
      </w:tr>
      <w:tr w:rsidR="005F06E5" w:rsidRPr="00902049" w14:paraId="2E3EF3FF" w14:textId="77777777" w:rsidTr="009B5A2C">
        <w:trPr>
          <w:trHeight w:val="28"/>
        </w:trPr>
        <w:tc>
          <w:tcPr>
            <w:tcW w:w="1555" w:type="dxa"/>
            <w:vMerge/>
            <w:shd w:val="clear" w:color="auto" w:fill="auto"/>
          </w:tcPr>
          <w:p w14:paraId="20F5DB70"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12F01728" w14:textId="77777777" w:rsidR="005F06E5" w:rsidRPr="00902049" w:rsidRDefault="005F06E5" w:rsidP="005F06E5">
            <w:pPr>
              <w:rPr>
                <w:rFonts w:asciiTheme="majorHAnsi" w:hAnsiTheme="majorHAnsi"/>
                <w:sz w:val="22"/>
                <w:szCs w:val="22"/>
              </w:rPr>
            </w:pPr>
          </w:p>
        </w:tc>
        <w:tc>
          <w:tcPr>
            <w:tcW w:w="4120" w:type="dxa"/>
            <w:shd w:val="clear" w:color="auto" w:fill="auto"/>
          </w:tcPr>
          <w:p w14:paraId="1FB5073D"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7EE3815A" w14:textId="77777777" w:rsidR="005F06E5" w:rsidRPr="00902049" w:rsidRDefault="005F06E5" w:rsidP="005F06E5">
            <w:pPr>
              <w:rPr>
                <w:rFonts w:asciiTheme="majorHAnsi" w:hAnsiTheme="majorHAnsi"/>
                <w:b/>
                <w:sz w:val="22"/>
                <w:szCs w:val="22"/>
              </w:rPr>
            </w:pPr>
          </w:p>
        </w:tc>
        <w:tc>
          <w:tcPr>
            <w:tcW w:w="850" w:type="dxa"/>
            <w:shd w:val="clear" w:color="auto" w:fill="auto"/>
          </w:tcPr>
          <w:p w14:paraId="78E663DC" w14:textId="77777777" w:rsidR="005F06E5" w:rsidRPr="006165C6" w:rsidRDefault="005F06E5" w:rsidP="005F06E5">
            <w:pPr>
              <w:rPr>
                <w:rFonts w:asciiTheme="majorHAnsi" w:hAnsiTheme="majorHAnsi"/>
                <w:b/>
                <w:sz w:val="22"/>
                <w:szCs w:val="22"/>
              </w:rPr>
            </w:pPr>
          </w:p>
        </w:tc>
        <w:tc>
          <w:tcPr>
            <w:tcW w:w="899" w:type="dxa"/>
            <w:shd w:val="clear" w:color="auto" w:fill="auto"/>
          </w:tcPr>
          <w:p w14:paraId="3991ED07" w14:textId="5F82EC43" w:rsidR="005F06E5" w:rsidRPr="006165C6" w:rsidRDefault="005F06E5" w:rsidP="005F06E5">
            <w:pPr>
              <w:rPr>
                <w:rFonts w:asciiTheme="majorHAnsi" w:hAnsiTheme="majorHAnsi"/>
                <w:b/>
                <w:sz w:val="22"/>
                <w:szCs w:val="22"/>
              </w:rPr>
            </w:pPr>
            <w:r w:rsidRPr="00CB166E">
              <w:rPr>
                <w:rFonts w:asciiTheme="majorHAnsi" w:hAnsiTheme="majorHAnsi"/>
                <w:b/>
                <w:sz w:val="22"/>
                <w:szCs w:val="22"/>
              </w:rPr>
              <w:t>X</w:t>
            </w:r>
          </w:p>
        </w:tc>
      </w:tr>
      <w:tr w:rsidR="005F06E5" w:rsidRPr="00902049" w14:paraId="679BB235" w14:textId="77777777" w:rsidTr="009B5A2C">
        <w:trPr>
          <w:trHeight w:val="28"/>
        </w:trPr>
        <w:tc>
          <w:tcPr>
            <w:tcW w:w="1555" w:type="dxa"/>
            <w:vMerge/>
            <w:shd w:val="clear" w:color="auto" w:fill="auto"/>
          </w:tcPr>
          <w:p w14:paraId="402337EE"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22258B71" w14:textId="77777777" w:rsidR="005F06E5" w:rsidRPr="00902049" w:rsidRDefault="005F06E5" w:rsidP="005F06E5">
            <w:pPr>
              <w:rPr>
                <w:rFonts w:asciiTheme="majorHAnsi" w:hAnsiTheme="majorHAnsi"/>
                <w:sz w:val="22"/>
                <w:szCs w:val="22"/>
              </w:rPr>
            </w:pPr>
          </w:p>
        </w:tc>
        <w:tc>
          <w:tcPr>
            <w:tcW w:w="4120" w:type="dxa"/>
            <w:shd w:val="clear" w:color="auto" w:fill="auto"/>
          </w:tcPr>
          <w:p w14:paraId="156329B2"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18435B9F" w14:textId="77777777" w:rsidR="005F06E5" w:rsidRPr="00902049" w:rsidRDefault="005F06E5" w:rsidP="005F06E5">
            <w:pPr>
              <w:rPr>
                <w:rFonts w:asciiTheme="majorHAnsi" w:hAnsiTheme="majorHAnsi"/>
                <w:b/>
                <w:sz w:val="22"/>
                <w:szCs w:val="22"/>
              </w:rPr>
            </w:pPr>
          </w:p>
        </w:tc>
        <w:tc>
          <w:tcPr>
            <w:tcW w:w="850" w:type="dxa"/>
            <w:shd w:val="clear" w:color="auto" w:fill="auto"/>
          </w:tcPr>
          <w:p w14:paraId="6B1EA0F3" w14:textId="6DC90D2A"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11118157" w14:textId="77777777" w:rsidR="005F06E5" w:rsidRPr="006165C6" w:rsidRDefault="005F06E5" w:rsidP="005F06E5">
            <w:pPr>
              <w:rPr>
                <w:rFonts w:asciiTheme="majorHAnsi" w:hAnsiTheme="majorHAnsi"/>
                <w:b/>
                <w:sz w:val="22"/>
                <w:szCs w:val="22"/>
              </w:rPr>
            </w:pPr>
          </w:p>
        </w:tc>
      </w:tr>
      <w:tr w:rsidR="005F06E5" w:rsidRPr="00902049" w14:paraId="2F77CD5E" w14:textId="77777777" w:rsidTr="009B5A2C">
        <w:trPr>
          <w:trHeight w:val="28"/>
        </w:trPr>
        <w:tc>
          <w:tcPr>
            <w:tcW w:w="1555" w:type="dxa"/>
            <w:vMerge/>
            <w:shd w:val="clear" w:color="auto" w:fill="auto"/>
          </w:tcPr>
          <w:p w14:paraId="5B107FA8"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22FE3928" w14:textId="77777777" w:rsidR="005F06E5" w:rsidRPr="00902049" w:rsidRDefault="005F06E5" w:rsidP="005F06E5">
            <w:pPr>
              <w:rPr>
                <w:rFonts w:asciiTheme="majorHAnsi" w:hAnsiTheme="majorHAnsi"/>
                <w:sz w:val="22"/>
                <w:szCs w:val="22"/>
              </w:rPr>
            </w:pPr>
          </w:p>
        </w:tc>
        <w:tc>
          <w:tcPr>
            <w:tcW w:w="4120" w:type="dxa"/>
            <w:shd w:val="clear" w:color="auto" w:fill="auto"/>
          </w:tcPr>
          <w:p w14:paraId="0DE3874E"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6CCA71A8" w14:textId="77777777" w:rsidR="005F06E5" w:rsidRPr="00902049" w:rsidRDefault="005F06E5" w:rsidP="005F06E5">
            <w:pPr>
              <w:rPr>
                <w:rFonts w:asciiTheme="majorHAnsi" w:hAnsiTheme="majorHAnsi"/>
                <w:b/>
                <w:sz w:val="22"/>
                <w:szCs w:val="22"/>
              </w:rPr>
            </w:pPr>
          </w:p>
        </w:tc>
        <w:tc>
          <w:tcPr>
            <w:tcW w:w="850" w:type="dxa"/>
            <w:shd w:val="clear" w:color="auto" w:fill="auto"/>
          </w:tcPr>
          <w:p w14:paraId="2D772E52" w14:textId="550AF0FA"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5038D608" w14:textId="11932FAE" w:rsidR="005F06E5" w:rsidRPr="006165C6" w:rsidRDefault="003C7181" w:rsidP="005F06E5">
            <w:pPr>
              <w:rPr>
                <w:rFonts w:asciiTheme="majorHAnsi" w:hAnsiTheme="majorHAnsi"/>
                <w:b/>
                <w:sz w:val="22"/>
                <w:szCs w:val="22"/>
              </w:rPr>
            </w:pPr>
            <w:r>
              <w:rPr>
                <w:rFonts w:asciiTheme="majorHAnsi" w:hAnsiTheme="majorHAnsi"/>
                <w:b/>
                <w:sz w:val="22"/>
                <w:szCs w:val="22"/>
              </w:rPr>
              <w:t>X</w:t>
            </w:r>
          </w:p>
        </w:tc>
      </w:tr>
      <w:tr w:rsidR="005F06E5" w:rsidRPr="00902049" w14:paraId="6FF96461" w14:textId="77777777" w:rsidTr="009B5A2C">
        <w:trPr>
          <w:trHeight w:val="28"/>
        </w:trPr>
        <w:tc>
          <w:tcPr>
            <w:tcW w:w="1555" w:type="dxa"/>
            <w:vMerge/>
            <w:shd w:val="clear" w:color="auto" w:fill="auto"/>
          </w:tcPr>
          <w:p w14:paraId="220E6E89"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1EB33A04" w14:textId="77777777" w:rsidR="005F06E5" w:rsidRPr="00902049" w:rsidRDefault="005F06E5" w:rsidP="005F06E5">
            <w:pPr>
              <w:rPr>
                <w:rFonts w:asciiTheme="majorHAnsi" w:hAnsiTheme="majorHAnsi"/>
                <w:sz w:val="22"/>
                <w:szCs w:val="22"/>
              </w:rPr>
            </w:pPr>
          </w:p>
        </w:tc>
        <w:tc>
          <w:tcPr>
            <w:tcW w:w="4120" w:type="dxa"/>
            <w:shd w:val="clear" w:color="auto" w:fill="auto"/>
          </w:tcPr>
          <w:p w14:paraId="5CC5606D"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1B111F8D" w14:textId="77777777" w:rsidR="005F06E5" w:rsidRPr="00902049" w:rsidRDefault="005F06E5" w:rsidP="005F06E5">
            <w:pPr>
              <w:rPr>
                <w:rFonts w:asciiTheme="majorHAnsi" w:hAnsiTheme="majorHAnsi"/>
                <w:b/>
                <w:sz w:val="22"/>
                <w:szCs w:val="22"/>
              </w:rPr>
            </w:pPr>
          </w:p>
        </w:tc>
        <w:tc>
          <w:tcPr>
            <w:tcW w:w="850" w:type="dxa"/>
            <w:shd w:val="clear" w:color="auto" w:fill="auto"/>
          </w:tcPr>
          <w:p w14:paraId="7AF4118D" w14:textId="604F7FD2"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00524A4F" w14:textId="77777777" w:rsidR="005F06E5" w:rsidRPr="006165C6" w:rsidRDefault="005F06E5" w:rsidP="005F06E5">
            <w:pPr>
              <w:rPr>
                <w:rFonts w:asciiTheme="majorHAnsi" w:hAnsiTheme="majorHAnsi"/>
                <w:b/>
                <w:sz w:val="22"/>
                <w:szCs w:val="22"/>
              </w:rPr>
            </w:pPr>
          </w:p>
        </w:tc>
      </w:tr>
      <w:tr w:rsidR="005F06E5" w:rsidRPr="00902049" w14:paraId="1B9BDE22" w14:textId="77777777" w:rsidTr="009B5A2C">
        <w:trPr>
          <w:trHeight w:val="28"/>
        </w:trPr>
        <w:tc>
          <w:tcPr>
            <w:tcW w:w="1555" w:type="dxa"/>
            <w:vMerge/>
            <w:shd w:val="clear" w:color="auto" w:fill="auto"/>
          </w:tcPr>
          <w:p w14:paraId="4D8CD978" w14:textId="77777777" w:rsidR="005F06E5" w:rsidRPr="00902049" w:rsidRDefault="005F06E5" w:rsidP="005F06E5">
            <w:pPr>
              <w:jc w:val="both"/>
              <w:rPr>
                <w:rFonts w:asciiTheme="majorHAnsi" w:hAnsiTheme="majorHAnsi"/>
                <w:sz w:val="22"/>
                <w:szCs w:val="22"/>
              </w:rPr>
            </w:pPr>
          </w:p>
        </w:tc>
        <w:tc>
          <w:tcPr>
            <w:tcW w:w="2932" w:type="dxa"/>
            <w:vMerge/>
            <w:shd w:val="clear" w:color="auto" w:fill="auto"/>
          </w:tcPr>
          <w:p w14:paraId="2F7FBEF7" w14:textId="77777777" w:rsidR="005F06E5" w:rsidRPr="00902049" w:rsidRDefault="005F06E5" w:rsidP="005F06E5">
            <w:pPr>
              <w:rPr>
                <w:rFonts w:asciiTheme="majorHAnsi" w:hAnsiTheme="majorHAnsi"/>
                <w:sz w:val="22"/>
                <w:szCs w:val="22"/>
              </w:rPr>
            </w:pPr>
          </w:p>
        </w:tc>
        <w:tc>
          <w:tcPr>
            <w:tcW w:w="4120" w:type="dxa"/>
            <w:shd w:val="clear" w:color="auto" w:fill="FFFFFF"/>
          </w:tcPr>
          <w:p w14:paraId="52CDD28F" w14:textId="77777777" w:rsidR="005F06E5" w:rsidRPr="00902049" w:rsidRDefault="005F06E5" w:rsidP="005F06E5">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3D13A712" w14:textId="77777777" w:rsidR="005F06E5" w:rsidRPr="00902049" w:rsidRDefault="005F06E5" w:rsidP="005F06E5">
            <w:pPr>
              <w:rPr>
                <w:rFonts w:asciiTheme="majorHAnsi" w:hAnsiTheme="majorHAnsi"/>
                <w:b/>
                <w:sz w:val="22"/>
                <w:szCs w:val="22"/>
              </w:rPr>
            </w:pPr>
          </w:p>
        </w:tc>
        <w:tc>
          <w:tcPr>
            <w:tcW w:w="850" w:type="dxa"/>
            <w:shd w:val="clear" w:color="auto" w:fill="auto"/>
          </w:tcPr>
          <w:p w14:paraId="35FD1F54" w14:textId="1ED0014D"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4AA79F6C" w14:textId="77777777" w:rsidR="005F06E5" w:rsidRPr="006165C6" w:rsidRDefault="005F06E5" w:rsidP="005F06E5">
            <w:pPr>
              <w:rPr>
                <w:rFonts w:asciiTheme="majorHAnsi" w:hAnsiTheme="majorHAnsi"/>
                <w:b/>
                <w:sz w:val="22"/>
                <w:szCs w:val="22"/>
              </w:rPr>
            </w:pPr>
          </w:p>
        </w:tc>
      </w:tr>
      <w:tr w:rsidR="005F06E5" w:rsidRPr="001B7FBA" w14:paraId="733FE2A2" w14:textId="77777777" w:rsidTr="009B5A2C">
        <w:trPr>
          <w:trHeight w:val="160"/>
        </w:trPr>
        <w:tc>
          <w:tcPr>
            <w:tcW w:w="1555" w:type="dxa"/>
            <w:vMerge w:val="restart"/>
            <w:shd w:val="clear" w:color="auto" w:fill="auto"/>
          </w:tcPr>
          <w:p w14:paraId="45A58768" w14:textId="77777777" w:rsidR="005F06E5" w:rsidRPr="00902049" w:rsidRDefault="005F06E5" w:rsidP="005F06E5">
            <w:pPr>
              <w:jc w:val="both"/>
              <w:rPr>
                <w:b/>
                <w:sz w:val="22"/>
                <w:szCs w:val="22"/>
              </w:rPr>
            </w:pPr>
            <w:r w:rsidRPr="00902049">
              <w:rPr>
                <w:b/>
                <w:sz w:val="22"/>
                <w:szCs w:val="22"/>
              </w:rPr>
              <w:t>B1-K1-W6</w:t>
            </w:r>
          </w:p>
        </w:tc>
        <w:tc>
          <w:tcPr>
            <w:tcW w:w="2932" w:type="dxa"/>
            <w:vMerge w:val="restart"/>
            <w:shd w:val="clear" w:color="auto" w:fill="auto"/>
          </w:tcPr>
          <w:p w14:paraId="7A487E70" w14:textId="77777777" w:rsidR="005F06E5" w:rsidRPr="00902049" w:rsidRDefault="005F06E5" w:rsidP="005F06E5">
            <w:pPr>
              <w:rPr>
                <w:b/>
                <w:sz w:val="22"/>
                <w:szCs w:val="22"/>
              </w:rPr>
            </w:pPr>
            <w:r w:rsidRPr="00902049">
              <w:rPr>
                <w:b/>
                <w:sz w:val="22"/>
                <w:szCs w:val="22"/>
              </w:rPr>
              <w:t>Begeleidt een zorgvrager</w:t>
            </w:r>
          </w:p>
        </w:tc>
        <w:tc>
          <w:tcPr>
            <w:tcW w:w="4120" w:type="dxa"/>
            <w:shd w:val="clear" w:color="auto" w:fill="auto"/>
          </w:tcPr>
          <w:p w14:paraId="4A2790D6" w14:textId="77777777" w:rsidR="005F06E5" w:rsidRPr="00902049" w:rsidRDefault="005F06E5" w:rsidP="005F06E5">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6AEC4F36" w14:textId="77777777" w:rsidR="005F06E5" w:rsidRPr="00902049" w:rsidRDefault="005F06E5" w:rsidP="005F06E5">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06A7B2EC" w14:textId="0E277285"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6A87B537" w14:textId="77777777" w:rsidR="005F06E5" w:rsidRPr="006165C6" w:rsidRDefault="005F06E5" w:rsidP="005F06E5">
            <w:pPr>
              <w:rPr>
                <w:rFonts w:asciiTheme="majorHAnsi" w:hAnsiTheme="majorHAnsi"/>
                <w:b/>
                <w:sz w:val="22"/>
                <w:szCs w:val="22"/>
              </w:rPr>
            </w:pPr>
          </w:p>
        </w:tc>
      </w:tr>
      <w:tr w:rsidR="005F06E5" w:rsidRPr="001B7FBA" w14:paraId="45253BB4" w14:textId="77777777" w:rsidTr="009B5A2C">
        <w:trPr>
          <w:trHeight w:val="160"/>
        </w:trPr>
        <w:tc>
          <w:tcPr>
            <w:tcW w:w="1555" w:type="dxa"/>
            <w:vMerge/>
            <w:shd w:val="clear" w:color="auto" w:fill="auto"/>
          </w:tcPr>
          <w:p w14:paraId="74E65104" w14:textId="77777777" w:rsidR="005F06E5" w:rsidRPr="00902049" w:rsidRDefault="005F06E5" w:rsidP="005F06E5">
            <w:pPr>
              <w:jc w:val="both"/>
              <w:rPr>
                <w:sz w:val="22"/>
                <w:szCs w:val="22"/>
              </w:rPr>
            </w:pPr>
          </w:p>
        </w:tc>
        <w:tc>
          <w:tcPr>
            <w:tcW w:w="2932" w:type="dxa"/>
            <w:vMerge/>
            <w:shd w:val="clear" w:color="auto" w:fill="auto"/>
          </w:tcPr>
          <w:p w14:paraId="42BF0382" w14:textId="77777777" w:rsidR="005F06E5" w:rsidRPr="00902049" w:rsidRDefault="005F06E5" w:rsidP="005F06E5">
            <w:pPr>
              <w:rPr>
                <w:sz w:val="22"/>
                <w:szCs w:val="22"/>
              </w:rPr>
            </w:pPr>
          </w:p>
        </w:tc>
        <w:tc>
          <w:tcPr>
            <w:tcW w:w="4120" w:type="dxa"/>
            <w:tcBorders>
              <w:bottom w:val="single" w:sz="4" w:space="0" w:color="auto"/>
            </w:tcBorders>
            <w:shd w:val="clear" w:color="auto" w:fill="auto"/>
          </w:tcPr>
          <w:p w14:paraId="34F67236" w14:textId="77777777" w:rsidR="005F06E5" w:rsidRPr="00902049" w:rsidRDefault="005F06E5" w:rsidP="005F06E5">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6D884F3E" w14:textId="77777777" w:rsidR="005F06E5" w:rsidRPr="00902049" w:rsidRDefault="005F06E5" w:rsidP="005F06E5">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14:paraId="2154DE42" w14:textId="19786C20"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4FDF50A2" w14:textId="77777777" w:rsidR="005F06E5" w:rsidRPr="006165C6" w:rsidRDefault="005F06E5" w:rsidP="005F06E5">
            <w:pPr>
              <w:rPr>
                <w:rFonts w:asciiTheme="majorHAnsi" w:hAnsiTheme="majorHAnsi"/>
                <w:b/>
                <w:sz w:val="22"/>
                <w:szCs w:val="22"/>
              </w:rPr>
            </w:pPr>
          </w:p>
        </w:tc>
      </w:tr>
      <w:tr w:rsidR="005F06E5" w:rsidRPr="001B7FBA" w14:paraId="4B84169F" w14:textId="77777777" w:rsidTr="009B5A2C">
        <w:trPr>
          <w:trHeight w:val="160"/>
        </w:trPr>
        <w:tc>
          <w:tcPr>
            <w:tcW w:w="1555" w:type="dxa"/>
            <w:vMerge/>
            <w:shd w:val="clear" w:color="auto" w:fill="auto"/>
          </w:tcPr>
          <w:p w14:paraId="407054F6" w14:textId="77777777" w:rsidR="005F06E5" w:rsidRPr="00902049" w:rsidRDefault="005F06E5" w:rsidP="005F06E5">
            <w:pPr>
              <w:jc w:val="both"/>
              <w:rPr>
                <w:sz w:val="22"/>
                <w:szCs w:val="22"/>
              </w:rPr>
            </w:pPr>
          </w:p>
        </w:tc>
        <w:tc>
          <w:tcPr>
            <w:tcW w:w="2932" w:type="dxa"/>
            <w:vMerge/>
            <w:shd w:val="clear" w:color="auto" w:fill="auto"/>
          </w:tcPr>
          <w:p w14:paraId="307842C6" w14:textId="77777777" w:rsidR="005F06E5" w:rsidRPr="00902049" w:rsidRDefault="005F06E5" w:rsidP="005F06E5">
            <w:pPr>
              <w:rPr>
                <w:sz w:val="22"/>
                <w:szCs w:val="22"/>
              </w:rPr>
            </w:pPr>
          </w:p>
        </w:tc>
        <w:tc>
          <w:tcPr>
            <w:tcW w:w="4120" w:type="dxa"/>
            <w:shd w:val="clear" w:color="auto" w:fill="auto"/>
          </w:tcPr>
          <w:p w14:paraId="10A684DE" w14:textId="77777777" w:rsidR="005F06E5" w:rsidRPr="00902049" w:rsidRDefault="005F06E5" w:rsidP="005F06E5">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5F43F171" w14:textId="77777777" w:rsidR="005F06E5" w:rsidRPr="00902049" w:rsidRDefault="005F06E5" w:rsidP="005F06E5">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4C92701D" w14:textId="0729881E"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28E3F03D" w14:textId="77777777" w:rsidR="005F06E5" w:rsidRPr="006165C6" w:rsidRDefault="005F06E5" w:rsidP="005F06E5">
            <w:pPr>
              <w:rPr>
                <w:rFonts w:asciiTheme="majorHAnsi" w:hAnsiTheme="majorHAnsi"/>
                <w:b/>
                <w:sz w:val="22"/>
                <w:szCs w:val="22"/>
              </w:rPr>
            </w:pPr>
          </w:p>
        </w:tc>
      </w:tr>
      <w:tr w:rsidR="005F06E5" w:rsidRPr="001B7FBA" w14:paraId="49259D4A" w14:textId="77777777" w:rsidTr="009B5A2C">
        <w:trPr>
          <w:trHeight w:val="160"/>
        </w:trPr>
        <w:tc>
          <w:tcPr>
            <w:tcW w:w="1555" w:type="dxa"/>
            <w:vMerge/>
            <w:shd w:val="clear" w:color="auto" w:fill="auto"/>
          </w:tcPr>
          <w:p w14:paraId="2564B006" w14:textId="77777777" w:rsidR="005F06E5" w:rsidRPr="00902049" w:rsidRDefault="005F06E5" w:rsidP="005F06E5">
            <w:pPr>
              <w:jc w:val="both"/>
              <w:rPr>
                <w:sz w:val="22"/>
                <w:szCs w:val="22"/>
              </w:rPr>
            </w:pPr>
          </w:p>
        </w:tc>
        <w:tc>
          <w:tcPr>
            <w:tcW w:w="2932" w:type="dxa"/>
            <w:vMerge/>
            <w:shd w:val="clear" w:color="auto" w:fill="auto"/>
          </w:tcPr>
          <w:p w14:paraId="22C19CFD" w14:textId="77777777" w:rsidR="005F06E5" w:rsidRPr="00902049" w:rsidRDefault="005F06E5" w:rsidP="005F06E5">
            <w:pPr>
              <w:rPr>
                <w:sz w:val="22"/>
                <w:szCs w:val="22"/>
              </w:rPr>
            </w:pPr>
          </w:p>
        </w:tc>
        <w:tc>
          <w:tcPr>
            <w:tcW w:w="4120" w:type="dxa"/>
            <w:shd w:val="clear" w:color="auto" w:fill="auto"/>
          </w:tcPr>
          <w:p w14:paraId="78B06255" w14:textId="77777777" w:rsidR="005F06E5" w:rsidRPr="00902049" w:rsidRDefault="005F06E5" w:rsidP="005F06E5">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21B96193" w14:textId="77777777" w:rsidR="005F06E5" w:rsidRPr="00902049" w:rsidRDefault="005F06E5" w:rsidP="005F06E5">
            <w:pPr>
              <w:rPr>
                <w:b/>
                <w:sz w:val="22"/>
                <w:szCs w:val="22"/>
              </w:rPr>
            </w:pPr>
          </w:p>
        </w:tc>
        <w:tc>
          <w:tcPr>
            <w:tcW w:w="850" w:type="dxa"/>
            <w:shd w:val="clear" w:color="auto" w:fill="auto"/>
          </w:tcPr>
          <w:p w14:paraId="5FE10045" w14:textId="3F2BE226"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55D435ED" w14:textId="77777777" w:rsidR="005F06E5" w:rsidRPr="006165C6" w:rsidRDefault="005F06E5" w:rsidP="005F06E5">
            <w:pPr>
              <w:rPr>
                <w:rFonts w:asciiTheme="majorHAnsi" w:hAnsiTheme="majorHAnsi"/>
                <w:b/>
                <w:sz w:val="22"/>
                <w:szCs w:val="22"/>
              </w:rPr>
            </w:pPr>
          </w:p>
        </w:tc>
      </w:tr>
      <w:tr w:rsidR="005F06E5" w:rsidRPr="001B7FBA" w14:paraId="6AB96ADC" w14:textId="77777777" w:rsidTr="009B5A2C">
        <w:trPr>
          <w:trHeight w:val="160"/>
        </w:trPr>
        <w:tc>
          <w:tcPr>
            <w:tcW w:w="1555" w:type="dxa"/>
            <w:vMerge/>
            <w:shd w:val="clear" w:color="auto" w:fill="auto"/>
          </w:tcPr>
          <w:p w14:paraId="430FF1B4" w14:textId="77777777" w:rsidR="005F06E5" w:rsidRPr="00902049" w:rsidRDefault="005F06E5" w:rsidP="005F06E5">
            <w:pPr>
              <w:jc w:val="both"/>
              <w:rPr>
                <w:sz w:val="22"/>
                <w:szCs w:val="22"/>
              </w:rPr>
            </w:pPr>
          </w:p>
        </w:tc>
        <w:tc>
          <w:tcPr>
            <w:tcW w:w="2932" w:type="dxa"/>
            <w:vMerge/>
            <w:shd w:val="clear" w:color="auto" w:fill="auto"/>
          </w:tcPr>
          <w:p w14:paraId="55B86DB7" w14:textId="77777777" w:rsidR="005F06E5" w:rsidRPr="00902049" w:rsidRDefault="005F06E5" w:rsidP="005F06E5">
            <w:pPr>
              <w:rPr>
                <w:sz w:val="22"/>
                <w:szCs w:val="22"/>
              </w:rPr>
            </w:pPr>
          </w:p>
        </w:tc>
        <w:tc>
          <w:tcPr>
            <w:tcW w:w="4120" w:type="dxa"/>
            <w:shd w:val="clear" w:color="auto" w:fill="auto"/>
          </w:tcPr>
          <w:p w14:paraId="1F55F1D4" w14:textId="77777777" w:rsidR="005F06E5" w:rsidRPr="00902049" w:rsidRDefault="005F06E5" w:rsidP="005F06E5">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3F2B1E85" w14:textId="77777777" w:rsidR="005F06E5" w:rsidRPr="00902049" w:rsidRDefault="005F06E5" w:rsidP="005F06E5">
            <w:pPr>
              <w:rPr>
                <w:b/>
                <w:sz w:val="22"/>
                <w:szCs w:val="22"/>
              </w:rPr>
            </w:pPr>
          </w:p>
        </w:tc>
        <w:tc>
          <w:tcPr>
            <w:tcW w:w="850" w:type="dxa"/>
            <w:shd w:val="clear" w:color="auto" w:fill="auto"/>
          </w:tcPr>
          <w:p w14:paraId="743E993F" w14:textId="50C0E65E"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208A0A4A" w14:textId="77777777" w:rsidR="005F06E5" w:rsidRPr="006165C6" w:rsidRDefault="005F06E5" w:rsidP="005F06E5">
            <w:pPr>
              <w:rPr>
                <w:rFonts w:asciiTheme="majorHAnsi" w:hAnsiTheme="majorHAnsi"/>
                <w:b/>
                <w:sz w:val="22"/>
                <w:szCs w:val="22"/>
              </w:rPr>
            </w:pPr>
          </w:p>
        </w:tc>
      </w:tr>
      <w:tr w:rsidR="005F06E5" w:rsidRPr="001B7FBA" w14:paraId="605CF27D" w14:textId="77777777" w:rsidTr="009B5A2C">
        <w:trPr>
          <w:trHeight w:val="240"/>
        </w:trPr>
        <w:tc>
          <w:tcPr>
            <w:tcW w:w="1555" w:type="dxa"/>
            <w:vMerge w:val="restart"/>
            <w:shd w:val="clear" w:color="auto" w:fill="auto"/>
          </w:tcPr>
          <w:p w14:paraId="664559AE" w14:textId="77777777" w:rsidR="005F06E5" w:rsidRPr="00902049" w:rsidRDefault="005F06E5" w:rsidP="005F06E5">
            <w:pPr>
              <w:jc w:val="both"/>
              <w:rPr>
                <w:b/>
                <w:sz w:val="22"/>
                <w:szCs w:val="22"/>
              </w:rPr>
            </w:pPr>
            <w:r w:rsidRPr="00902049">
              <w:rPr>
                <w:b/>
                <w:sz w:val="22"/>
                <w:szCs w:val="22"/>
              </w:rPr>
              <w:t>B1-K1-W7</w:t>
            </w:r>
          </w:p>
        </w:tc>
        <w:tc>
          <w:tcPr>
            <w:tcW w:w="2932" w:type="dxa"/>
            <w:vMerge w:val="restart"/>
            <w:shd w:val="clear" w:color="auto" w:fill="auto"/>
          </w:tcPr>
          <w:p w14:paraId="0D8E474C" w14:textId="77777777" w:rsidR="005F06E5" w:rsidRPr="00902049" w:rsidRDefault="005F06E5" w:rsidP="005F06E5">
            <w:pPr>
              <w:rPr>
                <w:b/>
                <w:sz w:val="22"/>
                <w:szCs w:val="22"/>
              </w:rPr>
            </w:pPr>
            <w:r w:rsidRPr="00902049">
              <w:rPr>
                <w:b/>
                <w:sz w:val="22"/>
                <w:szCs w:val="22"/>
              </w:rPr>
              <w:t>Geeft voorlichting, advies en instructie (VAI)</w:t>
            </w:r>
          </w:p>
        </w:tc>
        <w:tc>
          <w:tcPr>
            <w:tcW w:w="4120" w:type="dxa"/>
            <w:shd w:val="clear" w:color="auto" w:fill="auto"/>
          </w:tcPr>
          <w:p w14:paraId="2651F558" w14:textId="77777777" w:rsidR="005F06E5" w:rsidRPr="00902049" w:rsidRDefault="005F06E5" w:rsidP="005F06E5">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313DF66E" w14:textId="77777777" w:rsidR="005F06E5" w:rsidRPr="00902049" w:rsidRDefault="005F06E5" w:rsidP="005F06E5">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31239C0D" w14:textId="61A942B2"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3E265A24" w14:textId="77777777" w:rsidR="005F06E5" w:rsidRPr="006165C6" w:rsidRDefault="005F06E5" w:rsidP="005F06E5">
            <w:pPr>
              <w:rPr>
                <w:rFonts w:asciiTheme="majorHAnsi" w:hAnsiTheme="majorHAnsi"/>
                <w:b/>
                <w:sz w:val="22"/>
                <w:szCs w:val="22"/>
              </w:rPr>
            </w:pPr>
          </w:p>
        </w:tc>
      </w:tr>
      <w:tr w:rsidR="005F06E5" w:rsidRPr="001B7FBA" w14:paraId="33FDF546" w14:textId="77777777" w:rsidTr="009B5A2C">
        <w:trPr>
          <w:trHeight w:val="240"/>
        </w:trPr>
        <w:tc>
          <w:tcPr>
            <w:tcW w:w="1555" w:type="dxa"/>
            <w:vMerge/>
            <w:shd w:val="clear" w:color="auto" w:fill="auto"/>
          </w:tcPr>
          <w:p w14:paraId="68CF9653" w14:textId="77777777" w:rsidR="005F06E5" w:rsidRPr="00902049" w:rsidRDefault="005F06E5" w:rsidP="005F06E5">
            <w:pPr>
              <w:jc w:val="both"/>
              <w:rPr>
                <w:sz w:val="22"/>
                <w:szCs w:val="22"/>
              </w:rPr>
            </w:pPr>
          </w:p>
        </w:tc>
        <w:tc>
          <w:tcPr>
            <w:tcW w:w="2932" w:type="dxa"/>
            <w:vMerge/>
            <w:shd w:val="clear" w:color="auto" w:fill="auto"/>
          </w:tcPr>
          <w:p w14:paraId="7EC6E416" w14:textId="77777777" w:rsidR="005F06E5" w:rsidRPr="00902049" w:rsidRDefault="005F06E5" w:rsidP="005F06E5">
            <w:pPr>
              <w:rPr>
                <w:sz w:val="22"/>
                <w:szCs w:val="22"/>
              </w:rPr>
            </w:pPr>
          </w:p>
        </w:tc>
        <w:tc>
          <w:tcPr>
            <w:tcW w:w="4120" w:type="dxa"/>
            <w:tcBorders>
              <w:bottom w:val="single" w:sz="4" w:space="0" w:color="auto"/>
            </w:tcBorders>
            <w:shd w:val="clear" w:color="auto" w:fill="auto"/>
          </w:tcPr>
          <w:p w14:paraId="2F291C73" w14:textId="77777777" w:rsidR="005F06E5" w:rsidRPr="00902049" w:rsidRDefault="005F06E5" w:rsidP="005F06E5">
            <w:pPr>
              <w:rPr>
                <w:sz w:val="22"/>
                <w:szCs w:val="22"/>
              </w:rPr>
            </w:pPr>
          </w:p>
        </w:tc>
        <w:tc>
          <w:tcPr>
            <w:tcW w:w="4146" w:type="dxa"/>
            <w:shd w:val="clear" w:color="auto" w:fill="auto"/>
          </w:tcPr>
          <w:p w14:paraId="57353660" w14:textId="77777777" w:rsidR="005F06E5" w:rsidRPr="00902049" w:rsidRDefault="005F06E5" w:rsidP="005F06E5">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2F73EF78" w14:textId="3CD86EAB"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0DB6AC55" w14:textId="77777777" w:rsidR="005F06E5" w:rsidRPr="006165C6" w:rsidRDefault="005F06E5" w:rsidP="005F06E5">
            <w:pPr>
              <w:rPr>
                <w:rFonts w:asciiTheme="majorHAnsi" w:hAnsiTheme="majorHAnsi"/>
                <w:b/>
                <w:sz w:val="22"/>
                <w:szCs w:val="22"/>
              </w:rPr>
            </w:pPr>
          </w:p>
        </w:tc>
      </w:tr>
      <w:tr w:rsidR="005F06E5" w:rsidRPr="001B7FBA" w14:paraId="069350FF" w14:textId="77777777" w:rsidTr="009B5A2C">
        <w:trPr>
          <w:trHeight w:val="240"/>
        </w:trPr>
        <w:tc>
          <w:tcPr>
            <w:tcW w:w="1555" w:type="dxa"/>
            <w:vMerge/>
            <w:shd w:val="clear" w:color="auto" w:fill="auto"/>
          </w:tcPr>
          <w:p w14:paraId="30B74158" w14:textId="77777777" w:rsidR="005F06E5" w:rsidRPr="00902049" w:rsidRDefault="005F06E5" w:rsidP="005F06E5">
            <w:pPr>
              <w:jc w:val="both"/>
              <w:rPr>
                <w:sz w:val="22"/>
                <w:szCs w:val="22"/>
              </w:rPr>
            </w:pPr>
          </w:p>
        </w:tc>
        <w:tc>
          <w:tcPr>
            <w:tcW w:w="2932" w:type="dxa"/>
            <w:vMerge/>
            <w:shd w:val="clear" w:color="auto" w:fill="auto"/>
          </w:tcPr>
          <w:p w14:paraId="01528851" w14:textId="77777777" w:rsidR="005F06E5" w:rsidRPr="00902049" w:rsidRDefault="005F06E5" w:rsidP="005F06E5">
            <w:pPr>
              <w:rPr>
                <w:sz w:val="22"/>
                <w:szCs w:val="22"/>
              </w:rPr>
            </w:pPr>
          </w:p>
        </w:tc>
        <w:tc>
          <w:tcPr>
            <w:tcW w:w="4120" w:type="dxa"/>
            <w:shd w:val="clear" w:color="auto" w:fill="auto"/>
          </w:tcPr>
          <w:p w14:paraId="56443981" w14:textId="77777777" w:rsidR="005F06E5" w:rsidRPr="00902049" w:rsidRDefault="005F06E5" w:rsidP="005F06E5">
            <w:pPr>
              <w:rPr>
                <w:sz w:val="22"/>
                <w:szCs w:val="22"/>
              </w:rPr>
            </w:pPr>
          </w:p>
        </w:tc>
        <w:tc>
          <w:tcPr>
            <w:tcW w:w="4146" w:type="dxa"/>
            <w:shd w:val="clear" w:color="auto" w:fill="auto"/>
          </w:tcPr>
          <w:p w14:paraId="125EFEE8" w14:textId="77777777" w:rsidR="005F06E5" w:rsidRPr="00902049" w:rsidRDefault="005F06E5" w:rsidP="005F06E5">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6165BE94" w14:textId="4CDEDDB7"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174D2BBB" w14:textId="77777777" w:rsidR="005F06E5" w:rsidRPr="006165C6" w:rsidRDefault="005F06E5" w:rsidP="005F06E5">
            <w:pPr>
              <w:rPr>
                <w:rFonts w:asciiTheme="majorHAnsi" w:hAnsiTheme="majorHAnsi"/>
                <w:b/>
                <w:sz w:val="22"/>
                <w:szCs w:val="22"/>
              </w:rPr>
            </w:pPr>
          </w:p>
        </w:tc>
      </w:tr>
      <w:tr w:rsidR="005F06E5" w:rsidRPr="001B7FBA" w14:paraId="5ABEF5A1" w14:textId="77777777" w:rsidTr="009B5A2C">
        <w:trPr>
          <w:trHeight w:val="240"/>
        </w:trPr>
        <w:tc>
          <w:tcPr>
            <w:tcW w:w="1555" w:type="dxa"/>
            <w:vMerge w:val="restart"/>
            <w:shd w:val="clear" w:color="auto" w:fill="auto"/>
          </w:tcPr>
          <w:p w14:paraId="5C96F29E" w14:textId="77777777" w:rsidR="005F06E5" w:rsidRPr="00902049" w:rsidRDefault="005F06E5" w:rsidP="005F06E5">
            <w:pPr>
              <w:jc w:val="both"/>
              <w:rPr>
                <w:b/>
                <w:sz w:val="22"/>
                <w:szCs w:val="22"/>
              </w:rPr>
            </w:pPr>
            <w:r w:rsidRPr="00902049">
              <w:rPr>
                <w:b/>
                <w:sz w:val="22"/>
                <w:szCs w:val="22"/>
              </w:rPr>
              <w:t>B1-K1-W8</w:t>
            </w:r>
          </w:p>
        </w:tc>
        <w:tc>
          <w:tcPr>
            <w:tcW w:w="2932" w:type="dxa"/>
            <w:vMerge w:val="restart"/>
            <w:shd w:val="clear" w:color="auto" w:fill="auto"/>
          </w:tcPr>
          <w:p w14:paraId="25E68924" w14:textId="77777777" w:rsidR="005F06E5" w:rsidRPr="00902049" w:rsidRDefault="005F06E5" w:rsidP="005F06E5">
            <w:pPr>
              <w:rPr>
                <w:b/>
                <w:sz w:val="22"/>
                <w:szCs w:val="22"/>
              </w:rPr>
            </w:pPr>
            <w:r w:rsidRPr="00902049">
              <w:rPr>
                <w:b/>
                <w:sz w:val="22"/>
                <w:szCs w:val="22"/>
              </w:rPr>
              <w:t>Reageert op onvoorziene en crisissituaties</w:t>
            </w:r>
          </w:p>
        </w:tc>
        <w:tc>
          <w:tcPr>
            <w:tcW w:w="4120" w:type="dxa"/>
            <w:shd w:val="clear" w:color="auto" w:fill="auto"/>
          </w:tcPr>
          <w:p w14:paraId="1827F994" w14:textId="77777777" w:rsidR="005F06E5" w:rsidRPr="00902049" w:rsidRDefault="005F06E5" w:rsidP="005F06E5">
            <w:pPr>
              <w:rPr>
                <w:sz w:val="22"/>
                <w:szCs w:val="22"/>
              </w:rPr>
            </w:pPr>
          </w:p>
        </w:tc>
        <w:tc>
          <w:tcPr>
            <w:tcW w:w="4146" w:type="dxa"/>
            <w:shd w:val="clear" w:color="auto" w:fill="auto"/>
          </w:tcPr>
          <w:p w14:paraId="509E71E4" w14:textId="77777777" w:rsidR="005F06E5" w:rsidRPr="00902049" w:rsidRDefault="005F06E5" w:rsidP="005F06E5">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69840A79" w14:textId="3A209003"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0992AB36" w14:textId="77777777" w:rsidR="005F06E5" w:rsidRPr="006165C6" w:rsidRDefault="005F06E5" w:rsidP="005F06E5">
            <w:pPr>
              <w:rPr>
                <w:rFonts w:asciiTheme="majorHAnsi" w:hAnsiTheme="majorHAnsi"/>
                <w:sz w:val="22"/>
                <w:szCs w:val="22"/>
              </w:rPr>
            </w:pPr>
          </w:p>
        </w:tc>
      </w:tr>
      <w:tr w:rsidR="005F06E5" w:rsidRPr="001B7FBA" w14:paraId="4B31F71B" w14:textId="77777777" w:rsidTr="009B5A2C">
        <w:trPr>
          <w:trHeight w:val="240"/>
        </w:trPr>
        <w:tc>
          <w:tcPr>
            <w:tcW w:w="1555" w:type="dxa"/>
            <w:vMerge/>
            <w:shd w:val="clear" w:color="auto" w:fill="auto"/>
          </w:tcPr>
          <w:p w14:paraId="6AE21879" w14:textId="77777777" w:rsidR="005F06E5" w:rsidRPr="00902049" w:rsidRDefault="005F06E5" w:rsidP="005F06E5">
            <w:pPr>
              <w:rPr>
                <w:sz w:val="22"/>
                <w:szCs w:val="22"/>
              </w:rPr>
            </w:pPr>
          </w:p>
        </w:tc>
        <w:tc>
          <w:tcPr>
            <w:tcW w:w="2932" w:type="dxa"/>
            <w:vMerge/>
            <w:shd w:val="clear" w:color="auto" w:fill="auto"/>
          </w:tcPr>
          <w:p w14:paraId="7ED1C4E0" w14:textId="77777777" w:rsidR="005F06E5" w:rsidRPr="00902049" w:rsidRDefault="005F06E5" w:rsidP="005F06E5">
            <w:pPr>
              <w:rPr>
                <w:sz w:val="22"/>
                <w:szCs w:val="22"/>
              </w:rPr>
            </w:pPr>
          </w:p>
        </w:tc>
        <w:tc>
          <w:tcPr>
            <w:tcW w:w="4120" w:type="dxa"/>
            <w:tcBorders>
              <w:bottom w:val="single" w:sz="4" w:space="0" w:color="auto"/>
            </w:tcBorders>
            <w:shd w:val="clear" w:color="auto" w:fill="auto"/>
          </w:tcPr>
          <w:p w14:paraId="507ACD5F" w14:textId="77777777" w:rsidR="005F06E5" w:rsidRPr="00902049" w:rsidRDefault="005F06E5" w:rsidP="005F06E5">
            <w:pPr>
              <w:rPr>
                <w:sz w:val="22"/>
                <w:szCs w:val="22"/>
              </w:rPr>
            </w:pPr>
          </w:p>
        </w:tc>
        <w:tc>
          <w:tcPr>
            <w:tcW w:w="4146" w:type="dxa"/>
            <w:shd w:val="clear" w:color="auto" w:fill="auto"/>
          </w:tcPr>
          <w:p w14:paraId="12258311" w14:textId="77777777" w:rsidR="005F06E5" w:rsidRPr="00902049" w:rsidRDefault="005F06E5" w:rsidP="005F06E5">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4421D694" w14:textId="07C655C6"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6131B678" w14:textId="77777777" w:rsidR="005F06E5" w:rsidRPr="006165C6" w:rsidRDefault="005F06E5" w:rsidP="005F06E5">
            <w:pPr>
              <w:rPr>
                <w:rFonts w:asciiTheme="majorHAnsi" w:hAnsiTheme="majorHAnsi"/>
                <w:sz w:val="22"/>
                <w:szCs w:val="22"/>
              </w:rPr>
            </w:pPr>
          </w:p>
        </w:tc>
      </w:tr>
      <w:tr w:rsidR="005F06E5" w:rsidRPr="001B7FBA" w14:paraId="4BAB5F9D" w14:textId="77777777" w:rsidTr="009B5A2C">
        <w:trPr>
          <w:trHeight w:val="375"/>
        </w:trPr>
        <w:tc>
          <w:tcPr>
            <w:tcW w:w="1555" w:type="dxa"/>
            <w:vMerge w:val="restart"/>
            <w:shd w:val="clear" w:color="auto" w:fill="auto"/>
          </w:tcPr>
          <w:p w14:paraId="56E194A8" w14:textId="77777777" w:rsidR="005F06E5" w:rsidRPr="00902049" w:rsidRDefault="005F06E5" w:rsidP="005F06E5">
            <w:pPr>
              <w:rPr>
                <w:b/>
                <w:sz w:val="22"/>
                <w:szCs w:val="22"/>
              </w:rPr>
            </w:pPr>
            <w:r w:rsidRPr="00902049">
              <w:rPr>
                <w:b/>
                <w:sz w:val="22"/>
                <w:szCs w:val="22"/>
              </w:rPr>
              <w:t>B1-K1-W9</w:t>
            </w:r>
          </w:p>
        </w:tc>
        <w:tc>
          <w:tcPr>
            <w:tcW w:w="2932" w:type="dxa"/>
            <w:vMerge w:val="restart"/>
            <w:shd w:val="clear" w:color="auto" w:fill="auto"/>
          </w:tcPr>
          <w:p w14:paraId="2710E6AC" w14:textId="77777777" w:rsidR="005F06E5" w:rsidRPr="00902049" w:rsidRDefault="005F06E5" w:rsidP="005F06E5">
            <w:pPr>
              <w:rPr>
                <w:b/>
                <w:sz w:val="22"/>
                <w:szCs w:val="22"/>
              </w:rPr>
            </w:pPr>
            <w:r w:rsidRPr="00902049">
              <w:rPr>
                <w:b/>
                <w:sz w:val="22"/>
                <w:szCs w:val="22"/>
              </w:rPr>
              <w:t>Coördineert de zorgverlening van individuele zorgvragers</w:t>
            </w:r>
          </w:p>
        </w:tc>
        <w:tc>
          <w:tcPr>
            <w:tcW w:w="4120" w:type="dxa"/>
            <w:shd w:val="clear" w:color="auto" w:fill="auto"/>
          </w:tcPr>
          <w:p w14:paraId="4E6E0EB4" w14:textId="77777777" w:rsidR="005F06E5" w:rsidRPr="00902049" w:rsidRDefault="005F06E5" w:rsidP="005F06E5">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6F36EE66" w14:textId="77777777" w:rsidR="005F06E5" w:rsidRPr="00902049" w:rsidRDefault="005F06E5" w:rsidP="005F06E5">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2964A52F" w14:textId="348DB90B"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1521C5BB" w14:textId="77777777" w:rsidR="005F06E5" w:rsidRPr="006165C6" w:rsidRDefault="005F06E5" w:rsidP="005F06E5">
            <w:pPr>
              <w:rPr>
                <w:rFonts w:asciiTheme="majorHAnsi" w:hAnsiTheme="majorHAnsi"/>
                <w:b/>
                <w:sz w:val="22"/>
                <w:szCs w:val="22"/>
              </w:rPr>
            </w:pPr>
          </w:p>
        </w:tc>
      </w:tr>
      <w:tr w:rsidR="005F06E5" w:rsidRPr="001B7FBA" w14:paraId="6ACAB833" w14:textId="77777777" w:rsidTr="009B5A2C">
        <w:trPr>
          <w:trHeight w:val="255"/>
        </w:trPr>
        <w:tc>
          <w:tcPr>
            <w:tcW w:w="1555" w:type="dxa"/>
            <w:vMerge/>
            <w:shd w:val="clear" w:color="auto" w:fill="auto"/>
          </w:tcPr>
          <w:p w14:paraId="087FEB39" w14:textId="77777777" w:rsidR="005F06E5" w:rsidRPr="00902049" w:rsidRDefault="005F06E5" w:rsidP="005F06E5">
            <w:pPr>
              <w:rPr>
                <w:b/>
                <w:sz w:val="22"/>
                <w:szCs w:val="22"/>
              </w:rPr>
            </w:pPr>
          </w:p>
        </w:tc>
        <w:tc>
          <w:tcPr>
            <w:tcW w:w="2932" w:type="dxa"/>
            <w:vMerge/>
            <w:shd w:val="clear" w:color="auto" w:fill="auto"/>
          </w:tcPr>
          <w:p w14:paraId="2E6F8D60" w14:textId="77777777" w:rsidR="005F06E5" w:rsidRPr="00902049" w:rsidRDefault="005F06E5" w:rsidP="005F06E5">
            <w:pPr>
              <w:rPr>
                <w:b/>
                <w:sz w:val="22"/>
                <w:szCs w:val="22"/>
              </w:rPr>
            </w:pPr>
          </w:p>
        </w:tc>
        <w:tc>
          <w:tcPr>
            <w:tcW w:w="4120" w:type="dxa"/>
            <w:shd w:val="clear" w:color="auto" w:fill="auto"/>
          </w:tcPr>
          <w:p w14:paraId="088F610A" w14:textId="77777777" w:rsidR="005F06E5" w:rsidRPr="00902049" w:rsidRDefault="005F06E5" w:rsidP="005F06E5">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7F8A62D8" w14:textId="77777777" w:rsidR="005F06E5" w:rsidRPr="00902049" w:rsidRDefault="005F06E5" w:rsidP="005F06E5">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7AFEEABB" w14:textId="7FD6220D"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2080084A" w14:textId="77777777" w:rsidR="005F06E5" w:rsidRPr="006165C6" w:rsidRDefault="005F06E5" w:rsidP="005F06E5">
            <w:pPr>
              <w:rPr>
                <w:rFonts w:asciiTheme="majorHAnsi" w:hAnsiTheme="majorHAnsi"/>
                <w:b/>
                <w:sz w:val="22"/>
                <w:szCs w:val="22"/>
              </w:rPr>
            </w:pPr>
          </w:p>
        </w:tc>
      </w:tr>
      <w:tr w:rsidR="005F06E5" w:rsidRPr="001B7FBA" w14:paraId="66F9414F" w14:textId="77777777" w:rsidTr="009B5A2C">
        <w:trPr>
          <w:trHeight w:val="450"/>
        </w:trPr>
        <w:tc>
          <w:tcPr>
            <w:tcW w:w="1555" w:type="dxa"/>
            <w:vMerge/>
            <w:shd w:val="clear" w:color="auto" w:fill="auto"/>
          </w:tcPr>
          <w:p w14:paraId="7E097B01" w14:textId="77777777" w:rsidR="005F06E5" w:rsidRPr="00902049" w:rsidRDefault="005F06E5" w:rsidP="005F06E5">
            <w:pPr>
              <w:rPr>
                <w:b/>
                <w:sz w:val="22"/>
                <w:szCs w:val="22"/>
              </w:rPr>
            </w:pPr>
          </w:p>
        </w:tc>
        <w:tc>
          <w:tcPr>
            <w:tcW w:w="2932" w:type="dxa"/>
            <w:vMerge/>
            <w:shd w:val="clear" w:color="auto" w:fill="auto"/>
          </w:tcPr>
          <w:p w14:paraId="4CC0C694" w14:textId="77777777" w:rsidR="005F06E5" w:rsidRPr="00902049" w:rsidRDefault="005F06E5" w:rsidP="005F06E5">
            <w:pPr>
              <w:rPr>
                <w:b/>
                <w:sz w:val="22"/>
                <w:szCs w:val="22"/>
              </w:rPr>
            </w:pPr>
          </w:p>
        </w:tc>
        <w:tc>
          <w:tcPr>
            <w:tcW w:w="4120" w:type="dxa"/>
            <w:shd w:val="clear" w:color="auto" w:fill="auto"/>
          </w:tcPr>
          <w:p w14:paraId="1A8F074A" w14:textId="77777777" w:rsidR="005F06E5" w:rsidRPr="00902049" w:rsidRDefault="005F06E5" w:rsidP="005F06E5">
            <w:pPr>
              <w:ind w:left="720"/>
              <w:rPr>
                <w:sz w:val="22"/>
                <w:szCs w:val="22"/>
              </w:rPr>
            </w:pPr>
          </w:p>
        </w:tc>
        <w:tc>
          <w:tcPr>
            <w:tcW w:w="4146" w:type="dxa"/>
            <w:shd w:val="clear" w:color="auto" w:fill="auto"/>
          </w:tcPr>
          <w:p w14:paraId="7C176E75" w14:textId="77777777" w:rsidR="005F06E5" w:rsidRPr="00902049" w:rsidRDefault="005F06E5" w:rsidP="005F06E5">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29F570C5" w14:textId="7C716A15"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47F40F8E" w14:textId="77777777" w:rsidR="005F06E5" w:rsidRPr="006165C6" w:rsidRDefault="005F06E5" w:rsidP="005F06E5">
            <w:pPr>
              <w:rPr>
                <w:rFonts w:asciiTheme="majorHAnsi" w:hAnsiTheme="majorHAnsi"/>
                <w:b/>
                <w:sz w:val="22"/>
                <w:szCs w:val="22"/>
              </w:rPr>
            </w:pPr>
          </w:p>
          <w:p w14:paraId="79059A31" w14:textId="77777777" w:rsidR="005F06E5" w:rsidRPr="006165C6" w:rsidRDefault="005F06E5" w:rsidP="005F06E5">
            <w:pPr>
              <w:rPr>
                <w:rFonts w:asciiTheme="majorHAnsi" w:hAnsiTheme="majorHAnsi"/>
                <w:b/>
                <w:sz w:val="22"/>
                <w:szCs w:val="22"/>
              </w:rPr>
            </w:pPr>
          </w:p>
        </w:tc>
      </w:tr>
      <w:tr w:rsidR="005F06E5" w:rsidRPr="00902049" w14:paraId="503821D0" w14:textId="77777777" w:rsidTr="009B5A2C">
        <w:tc>
          <w:tcPr>
            <w:tcW w:w="1555" w:type="dxa"/>
            <w:vMerge w:val="restart"/>
            <w:shd w:val="clear" w:color="auto" w:fill="auto"/>
          </w:tcPr>
          <w:p w14:paraId="034B691E" w14:textId="77777777" w:rsidR="005F06E5" w:rsidRPr="00902049" w:rsidRDefault="005F06E5" w:rsidP="005F06E5">
            <w:pPr>
              <w:rPr>
                <w:b/>
                <w:sz w:val="22"/>
                <w:szCs w:val="22"/>
              </w:rPr>
            </w:pPr>
            <w:r w:rsidRPr="00902049">
              <w:rPr>
                <w:b/>
                <w:sz w:val="22"/>
                <w:szCs w:val="22"/>
              </w:rPr>
              <w:t>B1-K1-W10</w:t>
            </w:r>
          </w:p>
        </w:tc>
        <w:tc>
          <w:tcPr>
            <w:tcW w:w="2932" w:type="dxa"/>
            <w:vMerge w:val="restart"/>
            <w:shd w:val="clear" w:color="auto" w:fill="auto"/>
          </w:tcPr>
          <w:p w14:paraId="7F0C4936" w14:textId="77777777" w:rsidR="005F06E5" w:rsidRPr="00902049" w:rsidRDefault="005F06E5" w:rsidP="005F06E5">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156187FF" w14:textId="77777777" w:rsidR="005F06E5" w:rsidRPr="00902049" w:rsidRDefault="005F06E5" w:rsidP="005F06E5">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59AAF0EA" w14:textId="77777777" w:rsidR="005F06E5" w:rsidRPr="00902049" w:rsidRDefault="005F06E5" w:rsidP="005F06E5">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0DE93274" w14:textId="5A411A6F"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46413FC4" w14:textId="77777777" w:rsidR="005F06E5" w:rsidRPr="006165C6" w:rsidRDefault="005F06E5" w:rsidP="005F06E5">
            <w:pPr>
              <w:rPr>
                <w:rFonts w:asciiTheme="majorHAnsi" w:hAnsiTheme="majorHAnsi"/>
                <w:b/>
                <w:sz w:val="22"/>
                <w:szCs w:val="22"/>
              </w:rPr>
            </w:pPr>
          </w:p>
        </w:tc>
      </w:tr>
      <w:tr w:rsidR="005F06E5" w:rsidRPr="00902049" w14:paraId="1B68E28A" w14:textId="77777777" w:rsidTr="009B5A2C">
        <w:tc>
          <w:tcPr>
            <w:tcW w:w="1555" w:type="dxa"/>
            <w:vMerge/>
            <w:shd w:val="clear" w:color="auto" w:fill="auto"/>
          </w:tcPr>
          <w:p w14:paraId="1475F9B6" w14:textId="77777777" w:rsidR="005F06E5" w:rsidRPr="00902049" w:rsidRDefault="005F06E5" w:rsidP="005F06E5">
            <w:pPr>
              <w:rPr>
                <w:sz w:val="22"/>
                <w:szCs w:val="22"/>
              </w:rPr>
            </w:pPr>
          </w:p>
        </w:tc>
        <w:tc>
          <w:tcPr>
            <w:tcW w:w="2932" w:type="dxa"/>
            <w:vMerge/>
            <w:shd w:val="clear" w:color="auto" w:fill="auto"/>
          </w:tcPr>
          <w:p w14:paraId="0CF98A18" w14:textId="77777777" w:rsidR="005F06E5" w:rsidRPr="00902049" w:rsidRDefault="005F06E5" w:rsidP="005F06E5">
            <w:pPr>
              <w:rPr>
                <w:sz w:val="22"/>
                <w:szCs w:val="22"/>
              </w:rPr>
            </w:pPr>
          </w:p>
        </w:tc>
        <w:tc>
          <w:tcPr>
            <w:tcW w:w="4120" w:type="dxa"/>
            <w:shd w:val="clear" w:color="auto" w:fill="auto"/>
          </w:tcPr>
          <w:p w14:paraId="5C337F6D" w14:textId="77777777" w:rsidR="005F06E5" w:rsidRPr="00902049" w:rsidRDefault="005F06E5" w:rsidP="005F06E5">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3EAC6817" w14:textId="77777777" w:rsidR="005F06E5" w:rsidRPr="00902049" w:rsidRDefault="005F06E5" w:rsidP="005F06E5">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77221EFB" w14:textId="2B5D91F4"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730B8136" w14:textId="77777777" w:rsidR="005F06E5" w:rsidRPr="006165C6" w:rsidRDefault="005F06E5" w:rsidP="005F06E5">
            <w:pPr>
              <w:rPr>
                <w:rFonts w:asciiTheme="majorHAnsi" w:hAnsiTheme="majorHAnsi"/>
                <w:b/>
                <w:sz w:val="22"/>
                <w:szCs w:val="22"/>
              </w:rPr>
            </w:pPr>
          </w:p>
        </w:tc>
      </w:tr>
      <w:tr w:rsidR="005F06E5" w:rsidRPr="00902049" w14:paraId="7B894FC0" w14:textId="77777777" w:rsidTr="009B5A2C">
        <w:trPr>
          <w:trHeight w:val="345"/>
        </w:trPr>
        <w:tc>
          <w:tcPr>
            <w:tcW w:w="1555" w:type="dxa"/>
            <w:vMerge w:val="restart"/>
            <w:shd w:val="clear" w:color="auto" w:fill="auto"/>
          </w:tcPr>
          <w:p w14:paraId="21C78D98" w14:textId="77777777" w:rsidR="005F06E5" w:rsidRPr="00902049" w:rsidRDefault="005F06E5" w:rsidP="005F06E5">
            <w:pPr>
              <w:rPr>
                <w:sz w:val="22"/>
                <w:szCs w:val="22"/>
              </w:rPr>
            </w:pPr>
          </w:p>
        </w:tc>
        <w:tc>
          <w:tcPr>
            <w:tcW w:w="2932" w:type="dxa"/>
            <w:vMerge w:val="restart"/>
            <w:shd w:val="clear" w:color="auto" w:fill="auto"/>
          </w:tcPr>
          <w:p w14:paraId="7F8FC24D" w14:textId="77777777" w:rsidR="005F06E5" w:rsidRPr="00902049" w:rsidRDefault="005F06E5" w:rsidP="005F06E5">
            <w:pPr>
              <w:rPr>
                <w:sz w:val="22"/>
                <w:szCs w:val="22"/>
              </w:rPr>
            </w:pPr>
          </w:p>
        </w:tc>
        <w:tc>
          <w:tcPr>
            <w:tcW w:w="4120" w:type="dxa"/>
            <w:shd w:val="clear" w:color="auto" w:fill="auto"/>
          </w:tcPr>
          <w:p w14:paraId="491E0C1E" w14:textId="77777777" w:rsidR="005F06E5" w:rsidRPr="00902049" w:rsidRDefault="005F06E5" w:rsidP="005F06E5">
            <w:pPr>
              <w:rPr>
                <w:sz w:val="22"/>
                <w:szCs w:val="22"/>
              </w:rPr>
            </w:pPr>
          </w:p>
        </w:tc>
        <w:tc>
          <w:tcPr>
            <w:tcW w:w="4146" w:type="dxa"/>
            <w:shd w:val="clear" w:color="auto" w:fill="auto"/>
          </w:tcPr>
          <w:p w14:paraId="20C3B663" w14:textId="77777777" w:rsidR="005F06E5" w:rsidRPr="00902049" w:rsidRDefault="005F06E5" w:rsidP="005F06E5">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0F38C57D" w14:textId="1EFF9621"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0FFD17DE" w14:textId="77777777" w:rsidR="005F06E5" w:rsidRPr="006165C6" w:rsidRDefault="005F06E5" w:rsidP="005F06E5">
            <w:pPr>
              <w:rPr>
                <w:rFonts w:asciiTheme="majorHAnsi" w:hAnsiTheme="majorHAnsi"/>
                <w:b/>
                <w:sz w:val="22"/>
                <w:szCs w:val="22"/>
              </w:rPr>
            </w:pPr>
          </w:p>
        </w:tc>
      </w:tr>
      <w:tr w:rsidR="005F06E5" w:rsidRPr="00902049" w14:paraId="680100C3" w14:textId="77777777" w:rsidTr="009B5A2C">
        <w:trPr>
          <w:trHeight w:val="205"/>
        </w:trPr>
        <w:tc>
          <w:tcPr>
            <w:tcW w:w="1555" w:type="dxa"/>
            <w:vMerge/>
            <w:shd w:val="clear" w:color="auto" w:fill="auto"/>
          </w:tcPr>
          <w:p w14:paraId="5DC56A1D" w14:textId="77777777" w:rsidR="005F06E5" w:rsidRPr="00902049" w:rsidRDefault="005F06E5" w:rsidP="005F06E5">
            <w:pPr>
              <w:rPr>
                <w:sz w:val="22"/>
                <w:szCs w:val="22"/>
              </w:rPr>
            </w:pPr>
          </w:p>
        </w:tc>
        <w:tc>
          <w:tcPr>
            <w:tcW w:w="2932" w:type="dxa"/>
            <w:vMerge/>
            <w:shd w:val="clear" w:color="auto" w:fill="auto"/>
          </w:tcPr>
          <w:p w14:paraId="7984D3FE" w14:textId="77777777" w:rsidR="005F06E5" w:rsidRPr="00902049" w:rsidRDefault="005F06E5" w:rsidP="005F06E5">
            <w:pPr>
              <w:rPr>
                <w:sz w:val="22"/>
                <w:szCs w:val="22"/>
              </w:rPr>
            </w:pPr>
          </w:p>
        </w:tc>
        <w:tc>
          <w:tcPr>
            <w:tcW w:w="4120" w:type="dxa"/>
            <w:shd w:val="clear" w:color="auto" w:fill="auto"/>
          </w:tcPr>
          <w:p w14:paraId="77C5A1F8" w14:textId="77777777" w:rsidR="005F06E5" w:rsidRPr="00902049" w:rsidRDefault="005F06E5" w:rsidP="005F06E5">
            <w:pPr>
              <w:rPr>
                <w:sz w:val="22"/>
                <w:szCs w:val="22"/>
              </w:rPr>
            </w:pPr>
          </w:p>
        </w:tc>
        <w:tc>
          <w:tcPr>
            <w:tcW w:w="4146" w:type="dxa"/>
            <w:shd w:val="clear" w:color="auto" w:fill="auto"/>
          </w:tcPr>
          <w:p w14:paraId="73E39A1B" w14:textId="77777777" w:rsidR="005F06E5" w:rsidRPr="00902049" w:rsidRDefault="005F06E5" w:rsidP="005F06E5">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7D9BF71D" w14:textId="02BAEF09"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636416BC" w14:textId="77777777" w:rsidR="005F06E5" w:rsidRPr="006165C6" w:rsidRDefault="005F06E5" w:rsidP="005F06E5">
            <w:pPr>
              <w:rPr>
                <w:rFonts w:asciiTheme="majorHAnsi" w:hAnsiTheme="majorHAnsi"/>
                <w:b/>
                <w:sz w:val="22"/>
                <w:szCs w:val="22"/>
              </w:rPr>
            </w:pPr>
          </w:p>
          <w:p w14:paraId="11C9063D" w14:textId="77777777" w:rsidR="005F06E5" w:rsidRPr="006165C6" w:rsidRDefault="005F06E5" w:rsidP="005F06E5">
            <w:pPr>
              <w:rPr>
                <w:rFonts w:asciiTheme="majorHAnsi" w:hAnsiTheme="majorHAnsi"/>
                <w:b/>
                <w:sz w:val="22"/>
                <w:szCs w:val="22"/>
              </w:rPr>
            </w:pPr>
          </w:p>
        </w:tc>
      </w:tr>
      <w:tr w:rsidR="005F06E5" w:rsidRPr="00902049" w14:paraId="104808C7" w14:textId="77777777" w:rsidTr="009B5A2C">
        <w:trPr>
          <w:trHeight w:val="240"/>
        </w:trPr>
        <w:tc>
          <w:tcPr>
            <w:tcW w:w="1555" w:type="dxa"/>
            <w:vMerge/>
            <w:shd w:val="clear" w:color="auto" w:fill="auto"/>
          </w:tcPr>
          <w:p w14:paraId="0987384C" w14:textId="77777777" w:rsidR="005F06E5" w:rsidRPr="00902049" w:rsidRDefault="005F06E5" w:rsidP="005F06E5">
            <w:pPr>
              <w:rPr>
                <w:sz w:val="22"/>
                <w:szCs w:val="22"/>
              </w:rPr>
            </w:pPr>
          </w:p>
        </w:tc>
        <w:tc>
          <w:tcPr>
            <w:tcW w:w="2932" w:type="dxa"/>
            <w:vMerge/>
            <w:shd w:val="clear" w:color="auto" w:fill="auto"/>
          </w:tcPr>
          <w:p w14:paraId="23876DF7" w14:textId="77777777" w:rsidR="005F06E5" w:rsidRPr="00902049" w:rsidRDefault="005F06E5" w:rsidP="005F06E5">
            <w:pPr>
              <w:rPr>
                <w:sz w:val="22"/>
                <w:szCs w:val="22"/>
              </w:rPr>
            </w:pPr>
          </w:p>
        </w:tc>
        <w:tc>
          <w:tcPr>
            <w:tcW w:w="4120" w:type="dxa"/>
            <w:shd w:val="clear" w:color="auto" w:fill="auto"/>
          </w:tcPr>
          <w:p w14:paraId="1D92529B" w14:textId="77777777" w:rsidR="005F06E5" w:rsidRPr="00902049" w:rsidRDefault="005F06E5" w:rsidP="005F06E5">
            <w:pPr>
              <w:rPr>
                <w:sz w:val="22"/>
                <w:szCs w:val="22"/>
              </w:rPr>
            </w:pPr>
          </w:p>
        </w:tc>
        <w:tc>
          <w:tcPr>
            <w:tcW w:w="4146" w:type="dxa"/>
            <w:shd w:val="clear" w:color="auto" w:fill="auto"/>
          </w:tcPr>
          <w:p w14:paraId="1177CECA" w14:textId="77777777" w:rsidR="005F06E5" w:rsidRPr="00902049" w:rsidRDefault="005F06E5" w:rsidP="005F06E5">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3C44E3FD" w14:textId="5870D1BC"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39EB3B20" w14:textId="1B2602D9" w:rsidR="005F06E5" w:rsidRPr="006165C6" w:rsidRDefault="005F06E5" w:rsidP="005F06E5">
            <w:pPr>
              <w:rPr>
                <w:rFonts w:asciiTheme="majorHAnsi" w:hAnsiTheme="majorHAnsi"/>
                <w:b/>
                <w:sz w:val="22"/>
                <w:szCs w:val="22"/>
              </w:rPr>
            </w:pPr>
            <w:r>
              <w:rPr>
                <w:rFonts w:asciiTheme="majorHAnsi" w:hAnsiTheme="majorHAnsi"/>
                <w:b/>
                <w:sz w:val="22"/>
                <w:szCs w:val="22"/>
              </w:rPr>
              <w:t>X</w:t>
            </w:r>
          </w:p>
        </w:tc>
      </w:tr>
      <w:tr w:rsidR="005F06E5" w:rsidRPr="00902049" w14:paraId="7B1D3429" w14:textId="77777777" w:rsidTr="009B5A2C">
        <w:tc>
          <w:tcPr>
            <w:tcW w:w="1555" w:type="dxa"/>
            <w:vMerge w:val="restart"/>
            <w:shd w:val="clear" w:color="auto" w:fill="auto"/>
          </w:tcPr>
          <w:p w14:paraId="36857F14" w14:textId="77777777" w:rsidR="005F06E5" w:rsidRPr="00902049" w:rsidRDefault="005F06E5" w:rsidP="005F06E5">
            <w:pPr>
              <w:rPr>
                <w:b/>
                <w:sz w:val="22"/>
                <w:szCs w:val="22"/>
              </w:rPr>
            </w:pPr>
            <w:r w:rsidRPr="00902049">
              <w:rPr>
                <w:b/>
                <w:sz w:val="22"/>
                <w:szCs w:val="22"/>
              </w:rPr>
              <w:t>B1-K2-W2</w:t>
            </w:r>
          </w:p>
        </w:tc>
        <w:tc>
          <w:tcPr>
            <w:tcW w:w="2932" w:type="dxa"/>
            <w:vMerge w:val="restart"/>
            <w:shd w:val="clear" w:color="auto" w:fill="auto"/>
          </w:tcPr>
          <w:p w14:paraId="3A68F25D" w14:textId="77777777" w:rsidR="005F06E5" w:rsidRPr="00902049" w:rsidRDefault="005F06E5" w:rsidP="005F06E5">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6726BA4A" w14:textId="77777777" w:rsidR="005F06E5" w:rsidRPr="00902049" w:rsidRDefault="005F06E5" w:rsidP="005F06E5">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53C5A749" w14:textId="77777777" w:rsidR="005F06E5" w:rsidRPr="00902049" w:rsidRDefault="005F06E5" w:rsidP="005F06E5">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60AF85C4" w14:textId="38B5FA4A"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48AB9FC5" w14:textId="77777777" w:rsidR="005F06E5" w:rsidRPr="006165C6" w:rsidRDefault="005F06E5" w:rsidP="005F06E5">
            <w:pPr>
              <w:rPr>
                <w:rFonts w:asciiTheme="majorHAnsi" w:hAnsiTheme="majorHAnsi"/>
                <w:b/>
                <w:sz w:val="22"/>
                <w:szCs w:val="22"/>
              </w:rPr>
            </w:pPr>
          </w:p>
        </w:tc>
      </w:tr>
      <w:tr w:rsidR="005F06E5" w:rsidRPr="00902049" w14:paraId="12DB719F" w14:textId="77777777" w:rsidTr="009B5A2C">
        <w:tc>
          <w:tcPr>
            <w:tcW w:w="1555" w:type="dxa"/>
            <w:vMerge/>
            <w:shd w:val="clear" w:color="auto" w:fill="auto"/>
          </w:tcPr>
          <w:p w14:paraId="2A6702CE" w14:textId="77777777" w:rsidR="005F06E5" w:rsidRPr="00902049" w:rsidRDefault="005F06E5" w:rsidP="005F06E5">
            <w:pPr>
              <w:rPr>
                <w:sz w:val="22"/>
                <w:szCs w:val="22"/>
              </w:rPr>
            </w:pPr>
          </w:p>
        </w:tc>
        <w:tc>
          <w:tcPr>
            <w:tcW w:w="2932" w:type="dxa"/>
            <w:vMerge/>
            <w:shd w:val="clear" w:color="auto" w:fill="auto"/>
          </w:tcPr>
          <w:p w14:paraId="4CE360B1" w14:textId="77777777" w:rsidR="005F06E5" w:rsidRPr="00902049" w:rsidRDefault="005F06E5" w:rsidP="005F06E5">
            <w:pPr>
              <w:rPr>
                <w:sz w:val="22"/>
                <w:szCs w:val="22"/>
              </w:rPr>
            </w:pPr>
          </w:p>
        </w:tc>
        <w:tc>
          <w:tcPr>
            <w:tcW w:w="4120" w:type="dxa"/>
            <w:shd w:val="clear" w:color="auto" w:fill="FFFFFF"/>
          </w:tcPr>
          <w:p w14:paraId="4A01478F" w14:textId="77777777" w:rsidR="005F06E5" w:rsidRPr="00902049" w:rsidRDefault="005F06E5" w:rsidP="005F06E5">
            <w:pPr>
              <w:rPr>
                <w:sz w:val="22"/>
                <w:szCs w:val="22"/>
              </w:rPr>
            </w:pPr>
          </w:p>
        </w:tc>
        <w:tc>
          <w:tcPr>
            <w:tcW w:w="4146" w:type="dxa"/>
            <w:shd w:val="clear" w:color="auto" w:fill="auto"/>
          </w:tcPr>
          <w:p w14:paraId="2E2309F3" w14:textId="77777777" w:rsidR="005F06E5" w:rsidRPr="00902049" w:rsidRDefault="005F06E5" w:rsidP="005F06E5">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11417051" w14:textId="64D75CEE"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167EA061" w14:textId="77777777" w:rsidR="005F06E5" w:rsidRPr="006165C6" w:rsidRDefault="005F06E5" w:rsidP="005F06E5">
            <w:pPr>
              <w:rPr>
                <w:rFonts w:asciiTheme="majorHAnsi" w:hAnsiTheme="majorHAnsi"/>
                <w:b/>
                <w:sz w:val="22"/>
                <w:szCs w:val="22"/>
              </w:rPr>
            </w:pPr>
          </w:p>
        </w:tc>
      </w:tr>
      <w:tr w:rsidR="005F06E5" w:rsidRPr="00902049" w14:paraId="1020B6F7" w14:textId="77777777" w:rsidTr="009B5A2C">
        <w:tc>
          <w:tcPr>
            <w:tcW w:w="1555" w:type="dxa"/>
            <w:shd w:val="clear" w:color="auto" w:fill="auto"/>
          </w:tcPr>
          <w:p w14:paraId="07A2A613" w14:textId="77777777" w:rsidR="005F06E5" w:rsidRPr="00902049" w:rsidRDefault="005F06E5" w:rsidP="005F06E5">
            <w:pPr>
              <w:rPr>
                <w:b/>
                <w:sz w:val="22"/>
                <w:szCs w:val="22"/>
              </w:rPr>
            </w:pPr>
            <w:r w:rsidRPr="00902049">
              <w:rPr>
                <w:b/>
                <w:sz w:val="22"/>
                <w:szCs w:val="22"/>
              </w:rPr>
              <w:t>B1-K2-W3</w:t>
            </w:r>
          </w:p>
        </w:tc>
        <w:tc>
          <w:tcPr>
            <w:tcW w:w="2932" w:type="dxa"/>
            <w:shd w:val="clear" w:color="auto" w:fill="auto"/>
          </w:tcPr>
          <w:p w14:paraId="05C9DB0E" w14:textId="77777777" w:rsidR="005F06E5" w:rsidRPr="00902049" w:rsidRDefault="005F06E5" w:rsidP="005F06E5">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2BE56BBF" w14:textId="77777777" w:rsidR="005F06E5" w:rsidRPr="00902049" w:rsidRDefault="005F06E5" w:rsidP="005F06E5">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1B63590D" w14:textId="77777777" w:rsidR="005F06E5" w:rsidRPr="00902049" w:rsidRDefault="005F06E5" w:rsidP="005F06E5">
            <w:pPr>
              <w:rPr>
                <w:b/>
                <w:sz w:val="22"/>
                <w:szCs w:val="22"/>
              </w:rPr>
            </w:pPr>
          </w:p>
        </w:tc>
        <w:tc>
          <w:tcPr>
            <w:tcW w:w="850" w:type="dxa"/>
            <w:shd w:val="clear" w:color="auto" w:fill="auto"/>
          </w:tcPr>
          <w:p w14:paraId="4D5C1952" w14:textId="04E54B81"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61443135" w14:textId="77777777" w:rsidR="005F06E5" w:rsidRPr="006165C6" w:rsidRDefault="005F06E5" w:rsidP="005F06E5">
            <w:pPr>
              <w:rPr>
                <w:rFonts w:asciiTheme="majorHAnsi" w:hAnsiTheme="majorHAnsi"/>
                <w:b/>
                <w:sz w:val="22"/>
                <w:szCs w:val="22"/>
              </w:rPr>
            </w:pPr>
          </w:p>
        </w:tc>
      </w:tr>
      <w:tr w:rsidR="005F06E5" w:rsidRPr="00902049" w14:paraId="10B8803A" w14:textId="77777777" w:rsidTr="009B5A2C">
        <w:tc>
          <w:tcPr>
            <w:tcW w:w="1555" w:type="dxa"/>
            <w:shd w:val="clear" w:color="auto" w:fill="auto"/>
          </w:tcPr>
          <w:p w14:paraId="5217ED1C" w14:textId="77777777" w:rsidR="005F06E5" w:rsidRPr="00902049" w:rsidRDefault="005F06E5" w:rsidP="005F06E5">
            <w:pPr>
              <w:rPr>
                <w:b/>
                <w:sz w:val="22"/>
                <w:szCs w:val="22"/>
              </w:rPr>
            </w:pPr>
            <w:r w:rsidRPr="00902049">
              <w:rPr>
                <w:b/>
                <w:sz w:val="22"/>
                <w:szCs w:val="22"/>
              </w:rPr>
              <w:t>P3-K1-W1</w:t>
            </w:r>
          </w:p>
          <w:p w14:paraId="7AF01AAB" w14:textId="77777777" w:rsidR="005F06E5" w:rsidRPr="00902049" w:rsidRDefault="005F06E5" w:rsidP="005F06E5">
            <w:pPr>
              <w:rPr>
                <w:b/>
                <w:sz w:val="22"/>
                <w:szCs w:val="22"/>
              </w:rPr>
            </w:pPr>
            <w:r w:rsidRPr="00902049">
              <w:rPr>
                <w:b/>
                <w:sz w:val="22"/>
                <w:szCs w:val="22"/>
              </w:rPr>
              <w:t>(branche psychiatrie)</w:t>
            </w:r>
          </w:p>
        </w:tc>
        <w:tc>
          <w:tcPr>
            <w:tcW w:w="2932" w:type="dxa"/>
            <w:shd w:val="clear" w:color="auto" w:fill="auto"/>
          </w:tcPr>
          <w:p w14:paraId="683C079B" w14:textId="77777777" w:rsidR="005F06E5" w:rsidRPr="00902049" w:rsidRDefault="005F06E5" w:rsidP="005F06E5">
            <w:pPr>
              <w:rPr>
                <w:b/>
                <w:sz w:val="22"/>
                <w:szCs w:val="22"/>
              </w:rPr>
            </w:pPr>
            <w:r w:rsidRPr="00902049">
              <w:rPr>
                <w:b/>
                <w:sz w:val="22"/>
                <w:szCs w:val="22"/>
              </w:rPr>
              <w:t>Biedt een zorgvrager herstel ondersteunende zorg (HOZ)</w:t>
            </w:r>
          </w:p>
        </w:tc>
        <w:tc>
          <w:tcPr>
            <w:tcW w:w="4120" w:type="dxa"/>
            <w:shd w:val="clear" w:color="auto" w:fill="auto"/>
          </w:tcPr>
          <w:p w14:paraId="61FCBE51" w14:textId="77777777" w:rsidR="005F06E5" w:rsidRPr="00902049" w:rsidRDefault="005F06E5" w:rsidP="005F06E5">
            <w:pPr>
              <w:ind w:left="720"/>
              <w:rPr>
                <w:sz w:val="22"/>
                <w:szCs w:val="22"/>
              </w:rPr>
            </w:pPr>
          </w:p>
        </w:tc>
        <w:tc>
          <w:tcPr>
            <w:tcW w:w="4146" w:type="dxa"/>
            <w:shd w:val="clear" w:color="auto" w:fill="auto"/>
          </w:tcPr>
          <w:p w14:paraId="381E10AE" w14:textId="77777777" w:rsidR="005F06E5" w:rsidRPr="00902049" w:rsidRDefault="005F06E5" w:rsidP="005F06E5">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7472A239" w14:textId="4AA479AD"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6CC65BB1" w14:textId="77777777" w:rsidR="005F06E5" w:rsidRPr="006165C6" w:rsidRDefault="005F06E5" w:rsidP="005F06E5">
            <w:pPr>
              <w:rPr>
                <w:rFonts w:asciiTheme="majorHAnsi" w:hAnsiTheme="majorHAnsi"/>
                <w:b/>
                <w:sz w:val="22"/>
                <w:szCs w:val="22"/>
              </w:rPr>
            </w:pPr>
          </w:p>
        </w:tc>
      </w:tr>
      <w:tr w:rsidR="005F06E5" w:rsidRPr="00902049" w14:paraId="3E84881D" w14:textId="77777777" w:rsidTr="009B5A2C">
        <w:trPr>
          <w:trHeight w:val="490"/>
        </w:trPr>
        <w:tc>
          <w:tcPr>
            <w:tcW w:w="1555" w:type="dxa"/>
            <w:shd w:val="clear" w:color="auto" w:fill="auto"/>
          </w:tcPr>
          <w:p w14:paraId="111BEC57" w14:textId="77777777" w:rsidR="005F06E5" w:rsidRPr="00902049" w:rsidRDefault="005F06E5" w:rsidP="005F06E5">
            <w:pPr>
              <w:rPr>
                <w:b/>
                <w:sz w:val="22"/>
                <w:szCs w:val="22"/>
              </w:rPr>
            </w:pPr>
            <w:r w:rsidRPr="00902049">
              <w:rPr>
                <w:b/>
                <w:sz w:val="22"/>
                <w:szCs w:val="22"/>
              </w:rPr>
              <w:t>P3-K1-W2</w:t>
            </w:r>
          </w:p>
          <w:p w14:paraId="77469314" w14:textId="77777777" w:rsidR="005F06E5" w:rsidRPr="00902049" w:rsidRDefault="005F06E5" w:rsidP="005F06E5">
            <w:pPr>
              <w:rPr>
                <w:b/>
                <w:sz w:val="22"/>
                <w:szCs w:val="22"/>
              </w:rPr>
            </w:pPr>
            <w:r w:rsidRPr="00902049">
              <w:rPr>
                <w:b/>
                <w:sz w:val="22"/>
                <w:szCs w:val="22"/>
              </w:rPr>
              <w:t>(branche</w:t>
            </w:r>
          </w:p>
          <w:p w14:paraId="69855F6C" w14:textId="77777777" w:rsidR="005F06E5" w:rsidRPr="00902049" w:rsidRDefault="005F06E5" w:rsidP="005F06E5">
            <w:pPr>
              <w:rPr>
                <w:b/>
                <w:sz w:val="22"/>
                <w:szCs w:val="22"/>
              </w:rPr>
            </w:pPr>
            <w:r w:rsidRPr="00902049">
              <w:rPr>
                <w:b/>
                <w:sz w:val="22"/>
                <w:szCs w:val="22"/>
              </w:rPr>
              <w:t>psychiatrie)</w:t>
            </w:r>
          </w:p>
        </w:tc>
        <w:tc>
          <w:tcPr>
            <w:tcW w:w="2932" w:type="dxa"/>
            <w:shd w:val="clear" w:color="auto" w:fill="auto"/>
          </w:tcPr>
          <w:p w14:paraId="3CAAA77F" w14:textId="77777777" w:rsidR="005F06E5" w:rsidRPr="00902049" w:rsidRDefault="005F06E5" w:rsidP="005F06E5">
            <w:pPr>
              <w:rPr>
                <w:b/>
                <w:sz w:val="22"/>
                <w:szCs w:val="22"/>
              </w:rPr>
            </w:pPr>
            <w:r w:rsidRPr="00902049">
              <w:rPr>
                <w:b/>
                <w:sz w:val="22"/>
                <w:szCs w:val="22"/>
              </w:rPr>
              <w:t>Communiceert met de zorgvragers gericht op maatschappelijke participatie</w:t>
            </w:r>
          </w:p>
        </w:tc>
        <w:tc>
          <w:tcPr>
            <w:tcW w:w="4120" w:type="dxa"/>
            <w:shd w:val="clear" w:color="auto" w:fill="auto"/>
          </w:tcPr>
          <w:p w14:paraId="79E8973D" w14:textId="77777777" w:rsidR="005F06E5" w:rsidRPr="00902049" w:rsidRDefault="005F06E5" w:rsidP="005F06E5">
            <w:pPr>
              <w:rPr>
                <w:sz w:val="22"/>
                <w:szCs w:val="22"/>
              </w:rPr>
            </w:pPr>
          </w:p>
        </w:tc>
        <w:tc>
          <w:tcPr>
            <w:tcW w:w="4146" w:type="dxa"/>
            <w:shd w:val="clear" w:color="auto" w:fill="auto"/>
          </w:tcPr>
          <w:p w14:paraId="6AFEF2C6" w14:textId="77777777" w:rsidR="005F06E5" w:rsidRPr="00902049" w:rsidRDefault="005F06E5" w:rsidP="005F06E5">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51B47A42" w14:textId="09AE99E3"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13C31836" w14:textId="77777777" w:rsidR="005F06E5" w:rsidRPr="006165C6" w:rsidRDefault="005F06E5" w:rsidP="005F06E5">
            <w:pPr>
              <w:rPr>
                <w:rFonts w:asciiTheme="majorHAnsi" w:hAnsiTheme="majorHAnsi"/>
                <w:b/>
                <w:sz w:val="22"/>
                <w:szCs w:val="22"/>
              </w:rPr>
            </w:pPr>
          </w:p>
        </w:tc>
      </w:tr>
      <w:tr w:rsidR="005F06E5" w:rsidRPr="00902049" w14:paraId="11371B40" w14:textId="77777777" w:rsidTr="009B5A2C">
        <w:trPr>
          <w:trHeight w:val="740"/>
        </w:trPr>
        <w:tc>
          <w:tcPr>
            <w:tcW w:w="1555" w:type="dxa"/>
            <w:shd w:val="clear" w:color="auto" w:fill="auto"/>
          </w:tcPr>
          <w:p w14:paraId="7D6698B9" w14:textId="77777777" w:rsidR="005F06E5" w:rsidRPr="00902049" w:rsidRDefault="005F06E5" w:rsidP="005F06E5">
            <w:pPr>
              <w:rPr>
                <w:b/>
                <w:sz w:val="22"/>
                <w:szCs w:val="22"/>
              </w:rPr>
            </w:pPr>
            <w:r w:rsidRPr="00902049">
              <w:rPr>
                <w:b/>
                <w:sz w:val="22"/>
                <w:szCs w:val="22"/>
              </w:rPr>
              <w:t>P3-K1-W3</w:t>
            </w:r>
          </w:p>
          <w:p w14:paraId="63FDE964" w14:textId="77777777" w:rsidR="005F06E5" w:rsidRPr="00902049" w:rsidRDefault="005F06E5" w:rsidP="005F06E5">
            <w:pPr>
              <w:rPr>
                <w:b/>
                <w:sz w:val="22"/>
                <w:szCs w:val="22"/>
              </w:rPr>
            </w:pPr>
            <w:r w:rsidRPr="00902049">
              <w:rPr>
                <w:b/>
                <w:sz w:val="22"/>
                <w:szCs w:val="22"/>
              </w:rPr>
              <w:t>(branche</w:t>
            </w:r>
          </w:p>
          <w:p w14:paraId="1EEF88A8" w14:textId="77777777" w:rsidR="005F06E5" w:rsidRPr="00902049" w:rsidRDefault="005F06E5" w:rsidP="005F06E5">
            <w:pPr>
              <w:rPr>
                <w:b/>
                <w:sz w:val="22"/>
                <w:szCs w:val="22"/>
              </w:rPr>
            </w:pPr>
            <w:r w:rsidRPr="00902049">
              <w:rPr>
                <w:b/>
                <w:sz w:val="22"/>
                <w:szCs w:val="22"/>
              </w:rPr>
              <w:t>psychiatrie)</w:t>
            </w:r>
          </w:p>
        </w:tc>
        <w:tc>
          <w:tcPr>
            <w:tcW w:w="2932" w:type="dxa"/>
            <w:shd w:val="clear" w:color="auto" w:fill="auto"/>
          </w:tcPr>
          <w:p w14:paraId="665A5B03" w14:textId="77777777" w:rsidR="005F06E5" w:rsidRPr="00902049" w:rsidRDefault="005F06E5" w:rsidP="005F06E5">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336274F5" w14:textId="77777777" w:rsidR="005F06E5" w:rsidRPr="00902049" w:rsidRDefault="005F06E5" w:rsidP="005F06E5">
            <w:pPr>
              <w:rPr>
                <w:sz w:val="22"/>
                <w:szCs w:val="22"/>
              </w:rPr>
            </w:pPr>
          </w:p>
        </w:tc>
        <w:tc>
          <w:tcPr>
            <w:tcW w:w="4146" w:type="dxa"/>
            <w:shd w:val="clear" w:color="auto" w:fill="auto"/>
          </w:tcPr>
          <w:p w14:paraId="632D9FF0" w14:textId="77777777" w:rsidR="005F06E5" w:rsidRPr="00902049" w:rsidRDefault="005F06E5" w:rsidP="005F06E5">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685D9838" w14:textId="14AEB096"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69A59AF8" w14:textId="77777777" w:rsidR="005F06E5" w:rsidRPr="006165C6" w:rsidRDefault="005F06E5" w:rsidP="005F06E5">
            <w:pPr>
              <w:rPr>
                <w:rFonts w:asciiTheme="majorHAnsi" w:hAnsiTheme="majorHAnsi"/>
                <w:b/>
                <w:sz w:val="22"/>
                <w:szCs w:val="22"/>
              </w:rPr>
            </w:pPr>
          </w:p>
        </w:tc>
      </w:tr>
      <w:tr w:rsidR="005F06E5" w:rsidRPr="00902049" w14:paraId="7A376F40" w14:textId="77777777" w:rsidTr="009B5A2C">
        <w:trPr>
          <w:trHeight w:val="740"/>
        </w:trPr>
        <w:tc>
          <w:tcPr>
            <w:tcW w:w="1555" w:type="dxa"/>
            <w:shd w:val="clear" w:color="auto" w:fill="auto"/>
          </w:tcPr>
          <w:p w14:paraId="0A1D2318" w14:textId="77777777" w:rsidR="005F06E5" w:rsidRPr="00902049" w:rsidRDefault="005F06E5" w:rsidP="005F06E5">
            <w:pPr>
              <w:rPr>
                <w:b/>
                <w:sz w:val="22"/>
                <w:szCs w:val="22"/>
              </w:rPr>
            </w:pPr>
            <w:r w:rsidRPr="00902049">
              <w:rPr>
                <w:b/>
                <w:sz w:val="22"/>
                <w:szCs w:val="22"/>
              </w:rPr>
              <w:t>P2-K1-W1</w:t>
            </w:r>
          </w:p>
          <w:p w14:paraId="1AD81614" w14:textId="77777777" w:rsidR="005F06E5" w:rsidRPr="00902049" w:rsidRDefault="005F06E5" w:rsidP="005F06E5">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6ED3C63E" w14:textId="77777777" w:rsidR="005F06E5" w:rsidRPr="00902049" w:rsidRDefault="005F06E5" w:rsidP="005F06E5">
            <w:pPr>
              <w:rPr>
                <w:b/>
                <w:sz w:val="22"/>
                <w:szCs w:val="22"/>
              </w:rPr>
            </w:pPr>
            <w:r w:rsidRPr="00902049">
              <w:rPr>
                <w:b/>
                <w:sz w:val="22"/>
                <w:szCs w:val="22"/>
              </w:rPr>
              <w:t>Ondersteunt en begeleidt bij het ontwikkelen en behouden van vaardigheden</w:t>
            </w:r>
          </w:p>
        </w:tc>
        <w:tc>
          <w:tcPr>
            <w:tcW w:w="4120" w:type="dxa"/>
            <w:shd w:val="clear" w:color="auto" w:fill="auto"/>
          </w:tcPr>
          <w:p w14:paraId="4D693594" w14:textId="77777777" w:rsidR="005F06E5" w:rsidRPr="00902049" w:rsidRDefault="005F06E5" w:rsidP="005F06E5">
            <w:pPr>
              <w:rPr>
                <w:sz w:val="22"/>
                <w:szCs w:val="22"/>
              </w:rPr>
            </w:pPr>
          </w:p>
        </w:tc>
        <w:tc>
          <w:tcPr>
            <w:tcW w:w="4146" w:type="dxa"/>
            <w:shd w:val="clear" w:color="auto" w:fill="auto"/>
          </w:tcPr>
          <w:p w14:paraId="58394EBF" w14:textId="77777777" w:rsidR="005F06E5" w:rsidRPr="00902049" w:rsidRDefault="005F06E5" w:rsidP="005F06E5">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298EE961" w14:textId="33F08E14" w:rsidR="005F06E5" w:rsidRPr="006165C6" w:rsidRDefault="005F06E5" w:rsidP="005F06E5">
            <w:pPr>
              <w:rPr>
                <w:rFonts w:asciiTheme="majorHAnsi" w:hAnsiTheme="majorHAnsi"/>
                <w:b/>
                <w:sz w:val="22"/>
                <w:szCs w:val="22"/>
              </w:rPr>
            </w:pPr>
            <w:r w:rsidRPr="005D4AE3">
              <w:rPr>
                <w:rFonts w:asciiTheme="majorHAnsi" w:hAnsiTheme="majorHAnsi"/>
                <w:b/>
                <w:sz w:val="22"/>
                <w:szCs w:val="22"/>
              </w:rPr>
              <w:t>X</w:t>
            </w:r>
          </w:p>
        </w:tc>
        <w:tc>
          <w:tcPr>
            <w:tcW w:w="899" w:type="dxa"/>
            <w:shd w:val="clear" w:color="auto" w:fill="auto"/>
          </w:tcPr>
          <w:p w14:paraId="6A9BE89B" w14:textId="77777777" w:rsidR="005F06E5" w:rsidRPr="006165C6" w:rsidRDefault="005F06E5" w:rsidP="005F06E5">
            <w:pPr>
              <w:rPr>
                <w:rFonts w:asciiTheme="majorHAnsi" w:hAnsiTheme="majorHAnsi"/>
                <w:b/>
                <w:sz w:val="22"/>
                <w:szCs w:val="22"/>
              </w:rPr>
            </w:pPr>
          </w:p>
        </w:tc>
      </w:tr>
      <w:tr w:rsidR="00EB2E7D" w:rsidRPr="00902049" w14:paraId="62A3FE5A" w14:textId="77777777" w:rsidTr="009B5A2C">
        <w:trPr>
          <w:trHeight w:val="740"/>
        </w:trPr>
        <w:tc>
          <w:tcPr>
            <w:tcW w:w="1555" w:type="dxa"/>
            <w:shd w:val="clear" w:color="auto" w:fill="auto"/>
          </w:tcPr>
          <w:p w14:paraId="3BB3EE80" w14:textId="77777777" w:rsidR="00EB2E7D" w:rsidRPr="00902049" w:rsidRDefault="00EB2E7D" w:rsidP="00EB2E7D">
            <w:pPr>
              <w:rPr>
                <w:b/>
                <w:sz w:val="22"/>
                <w:szCs w:val="22"/>
              </w:rPr>
            </w:pPr>
            <w:r w:rsidRPr="00902049">
              <w:rPr>
                <w:b/>
                <w:sz w:val="22"/>
                <w:szCs w:val="22"/>
              </w:rPr>
              <w:lastRenderedPageBreak/>
              <w:t>P2-K1-W2</w:t>
            </w:r>
          </w:p>
          <w:p w14:paraId="00D16EE8"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7D987BEA" w14:textId="77777777"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14:paraId="5DD6C4B5" w14:textId="77777777" w:rsidR="00EB2E7D" w:rsidRPr="00902049" w:rsidRDefault="00EB2E7D" w:rsidP="00EB2E7D">
            <w:pPr>
              <w:rPr>
                <w:sz w:val="22"/>
                <w:szCs w:val="22"/>
              </w:rPr>
            </w:pPr>
          </w:p>
        </w:tc>
        <w:tc>
          <w:tcPr>
            <w:tcW w:w="4146" w:type="dxa"/>
            <w:shd w:val="clear" w:color="auto" w:fill="auto"/>
          </w:tcPr>
          <w:p w14:paraId="13452D25" w14:textId="77777777"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5FE1B2AA" w14:textId="77777777" w:rsidR="00EB2E7D" w:rsidRPr="006165C6" w:rsidRDefault="00B30E89" w:rsidP="00EB2E7D">
            <w:pPr>
              <w:rPr>
                <w:rFonts w:asciiTheme="majorHAnsi" w:hAnsiTheme="majorHAnsi"/>
                <w:b/>
                <w:sz w:val="22"/>
                <w:szCs w:val="22"/>
              </w:rPr>
            </w:pPr>
            <w:r>
              <w:rPr>
                <w:rFonts w:asciiTheme="majorHAnsi" w:hAnsiTheme="majorHAnsi"/>
                <w:b/>
                <w:sz w:val="22"/>
                <w:szCs w:val="22"/>
              </w:rPr>
              <w:t>N.V.T branche gehandicaptenzorg</w:t>
            </w:r>
          </w:p>
        </w:tc>
        <w:tc>
          <w:tcPr>
            <w:tcW w:w="899" w:type="dxa"/>
            <w:shd w:val="clear" w:color="auto" w:fill="auto"/>
          </w:tcPr>
          <w:p w14:paraId="709015DF" w14:textId="77777777" w:rsidR="00EB2E7D" w:rsidRPr="006165C6" w:rsidRDefault="00EB2E7D" w:rsidP="00EB2E7D">
            <w:pPr>
              <w:rPr>
                <w:rFonts w:asciiTheme="majorHAnsi" w:hAnsiTheme="majorHAnsi"/>
                <w:b/>
                <w:sz w:val="22"/>
                <w:szCs w:val="22"/>
              </w:rPr>
            </w:pPr>
          </w:p>
        </w:tc>
      </w:tr>
      <w:tr w:rsidR="00EB2E7D" w:rsidRPr="00902049" w14:paraId="44A12443" w14:textId="77777777" w:rsidTr="009B5A2C">
        <w:trPr>
          <w:trHeight w:val="740"/>
        </w:trPr>
        <w:tc>
          <w:tcPr>
            <w:tcW w:w="1555" w:type="dxa"/>
            <w:shd w:val="clear" w:color="auto" w:fill="auto"/>
          </w:tcPr>
          <w:p w14:paraId="4861A3BA" w14:textId="77777777" w:rsidR="00EB2E7D" w:rsidRPr="00902049" w:rsidRDefault="00EB2E7D" w:rsidP="00EB2E7D">
            <w:pPr>
              <w:rPr>
                <w:b/>
                <w:sz w:val="22"/>
                <w:szCs w:val="22"/>
              </w:rPr>
            </w:pPr>
            <w:r w:rsidRPr="00902049">
              <w:rPr>
                <w:b/>
                <w:sz w:val="22"/>
                <w:szCs w:val="22"/>
              </w:rPr>
              <w:t>P2-K1-W3</w:t>
            </w:r>
          </w:p>
          <w:p w14:paraId="64D2F906"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0CA84EF3" w14:textId="77777777"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14:paraId="2FE965BE" w14:textId="77777777" w:rsidR="00EB2E7D" w:rsidRPr="00902049" w:rsidRDefault="00EB2E7D" w:rsidP="00EB2E7D">
            <w:pPr>
              <w:rPr>
                <w:sz w:val="22"/>
                <w:szCs w:val="22"/>
              </w:rPr>
            </w:pPr>
          </w:p>
        </w:tc>
        <w:tc>
          <w:tcPr>
            <w:tcW w:w="4146" w:type="dxa"/>
            <w:shd w:val="clear" w:color="auto" w:fill="auto"/>
          </w:tcPr>
          <w:p w14:paraId="27F0FCF9" w14:textId="77777777"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632592DA" w14:textId="77777777" w:rsidR="00EB2E7D" w:rsidRPr="006165C6" w:rsidRDefault="00B30E89" w:rsidP="00EB2E7D">
            <w:pPr>
              <w:rPr>
                <w:rFonts w:asciiTheme="majorHAnsi" w:hAnsiTheme="majorHAnsi"/>
                <w:b/>
                <w:sz w:val="22"/>
                <w:szCs w:val="22"/>
              </w:rPr>
            </w:pPr>
            <w:r>
              <w:rPr>
                <w:rFonts w:asciiTheme="majorHAnsi" w:hAnsiTheme="majorHAnsi"/>
                <w:b/>
                <w:sz w:val="22"/>
                <w:szCs w:val="22"/>
              </w:rPr>
              <w:t>branche gehandicaptenzorg</w:t>
            </w:r>
          </w:p>
        </w:tc>
        <w:tc>
          <w:tcPr>
            <w:tcW w:w="899" w:type="dxa"/>
            <w:shd w:val="clear" w:color="auto" w:fill="auto"/>
          </w:tcPr>
          <w:p w14:paraId="337FB074" w14:textId="77777777" w:rsidR="00EB2E7D" w:rsidRPr="006165C6" w:rsidRDefault="00EB2E7D" w:rsidP="00EB2E7D">
            <w:pPr>
              <w:rPr>
                <w:rFonts w:asciiTheme="majorHAnsi" w:hAnsiTheme="majorHAnsi"/>
                <w:b/>
                <w:sz w:val="22"/>
                <w:szCs w:val="22"/>
              </w:rPr>
            </w:pPr>
          </w:p>
        </w:tc>
      </w:tr>
    </w:tbl>
    <w:p w14:paraId="74F8FB2C" w14:textId="77777777" w:rsidR="00D67CCE" w:rsidRPr="00902049" w:rsidRDefault="00D67CCE" w:rsidP="00D67CCE">
      <w:pPr>
        <w:rPr>
          <w:b/>
          <w:sz w:val="22"/>
          <w:szCs w:val="22"/>
        </w:rPr>
      </w:pPr>
    </w:p>
    <w:p w14:paraId="0EC8C937" w14:textId="77777777" w:rsidR="00D67CCE" w:rsidRPr="00902049" w:rsidRDefault="00D67CCE" w:rsidP="00D67CCE">
      <w:pPr>
        <w:rPr>
          <w:b/>
          <w:sz w:val="22"/>
          <w:szCs w:val="22"/>
        </w:rPr>
      </w:pPr>
    </w:p>
    <w:p w14:paraId="47DBEAC4" w14:textId="77777777" w:rsidR="005F5350" w:rsidRPr="00902049" w:rsidRDefault="005F5350" w:rsidP="005F5350">
      <w:pPr>
        <w:pStyle w:val="BasistekstGGNet"/>
        <w:rPr>
          <w:sz w:val="22"/>
          <w:szCs w:val="22"/>
        </w:rPr>
      </w:pPr>
    </w:p>
    <w:p w14:paraId="5ACA4C59" w14:textId="77777777" w:rsidR="005F5350" w:rsidRPr="00902049" w:rsidRDefault="005F5350" w:rsidP="005F5350">
      <w:pPr>
        <w:pStyle w:val="BasistekstGGNet"/>
        <w:rPr>
          <w:sz w:val="22"/>
          <w:szCs w:val="22"/>
        </w:rPr>
      </w:pPr>
    </w:p>
    <w:p w14:paraId="1DDFE8CC"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31F29441"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422E59A7"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73245EC" w14:textId="77777777" w:rsidR="001F5B7F" w:rsidRDefault="001F5B7F" w:rsidP="00985636">
      <w:pPr>
        <w:pStyle w:val="BasistekstGGNet"/>
      </w:pPr>
    </w:p>
    <w:p w14:paraId="2EB11194" w14:textId="77777777" w:rsidR="002475EB" w:rsidRDefault="002475EB" w:rsidP="00985636">
      <w:pPr>
        <w:pStyle w:val="BasistekstGGNet"/>
      </w:pPr>
    </w:p>
    <w:p w14:paraId="59FC2000" w14:textId="77777777" w:rsidR="00902049" w:rsidRDefault="00902049" w:rsidP="00985636">
      <w:pPr>
        <w:pStyle w:val="BasistekstGGNet"/>
      </w:pPr>
    </w:p>
    <w:p w14:paraId="3864738C" w14:textId="77777777" w:rsidR="00902049" w:rsidRDefault="00902049" w:rsidP="00985636">
      <w:pPr>
        <w:pStyle w:val="BasistekstGGNet"/>
      </w:pPr>
    </w:p>
    <w:p w14:paraId="00B189A5" w14:textId="77777777" w:rsidR="00902049" w:rsidRDefault="00902049" w:rsidP="00985636">
      <w:pPr>
        <w:pStyle w:val="BasistekstGGNet"/>
      </w:pPr>
    </w:p>
    <w:p w14:paraId="35FA32DE" w14:textId="77777777" w:rsidR="00902049" w:rsidRDefault="00902049" w:rsidP="00985636">
      <w:pPr>
        <w:pStyle w:val="BasistekstGGNet"/>
      </w:pPr>
    </w:p>
    <w:p w14:paraId="5A7E43C4" w14:textId="77777777" w:rsidR="00902049" w:rsidRDefault="00902049" w:rsidP="00985636">
      <w:pPr>
        <w:pStyle w:val="BasistekstGGNet"/>
      </w:pPr>
    </w:p>
    <w:p w14:paraId="38FAA8B2" w14:textId="77777777" w:rsidR="00902049" w:rsidRDefault="00902049" w:rsidP="00985636">
      <w:pPr>
        <w:pStyle w:val="BasistekstGGNet"/>
      </w:pPr>
    </w:p>
    <w:p w14:paraId="03267D20" w14:textId="77777777" w:rsidR="00AC5E6A" w:rsidRDefault="00AC5E6A" w:rsidP="00985636">
      <w:pPr>
        <w:pStyle w:val="BasistekstGGNet"/>
      </w:pPr>
    </w:p>
    <w:p w14:paraId="769ADA89" w14:textId="77777777" w:rsidR="00AC5E6A" w:rsidRDefault="00AC5E6A" w:rsidP="00985636">
      <w:pPr>
        <w:pStyle w:val="BasistekstGGNet"/>
      </w:pPr>
    </w:p>
    <w:p w14:paraId="2DBEB687" w14:textId="77777777" w:rsidR="00AC5E6A" w:rsidRDefault="00AC5E6A" w:rsidP="00985636">
      <w:pPr>
        <w:pStyle w:val="BasistekstGGNet"/>
      </w:pPr>
    </w:p>
    <w:p w14:paraId="086D3416" w14:textId="77777777" w:rsidR="00AC5E6A" w:rsidRDefault="00AC5E6A" w:rsidP="00985636">
      <w:pPr>
        <w:pStyle w:val="BasistekstGGNet"/>
      </w:pPr>
    </w:p>
    <w:p w14:paraId="6073D7B4" w14:textId="77777777" w:rsidR="00AC5E6A" w:rsidRDefault="00AC5E6A" w:rsidP="00985636">
      <w:pPr>
        <w:pStyle w:val="BasistekstGGNet"/>
      </w:pPr>
    </w:p>
    <w:p w14:paraId="5726F892" w14:textId="77777777"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715E6705" w14:textId="77777777" w:rsidTr="008347B2">
        <w:tc>
          <w:tcPr>
            <w:tcW w:w="637" w:type="dxa"/>
            <w:tcBorders>
              <w:bottom w:val="single" w:sz="4" w:space="0" w:color="auto"/>
            </w:tcBorders>
            <w:shd w:val="clear" w:color="auto" w:fill="3D9EA0" w:themeFill="accent1" w:themeFillShade="BF"/>
          </w:tcPr>
          <w:p w14:paraId="2DFFD0AB" w14:textId="77777777" w:rsidR="00985636" w:rsidRPr="008347B2" w:rsidRDefault="00985636" w:rsidP="00741551">
            <w:pPr>
              <w:pStyle w:val="Koptekst"/>
              <w:rPr>
                <w:b/>
                <w:sz w:val="28"/>
                <w:szCs w:val="28"/>
              </w:rPr>
            </w:pPr>
            <w:r w:rsidRPr="008347B2">
              <w:rPr>
                <w:b/>
                <w:sz w:val="28"/>
                <w:szCs w:val="28"/>
              </w:rPr>
              <w:lastRenderedPageBreak/>
              <w:t xml:space="preserve">4. </w:t>
            </w:r>
          </w:p>
          <w:p w14:paraId="49F4E911"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539E0CD0" w14:textId="77777777" w:rsidR="00985636" w:rsidRPr="008347B2" w:rsidRDefault="00985636" w:rsidP="00741551">
            <w:pPr>
              <w:pStyle w:val="Koptekst"/>
              <w:rPr>
                <w:sz w:val="28"/>
                <w:szCs w:val="28"/>
              </w:rPr>
            </w:pPr>
            <w:r w:rsidRPr="008347B2">
              <w:rPr>
                <w:b/>
                <w:sz w:val="28"/>
                <w:szCs w:val="28"/>
              </w:rPr>
              <w:t xml:space="preserve">HBO-V </w:t>
            </w:r>
          </w:p>
        </w:tc>
      </w:tr>
    </w:tbl>
    <w:p w14:paraId="4DA31464" w14:textId="77777777" w:rsidR="00985636" w:rsidRDefault="00985636" w:rsidP="00985636"/>
    <w:p w14:paraId="045217A0"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5C60F9B0" w14:textId="77777777" w:rsidR="001A57A7" w:rsidRDefault="001A57A7" w:rsidP="001A57A7">
      <w:pPr>
        <w:pStyle w:val="BasistekstGGNet"/>
      </w:pPr>
    </w:p>
    <w:p w14:paraId="0F57C75B" w14:textId="77777777" w:rsidR="001A57A7" w:rsidRPr="001A57A7" w:rsidRDefault="001A57A7" w:rsidP="001A57A7">
      <w:pPr>
        <w:pStyle w:val="BasistekstGGNet"/>
      </w:pPr>
    </w:p>
    <w:p w14:paraId="3587AF8C" w14:textId="77777777" w:rsidR="00985636" w:rsidRPr="008347B2" w:rsidRDefault="00985636" w:rsidP="00D67CCE">
      <w:pPr>
        <w:pStyle w:val="BasistekstGGNet"/>
        <w:rPr>
          <w:sz w:val="22"/>
          <w:szCs w:val="22"/>
        </w:rPr>
      </w:pPr>
    </w:p>
    <w:p w14:paraId="31665E42"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612B376" wp14:editId="267B9B66">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ADFFF" w14:textId="77777777" w:rsidR="00985636" w:rsidRPr="008347B2" w:rsidRDefault="00985636" w:rsidP="00D67CCE">
      <w:pPr>
        <w:pStyle w:val="BasistekstGGNet"/>
        <w:rPr>
          <w:sz w:val="22"/>
          <w:szCs w:val="22"/>
        </w:rPr>
      </w:pPr>
    </w:p>
    <w:p w14:paraId="50B00131" w14:textId="77777777" w:rsidR="00985636" w:rsidRPr="008347B2" w:rsidRDefault="00985636" w:rsidP="00D67CCE">
      <w:pPr>
        <w:pStyle w:val="BasistekstGGNet"/>
        <w:rPr>
          <w:sz w:val="22"/>
          <w:szCs w:val="22"/>
        </w:rPr>
      </w:pPr>
    </w:p>
    <w:p w14:paraId="0B2AA08D" w14:textId="77777777" w:rsidR="009B63AF" w:rsidRPr="008347B2" w:rsidRDefault="009B63AF" w:rsidP="00D67CCE">
      <w:pPr>
        <w:pStyle w:val="BasistekstGGNet"/>
        <w:rPr>
          <w:sz w:val="22"/>
          <w:szCs w:val="22"/>
        </w:rPr>
      </w:pPr>
    </w:p>
    <w:p w14:paraId="7D5DFC56" w14:textId="77777777" w:rsidR="00D81A95" w:rsidRPr="008347B2" w:rsidRDefault="00D81A95" w:rsidP="00D67CCE">
      <w:pPr>
        <w:pStyle w:val="BasistekstGGNet"/>
        <w:rPr>
          <w:sz w:val="22"/>
          <w:szCs w:val="22"/>
        </w:rPr>
      </w:pPr>
    </w:p>
    <w:p w14:paraId="19A67B83" w14:textId="77777777" w:rsidR="00D81A95" w:rsidRPr="008347B2" w:rsidRDefault="00D81A95" w:rsidP="00D67CCE">
      <w:pPr>
        <w:pStyle w:val="BasistekstGGNet"/>
        <w:rPr>
          <w:sz w:val="22"/>
          <w:szCs w:val="22"/>
        </w:rPr>
      </w:pPr>
    </w:p>
    <w:p w14:paraId="22DD0544" w14:textId="77777777" w:rsidR="00D81A95" w:rsidRPr="008347B2" w:rsidRDefault="00D81A95" w:rsidP="00D67CCE">
      <w:pPr>
        <w:pStyle w:val="BasistekstGGNet"/>
        <w:rPr>
          <w:sz w:val="22"/>
          <w:szCs w:val="22"/>
        </w:rPr>
      </w:pPr>
    </w:p>
    <w:p w14:paraId="141FCFC8" w14:textId="77777777" w:rsidR="00D81A95" w:rsidRPr="008347B2" w:rsidRDefault="00D81A95" w:rsidP="00D67CCE">
      <w:pPr>
        <w:pStyle w:val="BasistekstGGNet"/>
        <w:rPr>
          <w:sz w:val="22"/>
          <w:szCs w:val="22"/>
        </w:rPr>
      </w:pPr>
    </w:p>
    <w:p w14:paraId="2372E979" w14:textId="77777777" w:rsidR="00D81A95" w:rsidRPr="008347B2" w:rsidRDefault="00D81A95" w:rsidP="00D67CCE">
      <w:pPr>
        <w:pStyle w:val="BasistekstGGNet"/>
        <w:rPr>
          <w:sz w:val="22"/>
          <w:szCs w:val="22"/>
        </w:rPr>
      </w:pPr>
    </w:p>
    <w:p w14:paraId="0A739B2E" w14:textId="77777777" w:rsidR="00D81A95" w:rsidRPr="008347B2" w:rsidRDefault="00D81A95" w:rsidP="00D67CCE">
      <w:pPr>
        <w:pStyle w:val="BasistekstGGNet"/>
        <w:rPr>
          <w:sz w:val="22"/>
          <w:szCs w:val="22"/>
        </w:rPr>
      </w:pPr>
    </w:p>
    <w:p w14:paraId="1014ED7C" w14:textId="77777777" w:rsidR="00D81A95" w:rsidRPr="008347B2" w:rsidRDefault="00D81A95" w:rsidP="00D67CCE">
      <w:pPr>
        <w:pStyle w:val="BasistekstGGNet"/>
        <w:rPr>
          <w:sz w:val="22"/>
          <w:szCs w:val="22"/>
        </w:rPr>
      </w:pPr>
    </w:p>
    <w:p w14:paraId="0DE76340" w14:textId="77777777" w:rsidR="00D81A95" w:rsidRPr="008347B2" w:rsidRDefault="00D81A95" w:rsidP="00D67CCE">
      <w:pPr>
        <w:pStyle w:val="BasistekstGGNet"/>
        <w:rPr>
          <w:sz w:val="22"/>
          <w:szCs w:val="22"/>
        </w:rPr>
      </w:pPr>
    </w:p>
    <w:p w14:paraId="00D74062" w14:textId="77777777" w:rsidR="00D81A95" w:rsidRPr="008347B2" w:rsidRDefault="00D81A95" w:rsidP="00D67CCE">
      <w:pPr>
        <w:pStyle w:val="BasistekstGGNet"/>
        <w:rPr>
          <w:sz w:val="22"/>
          <w:szCs w:val="22"/>
        </w:rPr>
      </w:pPr>
    </w:p>
    <w:p w14:paraId="5CCD9092" w14:textId="77777777" w:rsidR="00D81A95" w:rsidRPr="008347B2" w:rsidRDefault="00D81A95" w:rsidP="00D67CCE">
      <w:pPr>
        <w:pStyle w:val="BasistekstGGNet"/>
        <w:rPr>
          <w:sz w:val="22"/>
          <w:szCs w:val="22"/>
        </w:rPr>
      </w:pPr>
    </w:p>
    <w:p w14:paraId="553007E2" w14:textId="77777777" w:rsidR="00D81A95" w:rsidRPr="008347B2" w:rsidRDefault="00D81A95" w:rsidP="00D67CCE">
      <w:pPr>
        <w:pStyle w:val="BasistekstGGNet"/>
        <w:rPr>
          <w:sz w:val="22"/>
          <w:szCs w:val="22"/>
        </w:rPr>
      </w:pPr>
    </w:p>
    <w:p w14:paraId="2EAB3C0C" w14:textId="77777777" w:rsidR="00D81A95" w:rsidRPr="008347B2" w:rsidRDefault="00D81A95" w:rsidP="00D67CCE">
      <w:pPr>
        <w:pStyle w:val="BasistekstGGNet"/>
        <w:rPr>
          <w:sz w:val="22"/>
          <w:szCs w:val="22"/>
        </w:rPr>
      </w:pPr>
    </w:p>
    <w:p w14:paraId="7A2B751E" w14:textId="77777777" w:rsidR="00D81A95" w:rsidRPr="008347B2" w:rsidRDefault="00D81A95" w:rsidP="00D67CCE">
      <w:pPr>
        <w:pStyle w:val="BasistekstGGNet"/>
        <w:rPr>
          <w:sz w:val="22"/>
          <w:szCs w:val="22"/>
        </w:rPr>
      </w:pPr>
    </w:p>
    <w:p w14:paraId="7038FB27" w14:textId="77777777" w:rsidR="00D81A95" w:rsidRPr="008347B2" w:rsidRDefault="00D81A95" w:rsidP="00D67CCE">
      <w:pPr>
        <w:pStyle w:val="BasistekstGGNet"/>
        <w:rPr>
          <w:sz w:val="22"/>
          <w:szCs w:val="22"/>
        </w:rPr>
      </w:pPr>
    </w:p>
    <w:p w14:paraId="5507FFBA" w14:textId="77777777" w:rsidR="00D81A95" w:rsidRPr="008347B2" w:rsidRDefault="00D81A95" w:rsidP="00D67CCE">
      <w:pPr>
        <w:pStyle w:val="BasistekstGGNet"/>
        <w:rPr>
          <w:sz w:val="22"/>
          <w:szCs w:val="22"/>
        </w:rPr>
      </w:pPr>
    </w:p>
    <w:p w14:paraId="2EEA6673" w14:textId="77777777" w:rsidR="00D81A95" w:rsidRPr="008347B2" w:rsidRDefault="00D81A95" w:rsidP="00D67CCE">
      <w:pPr>
        <w:pStyle w:val="BasistekstGGNet"/>
        <w:rPr>
          <w:sz w:val="22"/>
          <w:szCs w:val="22"/>
        </w:rPr>
      </w:pPr>
    </w:p>
    <w:p w14:paraId="7169287C" w14:textId="77777777" w:rsidR="00D81A95" w:rsidRPr="008347B2" w:rsidRDefault="00D81A95" w:rsidP="00D67CCE">
      <w:pPr>
        <w:pStyle w:val="BasistekstGGNet"/>
        <w:rPr>
          <w:sz w:val="22"/>
          <w:szCs w:val="22"/>
        </w:rPr>
      </w:pPr>
    </w:p>
    <w:p w14:paraId="6A430DA9" w14:textId="77777777" w:rsidR="00D81A95" w:rsidRPr="008347B2" w:rsidRDefault="00D81A95" w:rsidP="00D67CCE">
      <w:pPr>
        <w:pStyle w:val="BasistekstGGNet"/>
        <w:rPr>
          <w:sz w:val="22"/>
          <w:szCs w:val="22"/>
        </w:rPr>
      </w:pPr>
    </w:p>
    <w:p w14:paraId="29700CE6" w14:textId="77777777" w:rsidR="00D81A95" w:rsidRPr="008347B2" w:rsidRDefault="00D81A95" w:rsidP="00D67CCE">
      <w:pPr>
        <w:pStyle w:val="BasistekstGGNet"/>
        <w:rPr>
          <w:sz w:val="22"/>
          <w:szCs w:val="22"/>
        </w:rPr>
      </w:pPr>
    </w:p>
    <w:p w14:paraId="4AAB9ABC" w14:textId="77777777" w:rsidR="00D81A95" w:rsidRPr="008347B2" w:rsidRDefault="00D81A95" w:rsidP="00D67CCE">
      <w:pPr>
        <w:pStyle w:val="BasistekstGGNet"/>
        <w:rPr>
          <w:sz w:val="22"/>
          <w:szCs w:val="22"/>
        </w:rPr>
      </w:pPr>
    </w:p>
    <w:p w14:paraId="345C0D91" w14:textId="77777777" w:rsidR="00D81A95" w:rsidRPr="008347B2" w:rsidRDefault="00D81A95" w:rsidP="00D67CCE">
      <w:pPr>
        <w:pStyle w:val="BasistekstGGNet"/>
        <w:rPr>
          <w:sz w:val="22"/>
          <w:szCs w:val="22"/>
        </w:rPr>
      </w:pPr>
    </w:p>
    <w:p w14:paraId="4A814366" w14:textId="77777777" w:rsidR="00D81A95" w:rsidRPr="008347B2" w:rsidRDefault="00D81A95" w:rsidP="00D67CCE">
      <w:pPr>
        <w:pStyle w:val="BasistekstGGNet"/>
        <w:rPr>
          <w:sz w:val="22"/>
          <w:szCs w:val="22"/>
        </w:rPr>
      </w:pPr>
    </w:p>
    <w:p w14:paraId="5C038415" w14:textId="77777777" w:rsidR="008347B2" w:rsidRDefault="008347B2" w:rsidP="00D43AE9">
      <w:pPr>
        <w:pStyle w:val="Geenafstand"/>
        <w:rPr>
          <w:rStyle w:val="Nadruk"/>
          <w:sz w:val="22"/>
          <w:szCs w:val="22"/>
        </w:rPr>
      </w:pPr>
    </w:p>
    <w:p w14:paraId="0DEF0647"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25D093CF"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DC320A6"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51C85FD6"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78AAB5BB" w14:textId="77777777" w:rsidTr="005B51C4">
        <w:tc>
          <w:tcPr>
            <w:tcW w:w="14029" w:type="dxa"/>
            <w:shd w:val="clear" w:color="auto" w:fill="A2DADB" w:themeFill="accent1" w:themeFillTint="99"/>
          </w:tcPr>
          <w:p w14:paraId="0F11854A" w14:textId="09B5315B"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w:t>
            </w:r>
            <w:r w:rsidR="005F06E5">
              <w:rPr>
                <w:rStyle w:val="Subtieleverwijzing"/>
                <w:rFonts w:asciiTheme="majorHAnsi" w:hAnsiTheme="majorHAnsi"/>
                <w:b/>
                <w:sz w:val="22"/>
                <w:szCs w:val="22"/>
              </w:rPr>
              <w:t>ROL</w:t>
            </w:r>
            <w:proofErr w:type="spellEnd"/>
            <w:r w:rsidRPr="00AD2CDD">
              <w:rPr>
                <w:rStyle w:val="Subtieleverwijzing"/>
                <w:rFonts w:asciiTheme="majorHAnsi" w:hAnsiTheme="majorHAnsi"/>
                <w:b/>
                <w:sz w:val="22"/>
                <w:szCs w:val="22"/>
              </w:rPr>
              <w:t xml:space="preserve"> 1: zorgverlener </w:t>
            </w:r>
          </w:p>
          <w:p w14:paraId="2E33149E" w14:textId="77777777" w:rsidR="001D4D55" w:rsidRPr="00AD2CDD" w:rsidRDefault="001D4D55" w:rsidP="00741551">
            <w:pPr>
              <w:rPr>
                <w:rFonts w:asciiTheme="majorHAnsi" w:hAnsiTheme="majorHAnsi"/>
                <w:sz w:val="22"/>
                <w:szCs w:val="22"/>
              </w:rPr>
            </w:pPr>
          </w:p>
        </w:tc>
      </w:tr>
    </w:tbl>
    <w:p w14:paraId="480AB9F3"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76B0DC3D" w14:textId="77777777" w:rsidTr="00E535F6">
        <w:tc>
          <w:tcPr>
            <w:tcW w:w="3397" w:type="dxa"/>
          </w:tcPr>
          <w:p w14:paraId="5E8C7239"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4D06D178"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99EBD7D"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79D8368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F8624F1" w14:textId="77777777" w:rsidTr="00E535F6">
        <w:tc>
          <w:tcPr>
            <w:tcW w:w="3397" w:type="dxa"/>
          </w:tcPr>
          <w:p w14:paraId="79FE1275"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23170DEA"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467D83C7"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583544DB"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0E9F5E0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12E7E00F"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648B4FED"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44659927" w14:textId="77777777" w:rsidTr="00E535F6">
        <w:tc>
          <w:tcPr>
            <w:tcW w:w="3397" w:type="dxa"/>
          </w:tcPr>
          <w:p w14:paraId="68441654"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17197A1F"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476EB66D"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7D595227"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66B1AB36"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490218FF"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7085DB6E"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5A400145"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647DAD13"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30D1686E" w14:textId="77777777" w:rsidTr="00E535F6">
        <w:tc>
          <w:tcPr>
            <w:tcW w:w="3397" w:type="dxa"/>
          </w:tcPr>
          <w:p w14:paraId="08B1528D"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15B8957C" w14:textId="77777777" w:rsidR="00161316" w:rsidRPr="00AD2CDD" w:rsidRDefault="00161316" w:rsidP="00741551">
            <w:pPr>
              <w:pStyle w:val="BasistekstGGNet"/>
              <w:rPr>
                <w:rFonts w:asciiTheme="majorHAnsi" w:hAnsiTheme="majorHAnsi"/>
                <w:sz w:val="22"/>
                <w:szCs w:val="22"/>
                <w:highlight w:val="yellow"/>
              </w:rPr>
            </w:pPr>
          </w:p>
          <w:p w14:paraId="654B7A9B" w14:textId="77777777" w:rsidR="00161316" w:rsidRPr="00AD2CDD" w:rsidRDefault="00161316" w:rsidP="00741551">
            <w:pPr>
              <w:pStyle w:val="BasistekstGGNet"/>
              <w:rPr>
                <w:rFonts w:asciiTheme="majorHAnsi" w:hAnsiTheme="majorHAnsi"/>
                <w:sz w:val="22"/>
                <w:szCs w:val="22"/>
                <w:highlight w:val="yellow"/>
              </w:rPr>
            </w:pPr>
          </w:p>
          <w:p w14:paraId="1BAB6DDE"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6C806972" w14:textId="77777777" w:rsidR="00B24F8E" w:rsidRDefault="00413EF5" w:rsidP="00741551">
            <w:pPr>
              <w:pStyle w:val="BasistekstGGNet"/>
              <w:spacing w:line="240" w:lineRule="auto"/>
              <w:rPr>
                <w:rFonts w:asciiTheme="majorHAnsi" w:hAnsiTheme="majorHAnsi"/>
                <w:sz w:val="22"/>
                <w:szCs w:val="22"/>
              </w:rPr>
            </w:pPr>
            <w:r>
              <w:rPr>
                <w:rFonts w:asciiTheme="majorHAnsi" w:hAnsiTheme="majorHAnsi"/>
                <w:sz w:val="22"/>
                <w:szCs w:val="22"/>
              </w:rPr>
              <w:t>- Woonbegeleidingsplan opstellen en bespreken met cliënt/behandelaar.</w:t>
            </w:r>
          </w:p>
          <w:p w14:paraId="155A2F3B" w14:textId="77777777" w:rsidR="00413EF5" w:rsidRDefault="00413EF5" w:rsidP="00741551">
            <w:pPr>
              <w:pStyle w:val="BasistekstGGNet"/>
              <w:spacing w:line="240" w:lineRule="auto"/>
              <w:rPr>
                <w:rFonts w:asciiTheme="majorHAnsi" w:hAnsiTheme="majorHAnsi"/>
                <w:sz w:val="22"/>
                <w:szCs w:val="22"/>
              </w:rPr>
            </w:pPr>
            <w:r>
              <w:rPr>
                <w:rFonts w:asciiTheme="majorHAnsi" w:hAnsiTheme="majorHAnsi"/>
                <w:sz w:val="22"/>
                <w:szCs w:val="22"/>
              </w:rPr>
              <w:t>- Sociaal gebied: herstel met familie en of op zoek naar een maatje.</w:t>
            </w:r>
          </w:p>
          <w:p w14:paraId="3FD2A4CE" w14:textId="77777777" w:rsidR="00413EF5" w:rsidRDefault="00413EF5" w:rsidP="00741551">
            <w:pPr>
              <w:pStyle w:val="BasistekstGGNet"/>
              <w:spacing w:line="240" w:lineRule="auto"/>
              <w:rPr>
                <w:rFonts w:asciiTheme="majorHAnsi" w:hAnsiTheme="majorHAnsi"/>
                <w:sz w:val="22"/>
                <w:szCs w:val="22"/>
              </w:rPr>
            </w:pPr>
          </w:p>
          <w:p w14:paraId="0F09396C" w14:textId="77777777" w:rsidR="00413EF5" w:rsidRPr="00413EF5" w:rsidRDefault="00413EF5" w:rsidP="00741551">
            <w:pPr>
              <w:pStyle w:val="BasistekstGGNet"/>
              <w:spacing w:line="240" w:lineRule="auto"/>
              <w:rPr>
                <w:rFonts w:asciiTheme="majorHAnsi" w:hAnsiTheme="majorHAnsi"/>
                <w:sz w:val="22"/>
                <w:szCs w:val="22"/>
              </w:rPr>
            </w:pPr>
          </w:p>
          <w:p w14:paraId="6FEC9BC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63202BCE" w14:textId="77777777" w:rsidR="00B24F8E" w:rsidRPr="00AD2CDD" w:rsidRDefault="00B24F8E" w:rsidP="00741551">
            <w:pPr>
              <w:pStyle w:val="BasistekstGGNet"/>
              <w:spacing w:line="240" w:lineRule="auto"/>
              <w:rPr>
                <w:rFonts w:asciiTheme="majorHAnsi" w:hAnsiTheme="majorHAnsi"/>
                <w:b/>
                <w:i/>
                <w:sz w:val="22"/>
                <w:szCs w:val="22"/>
                <w:u w:val="single"/>
              </w:rPr>
            </w:pPr>
          </w:p>
          <w:p w14:paraId="643D5EDE" w14:textId="77777777" w:rsidR="00B24F8E" w:rsidRPr="00AD2CDD" w:rsidRDefault="00B24F8E" w:rsidP="00741551">
            <w:pPr>
              <w:pStyle w:val="BasistekstGGNet"/>
              <w:spacing w:line="240" w:lineRule="auto"/>
              <w:rPr>
                <w:rFonts w:asciiTheme="majorHAnsi" w:hAnsiTheme="majorHAnsi"/>
                <w:b/>
                <w:i/>
                <w:sz w:val="22"/>
                <w:szCs w:val="22"/>
                <w:u w:val="single"/>
              </w:rPr>
            </w:pPr>
          </w:p>
          <w:p w14:paraId="216D4D1B"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933D235" w14:textId="77777777" w:rsidR="00B24F8E" w:rsidRPr="00AD2CDD" w:rsidRDefault="00B24F8E" w:rsidP="00741551">
            <w:pPr>
              <w:pStyle w:val="BasistekstGGNet"/>
              <w:spacing w:line="240" w:lineRule="auto"/>
              <w:rPr>
                <w:rFonts w:asciiTheme="majorHAnsi" w:hAnsiTheme="majorHAnsi"/>
                <w:b/>
                <w:i/>
                <w:sz w:val="22"/>
                <w:szCs w:val="22"/>
                <w:u w:val="single"/>
              </w:rPr>
            </w:pPr>
          </w:p>
          <w:p w14:paraId="54142D72" w14:textId="77777777" w:rsidR="00E535F6" w:rsidRPr="00AD2CDD" w:rsidRDefault="00E535F6" w:rsidP="00741551">
            <w:pPr>
              <w:pStyle w:val="BasistekstGGNet"/>
              <w:spacing w:line="240" w:lineRule="auto"/>
              <w:rPr>
                <w:rFonts w:asciiTheme="majorHAnsi" w:hAnsiTheme="majorHAnsi"/>
                <w:b/>
                <w:i/>
                <w:sz w:val="22"/>
                <w:szCs w:val="22"/>
                <w:u w:val="single"/>
              </w:rPr>
            </w:pPr>
          </w:p>
          <w:p w14:paraId="2520415D"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178432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5DB636F7" w14:textId="77777777" w:rsidR="00E535F6" w:rsidRPr="00AD2CDD" w:rsidRDefault="00E535F6" w:rsidP="00741551">
            <w:pPr>
              <w:pStyle w:val="BasistekstGGNet"/>
              <w:spacing w:line="240" w:lineRule="auto"/>
              <w:rPr>
                <w:rFonts w:asciiTheme="majorHAnsi" w:hAnsiTheme="majorHAnsi"/>
                <w:b/>
                <w:i/>
                <w:sz w:val="22"/>
                <w:szCs w:val="22"/>
                <w:u w:val="single"/>
              </w:rPr>
            </w:pPr>
          </w:p>
          <w:p w14:paraId="32679A37" w14:textId="77777777" w:rsidR="00E535F6" w:rsidRDefault="00E535F6" w:rsidP="00741551">
            <w:pPr>
              <w:pStyle w:val="BasistekstGGNet"/>
              <w:spacing w:line="240" w:lineRule="auto"/>
              <w:rPr>
                <w:rFonts w:asciiTheme="majorHAnsi" w:hAnsiTheme="majorHAnsi"/>
                <w:b/>
                <w:i/>
                <w:sz w:val="22"/>
                <w:szCs w:val="22"/>
                <w:u w:val="single"/>
              </w:rPr>
            </w:pPr>
          </w:p>
          <w:p w14:paraId="4B940CD1" w14:textId="77777777" w:rsidR="00AD2CDD" w:rsidRDefault="00AD2CDD" w:rsidP="00741551">
            <w:pPr>
              <w:pStyle w:val="BasistekstGGNet"/>
              <w:spacing w:line="240" w:lineRule="auto"/>
              <w:rPr>
                <w:rFonts w:asciiTheme="majorHAnsi" w:hAnsiTheme="majorHAnsi"/>
                <w:b/>
                <w:i/>
                <w:sz w:val="22"/>
                <w:szCs w:val="22"/>
                <w:u w:val="single"/>
              </w:rPr>
            </w:pPr>
          </w:p>
          <w:p w14:paraId="09BC89CB" w14:textId="77777777" w:rsidR="00AD2CDD" w:rsidRDefault="00AD2CDD" w:rsidP="00741551">
            <w:pPr>
              <w:pStyle w:val="BasistekstGGNet"/>
              <w:spacing w:line="240" w:lineRule="auto"/>
              <w:rPr>
                <w:rFonts w:asciiTheme="majorHAnsi" w:hAnsiTheme="majorHAnsi"/>
                <w:b/>
                <w:i/>
                <w:sz w:val="22"/>
                <w:szCs w:val="22"/>
                <w:u w:val="single"/>
              </w:rPr>
            </w:pPr>
          </w:p>
          <w:p w14:paraId="20FED863" w14:textId="77777777" w:rsidR="00AD2CDD" w:rsidRDefault="00AD2CDD" w:rsidP="00741551">
            <w:pPr>
              <w:pStyle w:val="BasistekstGGNet"/>
              <w:spacing w:line="240" w:lineRule="auto"/>
              <w:rPr>
                <w:rFonts w:asciiTheme="majorHAnsi" w:hAnsiTheme="majorHAnsi"/>
                <w:b/>
                <w:i/>
                <w:sz w:val="22"/>
                <w:szCs w:val="22"/>
                <w:u w:val="single"/>
              </w:rPr>
            </w:pPr>
          </w:p>
          <w:p w14:paraId="6BC004CF" w14:textId="77777777" w:rsidR="00AD2CDD" w:rsidRDefault="00AD2CDD" w:rsidP="00741551">
            <w:pPr>
              <w:pStyle w:val="BasistekstGGNet"/>
              <w:spacing w:line="240" w:lineRule="auto"/>
              <w:rPr>
                <w:rFonts w:asciiTheme="majorHAnsi" w:hAnsiTheme="majorHAnsi"/>
                <w:b/>
                <w:i/>
                <w:sz w:val="22"/>
                <w:szCs w:val="22"/>
                <w:u w:val="single"/>
              </w:rPr>
            </w:pPr>
          </w:p>
          <w:p w14:paraId="408577E7" w14:textId="77777777" w:rsidR="00AD2CDD" w:rsidRDefault="00AD2CDD" w:rsidP="00741551">
            <w:pPr>
              <w:pStyle w:val="BasistekstGGNet"/>
              <w:spacing w:line="240" w:lineRule="auto"/>
              <w:rPr>
                <w:rFonts w:asciiTheme="majorHAnsi" w:hAnsiTheme="majorHAnsi"/>
                <w:b/>
                <w:i/>
                <w:sz w:val="22"/>
                <w:szCs w:val="22"/>
                <w:u w:val="single"/>
              </w:rPr>
            </w:pPr>
          </w:p>
          <w:p w14:paraId="5B55B8C0" w14:textId="77777777" w:rsidR="00AD2CDD" w:rsidRDefault="00AD2CDD" w:rsidP="00741551">
            <w:pPr>
              <w:pStyle w:val="BasistekstGGNet"/>
              <w:spacing w:line="240" w:lineRule="auto"/>
              <w:rPr>
                <w:rFonts w:asciiTheme="majorHAnsi" w:hAnsiTheme="majorHAnsi"/>
                <w:b/>
                <w:i/>
                <w:sz w:val="22"/>
                <w:szCs w:val="22"/>
                <w:u w:val="single"/>
              </w:rPr>
            </w:pPr>
          </w:p>
          <w:p w14:paraId="029D83CE" w14:textId="77777777" w:rsidR="00AD2CDD" w:rsidRDefault="00AD2CDD" w:rsidP="00741551">
            <w:pPr>
              <w:pStyle w:val="BasistekstGGNet"/>
              <w:spacing w:line="240" w:lineRule="auto"/>
              <w:rPr>
                <w:rFonts w:asciiTheme="majorHAnsi" w:hAnsiTheme="majorHAnsi"/>
                <w:b/>
                <w:i/>
                <w:sz w:val="22"/>
                <w:szCs w:val="22"/>
                <w:u w:val="single"/>
              </w:rPr>
            </w:pPr>
          </w:p>
          <w:p w14:paraId="6FD63872" w14:textId="77777777" w:rsidR="00AD2CDD" w:rsidRDefault="00AD2CDD" w:rsidP="00741551">
            <w:pPr>
              <w:pStyle w:val="BasistekstGGNet"/>
              <w:spacing w:line="240" w:lineRule="auto"/>
              <w:rPr>
                <w:rFonts w:asciiTheme="majorHAnsi" w:hAnsiTheme="majorHAnsi"/>
                <w:b/>
                <w:i/>
                <w:sz w:val="22"/>
                <w:szCs w:val="22"/>
                <w:u w:val="single"/>
              </w:rPr>
            </w:pPr>
          </w:p>
          <w:p w14:paraId="0840599E" w14:textId="77777777" w:rsidR="00AD2CDD" w:rsidRDefault="00AD2CDD" w:rsidP="00741551">
            <w:pPr>
              <w:pStyle w:val="BasistekstGGNet"/>
              <w:spacing w:line="240" w:lineRule="auto"/>
              <w:rPr>
                <w:rFonts w:asciiTheme="majorHAnsi" w:hAnsiTheme="majorHAnsi"/>
                <w:b/>
                <w:i/>
                <w:sz w:val="22"/>
                <w:szCs w:val="22"/>
                <w:u w:val="single"/>
              </w:rPr>
            </w:pPr>
          </w:p>
          <w:p w14:paraId="27BAB1AE" w14:textId="77777777" w:rsidR="00AD2CDD" w:rsidRDefault="00AD2CDD" w:rsidP="00741551">
            <w:pPr>
              <w:pStyle w:val="BasistekstGGNet"/>
              <w:spacing w:line="240" w:lineRule="auto"/>
              <w:rPr>
                <w:rFonts w:asciiTheme="majorHAnsi" w:hAnsiTheme="majorHAnsi"/>
                <w:b/>
                <w:i/>
                <w:sz w:val="22"/>
                <w:szCs w:val="22"/>
                <w:u w:val="single"/>
              </w:rPr>
            </w:pPr>
          </w:p>
          <w:p w14:paraId="403F2B4A" w14:textId="77777777" w:rsidR="00AD2CDD" w:rsidRDefault="00AD2CDD" w:rsidP="00741551">
            <w:pPr>
              <w:pStyle w:val="BasistekstGGNet"/>
              <w:spacing w:line="240" w:lineRule="auto"/>
              <w:rPr>
                <w:rFonts w:asciiTheme="majorHAnsi" w:hAnsiTheme="majorHAnsi"/>
                <w:b/>
                <w:i/>
                <w:sz w:val="22"/>
                <w:szCs w:val="22"/>
                <w:u w:val="single"/>
              </w:rPr>
            </w:pPr>
          </w:p>
          <w:p w14:paraId="526C8FDF" w14:textId="77777777" w:rsidR="00AD2CDD" w:rsidRPr="00AD2CDD" w:rsidRDefault="00AD2CDD" w:rsidP="00741551">
            <w:pPr>
              <w:pStyle w:val="BasistekstGGNet"/>
              <w:spacing w:line="240" w:lineRule="auto"/>
              <w:rPr>
                <w:rFonts w:asciiTheme="majorHAnsi" w:hAnsiTheme="majorHAnsi"/>
                <w:b/>
                <w:i/>
                <w:sz w:val="22"/>
                <w:szCs w:val="22"/>
                <w:u w:val="single"/>
              </w:rPr>
            </w:pPr>
          </w:p>
          <w:p w14:paraId="29D83D9F"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7C0CDE8"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AA8329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51AAC278"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EF36517"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A79E19E"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1E69ABF6" w14:textId="77777777" w:rsidTr="005B51C4">
        <w:tc>
          <w:tcPr>
            <w:tcW w:w="14029" w:type="dxa"/>
            <w:shd w:val="clear" w:color="auto" w:fill="A2DADB" w:themeFill="accent1" w:themeFillTint="99"/>
          </w:tcPr>
          <w:p w14:paraId="77625EA8" w14:textId="0DF2C874"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w:t>
            </w:r>
            <w:r w:rsidR="005F06E5">
              <w:rPr>
                <w:rStyle w:val="Subtieleverwijzing"/>
                <w:rFonts w:asciiTheme="majorHAnsi" w:hAnsiTheme="majorHAnsi"/>
                <w:b/>
                <w:sz w:val="24"/>
                <w:szCs w:val="24"/>
              </w:rPr>
              <w:t>ROL</w:t>
            </w:r>
            <w:proofErr w:type="spellEnd"/>
            <w:r w:rsidRPr="00AD2CDD">
              <w:rPr>
                <w:rStyle w:val="Subtieleverwijzing"/>
                <w:rFonts w:asciiTheme="majorHAnsi" w:hAnsiTheme="majorHAnsi"/>
                <w:b/>
                <w:sz w:val="24"/>
                <w:szCs w:val="24"/>
              </w:rPr>
              <w:t xml:space="preserve"> 2 : Communicator</w:t>
            </w:r>
          </w:p>
          <w:p w14:paraId="13D646E0" w14:textId="77777777" w:rsidR="007417BD" w:rsidRPr="00AD2CDD" w:rsidRDefault="007417BD" w:rsidP="00741551">
            <w:pPr>
              <w:rPr>
                <w:rFonts w:asciiTheme="majorHAnsi" w:hAnsiTheme="majorHAnsi"/>
                <w:sz w:val="24"/>
                <w:szCs w:val="24"/>
              </w:rPr>
            </w:pPr>
          </w:p>
        </w:tc>
      </w:tr>
    </w:tbl>
    <w:p w14:paraId="56F6B2C4"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5207A2BA" w14:textId="77777777" w:rsidTr="00741551">
        <w:tc>
          <w:tcPr>
            <w:tcW w:w="3397" w:type="dxa"/>
          </w:tcPr>
          <w:p w14:paraId="5134DE19"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74393733"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0A1276C9" w14:textId="77777777" w:rsidTr="00741551">
        <w:tc>
          <w:tcPr>
            <w:tcW w:w="3397" w:type="dxa"/>
          </w:tcPr>
          <w:p w14:paraId="09FA9583"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6D467131"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42716441"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131FEA68"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4A70549F"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526B447B"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782F1206"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40D36D3C"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F665742" w14:textId="77777777" w:rsidTr="00741551">
        <w:tc>
          <w:tcPr>
            <w:tcW w:w="3397" w:type="dxa"/>
          </w:tcPr>
          <w:p w14:paraId="0163A449"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6A23EE3" w14:textId="77777777" w:rsidR="00D52AF6" w:rsidRPr="00AD2CDD" w:rsidRDefault="00D52AF6" w:rsidP="00741551">
            <w:pPr>
              <w:pStyle w:val="BasistekstGGNet"/>
              <w:rPr>
                <w:rFonts w:asciiTheme="majorHAnsi" w:hAnsiTheme="majorHAnsi"/>
                <w:sz w:val="22"/>
                <w:szCs w:val="22"/>
                <w:highlight w:val="yellow"/>
              </w:rPr>
            </w:pPr>
          </w:p>
          <w:p w14:paraId="79537769" w14:textId="77777777" w:rsidR="00D52AF6" w:rsidRPr="00AD2CDD" w:rsidRDefault="00D52AF6" w:rsidP="00741551">
            <w:pPr>
              <w:pStyle w:val="BasistekstGGNet"/>
              <w:rPr>
                <w:rFonts w:asciiTheme="majorHAnsi" w:hAnsiTheme="majorHAnsi"/>
                <w:sz w:val="22"/>
                <w:szCs w:val="22"/>
                <w:highlight w:val="yellow"/>
              </w:rPr>
            </w:pPr>
          </w:p>
          <w:p w14:paraId="1218E07F"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0940DD7" w14:textId="744B911F" w:rsidR="00D52AF6" w:rsidRDefault="00F5037D" w:rsidP="00741551">
            <w:pPr>
              <w:pStyle w:val="BasistekstGGNet"/>
              <w:spacing w:line="240" w:lineRule="auto"/>
              <w:rPr>
                <w:rFonts w:asciiTheme="majorHAnsi" w:hAnsiTheme="majorHAnsi"/>
                <w:sz w:val="22"/>
                <w:szCs w:val="22"/>
              </w:rPr>
            </w:pPr>
            <w:r>
              <w:rPr>
                <w:rFonts w:asciiTheme="majorHAnsi" w:hAnsiTheme="majorHAnsi"/>
                <w:sz w:val="22"/>
                <w:szCs w:val="22"/>
              </w:rPr>
              <w:t xml:space="preserve">Regelmatig als persoonlijk begeleider </w:t>
            </w:r>
            <w:r w:rsidR="00C118C7">
              <w:rPr>
                <w:rFonts w:asciiTheme="majorHAnsi" w:hAnsiTheme="majorHAnsi"/>
                <w:sz w:val="22"/>
                <w:szCs w:val="22"/>
              </w:rPr>
              <w:t>in gesprek met cliënt en familie. Onderzoeken naar de wensen en doelen van cliënten en hier een plan voor opstellen.</w:t>
            </w:r>
          </w:p>
          <w:p w14:paraId="2AE3DE47" w14:textId="77777777" w:rsidR="00A02173" w:rsidRPr="00413EF5" w:rsidRDefault="00A02173" w:rsidP="00741551">
            <w:pPr>
              <w:pStyle w:val="BasistekstGGNet"/>
              <w:spacing w:line="240" w:lineRule="auto"/>
              <w:rPr>
                <w:rFonts w:asciiTheme="majorHAnsi" w:hAnsiTheme="majorHAnsi"/>
                <w:sz w:val="22"/>
                <w:szCs w:val="22"/>
              </w:rPr>
            </w:pPr>
          </w:p>
          <w:p w14:paraId="02D31639" w14:textId="77777777" w:rsidR="00AD2CDD" w:rsidRDefault="00AD2CDD" w:rsidP="00741551">
            <w:pPr>
              <w:pStyle w:val="BasistekstGGNet"/>
              <w:spacing w:line="240" w:lineRule="auto"/>
              <w:rPr>
                <w:rFonts w:asciiTheme="majorHAnsi" w:hAnsiTheme="majorHAnsi"/>
                <w:b/>
                <w:i/>
                <w:sz w:val="22"/>
                <w:szCs w:val="22"/>
                <w:u w:val="single"/>
              </w:rPr>
            </w:pPr>
          </w:p>
          <w:p w14:paraId="770846AB" w14:textId="77777777" w:rsidR="00AD2CDD" w:rsidRDefault="00AD2CDD" w:rsidP="00741551">
            <w:pPr>
              <w:pStyle w:val="BasistekstGGNet"/>
              <w:spacing w:line="240" w:lineRule="auto"/>
              <w:rPr>
                <w:rFonts w:asciiTheme="majorHAnsi" w:hAnsiTheme="majorHAnsi"/>
                <w:b/>
                <w:i/>
                <w:sz w:val="22"/>
                <w:szCs w:val="22"/>
                <w:u w:val="single"/>
              </w:rPr>
            </w:pPr>
          </w:p>
          <w:p w14:paraId="138C16A5" w14:textId="77777777" w:rsidR="00AD2CDD" w:rsidRDefault="00AD2CDD" w:rsidP="00741551">
            <w:pPr>
              <w:pStyle w:val="BasistekstGGNet"/>
              <w:spacing w:line="240" w:lineRule="auto"/>
              <w:rPr>
                <w:rFonts w:asciiTheme="majorHAnsi" w:hAnsiTheme="majorHAnsi"/>
                <w:b/>
                <w:i/>
                <w:sz w:val="22"/>
                <w:szCs w:val="22"/>
                <w:u w:val="single"/>
              </w:rPr>
            </w:pPr>
          </w:p>
          <w:p w14:paraId="004D808D" w14:textId="77777777" w:rsidR="00AD2CDD" w:rsidRDefault="00AD2CDD" w:rsidP="00741551">
            <w:pPr>
              <w:pStyle w:val="BasistekstGGNet"/>
              <w:spacing w:line="240" w:lineRule="auto"/>
              <w:rPr>
                <w:rFonts w:asciiTheme="majorHAnsi" w:hAnsiTheme="majorHAnsi"/>
                <w:b/>
                <w:i/>
                <w:sz w:val="22"/>
                <w:szCs w:val="22"/>
                <w:u w:val="single"/>
              </w:rPr>
            </w:pPr>
          </w:p>
          <w:p w14:paraId="38495513" w14:textId="77777777" w:rsidR="00AD2CDD" w:rsidRDefault="00AD2CDD" w:rsidP="00741551">
            <w:pPr>
              <w:pStyle w:val="BasistekstGGNet"/>
              <w:spacing w:line="240" w:lineRule="auto"/>
              <w:rPr>
                <w:rFonts w:asciiTheme="majorHAnsi" w:hAnsiTheme="majorHAnsi"/>
                <w:b/>
                <w:i/>
                <w:sz w:val="22"/>
                <w:szCs w:val="22"/>
                <w:u w:val="single"/>
              </w:rPr>
            </w:pPr>
          </w:p>
          <w:p w14:paraId="7051880D" w14:textId="77777777" w:rsidR="00AD2CDD" w:rsidRDefault="00AD2CDD" w:rsidP="00741551">
            <w:pPr>
              <w:pStyle w:val="BasistekstGGNet"/>
              <w:spacing w:line="240" w:lineRule="auto"/>
              <w:rPr>
                <w:rFonts w:asciiTheme="majorHAnsi" w:hAnsiTheme="majorHAnsi"/>
                <w:b/>
                <w:i/>
                <w:sz w:val="22"/>
                <w:szCs w:val="22"/>
                <w:u w:val="single"/>
              </w:rPr>
            </w:pPr>
          </w:p>
          <w:p w14:paraId="02DD5443" w14:textId="77777777" w:rsidR="00AD2CDD" w:rsidRDefault="00AD2CDD" w:rsidP="00741551">
            <w:pPr>
              <w:pStyle w:val="BasistekstGGNet"/>
              <w:spacing w:line="240" w:lineRule="auto"/>
              <w:rPr>
                <w:rFonts w:asciiTheme="majorHAnsi" w:hAnsiTheme="majorHAnsi"/>
                <w:b/>
                <w:i/>
                <w:sz w:val="22"/>
                <w:szCs w:val="22"/>
                <w:u w:val="single"/>
              </w:rPr>
            </w:pPr>
          </w:p>
          <w:p w14:paraId="7FF6336D" w14:textId="77777777" w:rsidR="00AD2CDD" w:rsidRDefault="00AD2CDD" w:rsidP="00741551">
            <w:pPr>
              <w:pStyle w:val="BasistekstGGNet"/>
              <w:spacing w:line="240" w:lineRule="auto"/>
              <w:rPr>
                <w:rFonts w:asciiTheme="majorHAnsi" w:hAnsiTheme="majorHAnsi"/>
                <w:b/>
                <w:i/>
                <w:sz w:val="22"/>
                <w:szCs w:val="22"/>
                <w:u w:val="single"/>
              </w:rPr>
            </w:pPr>
          </w:p>
          <w:p w14:paraId="231FD96F" w14:textId="77777777" w:rsidR="006D7BA7" w:rsidRDefault="006D7BA7" w:rsidP="00741551">
            <w:pPr>
              <w:pStyle w:val="BasistekstGGNet"/>
              <w:spacing w:line="240" w:lineRule="auto"/>
              <w:rPr>
                <w:rFonts w:asciiTheme="majorHAnsi" w:hAnsiTheme="majorHAnsi"/>
                <w:b/>
                <w:i/>
                <w:sz w:val="22"/>
                <w:szCs w:val="22"/>
                <w:u w:val="single"/>
              </w:rPr>
            </w:pPr>
          </w:p>
          <w:p w14:paraId="17E5330B" w14:textId="77777777" w:rsidR="006D7BA7" w:rsidRDefault="006D7BA7" w:rsidP="00741551">
            <w:pPr>
              <w:pStyle w:val="BasistekstGGNet"/>
              <w:spacing w:line="240" w:lineRule="auto"/>
              <w:rPr>
                <w:rFonts w:asciiTheme="majorHAnsi" w:hAnsiTheme="majorHAnsi"/>
                <w:b/>
                <w:i/>
                <w:sz w:val="22"/>
                <w:szCs w:val="22"/>
                <w:u w:val="single"/>
              </w:rPr>
            </w:pPr>
          </w:p>
          <w:p w14:paraId="4EE3FDEB" w14:textId="77777777" w:rsidR="00AD2CDD" w:rsidRDefault="00AD2CDD" w:rsidP="00741551">
            <w:pPr>
              <w:pStyle w:val="BasistekstGGNet"/>
              <w:spacing w:line="240" w:lineRule="auto"/>
              <w:rPr>
                <w:rFonts w:asciiTheme="majorHAnsi" w:hAnsiTheme="majorHAnsi"/>
                <w:b/>
                <w:i/>
                <w:sz w:val="22"/>
                <w:szCs w:val="22"/>
                <w:u w:val="single"/>
              </w:rPr>
            </w:pPr>
          </w:p>
          <w:p w14:paraId="1B9100CE" w14:textId="77777777" w:rsidR="00AD2CDD" w:rsidRDefault="00AD2CDD" w:rsidP="00741551">
            <w:pPr>
              <w:pStyle w:val="BasistekstGGNet"/>
              <w:spacing w:line="240" w:lineRule="auto"/>
              <w:rPr>
                <w:rFonts w:asciiTheme="majorHAnsi" w:hAnsiTheme="majorHAnsi"/>
                <w:b/>
                <w:i/>
                <w:sz w:val="22"/>
                <w:szCs w:val="22"/>
                <w:u w:val="single"/>
              </w:rPr>
            </w:pPr>
          </w:p>
          <w:p w14:paraId="24D8AFE9" w14:textId="77777777" w:rsidR="00AD2CDD" w:rsidRDefault="00AD2CDD" w:rsidP="00741551">
            <w:pPr>
              <w:pStyle w:val="BasistekstGGNet"/>
              <w:spacing w:line="240" w:lineRule="auto"/>
              <w:rPr>
                <w:rFonts w:asciiTheme="majorHAnsi" w:hAnsiTheme="majorHAnsi"/>
                <w:b/>
                <w:i/>
                <w:sz w:val="22"/>
                <w:szCs w:val="22"/>
                <w:u w:val="single"/>
              </w:rPr>
            </w:pPr>
          </w:p>
          <w:p w14:paraId="27E145A7" w14:textId="77777777" w:rsidR="00AD2CDD" w:rsidRDefault="00AD2CDD" w:rsidP="00741551">
            <w:pPr>
              <w:pStyle w:val="BasistekstGGNet"/>
              <w:spacing w:line="240" w:lineRule="auto"/>
              <w:rPr>
                <w:rFonts w:asciiTheme="majorHAnsi" w:hAnsiTheme="majorHAnsi"/>
                <w:b/>
                <w:i/>
                <w:sz w:val="22"/>
                <w:szCs w:val="22"/>
                <w:u w:val="single"/>
              </w:rPr>
            </w:pPr>
          </w:p>
          <w:p w14:paraId="0839E081"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042E40C5" w14:textId="77777777" w:rsidR="00ED752F" w:rsidRDefault="00ED752F"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7AD8DAE0" w14:textId="77777777" w:rsidTr="005B51C4">
        <w:tc>
          <w:tcPr>
            <w:tcW w:w="14029" w:type="dxa"/>
            <w:shd w:val="clear" w:color="auto" w:fill="A2DADB" w:themeFill="accent1" w:themeFillTint="99"/>
          </w:tcPr>
          <w:p w14:paraId="686ECF11" w14:textId="2A9D821E"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w:t>
            </w:r>
            <w:r w:rsidR="005F06E5">
              <w:rPr>
                <w:rStyle w:val="Subtieleverwijzing"/>
                <w:rFonts w:asciiTheme="majorHAnsi" w:hAnsiTheme="majorHAnsi"/>
                <w:b/>
                <w:sz w:val="24"/>
                <w:szCs w:val="24"/>
              </w:rPr>
              <w:t>ROL</w:t>
            </w:r>
            <w:proofErr w:type="spellEnd"/>
            <w:r w:rsidRPr="00AD2CDD">
              <w:rPr>
                <w:rStyle w:val="Subtieleverwijzing"/>
                <w:rFonts w:asciiTheme="majorHAnsi" w:hAnsiTheme="majorHAnsi"/>
                <w:b/>
                <w:sz w:val="24"/>
                <w:szCs w:val="24"/>
              </w:rPr>
              <w:t xml:space="preserve"> 3: Samenwerkingspartner</w:t>
            </w:r>
          </w:p>
          <w:p w14:paraId="7E0AAE97" w14:textId="77777777" w:rsidR="006937A8" w:rsidRPr="00AD2CDD" w:rsidRDefault="006937A8" w:rsidP="00741551">
            <w:pPr>
              <w:rPr>
                <w:rFonts w:asciiTheme="majorHAnsi" w:hAnsiTheme="majorHAnsi"/>
                <w:sz w:val="24"/>
                <w:szCs w:val="24"/>
              </w:rPr>
            </w:pPr>
          </w:p>
        </w:tc>
      </w:tr>
    </w:tbl>
    <w:p w14:paraId="6C51C5AC"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3C6FCEF4" w14:textId="77777777" w:rsidTr="00741551">
        <w:tc>
          <w:tcPr>
            <w:tcW w:w="3397" w:type="dxa"/>
          </w:tcPr>
          <w:p w14:paraId="181952E5"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1E8DD4F7"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2FBCE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5081FF80" w14:textId="77777777" w:rsidTr="00741551">
        <w:tc>
          <w:tcPr>
            <w:tcW w:w="3397" w:type="dxa"/>
          </w:tcPr>
          <w:p w14:paraId="28632DF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7FE7804C"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6F31D174"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653D3411"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780363C9"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51820A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79A8E88D"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5FEE532B"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54F992D4"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0582B2AD"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020D3A4B"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5D0F8BA6" w14:textId="77777777" w:rsidTr="00741551">
        <w:tc>
          <w:tcPr>
            <w:tcW w:w="3397" w:type="dxa"/>
          </w:tcPr>
          <w:p w14:paraId="2633AA72"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271E92D6" w14:textId="77777777" w:rsidR="006937A8" w:rsidRPr="00AD2CDD" w:rsidRDefault="006937A8" w:rsidP="00741551">
            <w:pPr>
              <w:pStyle w:val="BasistekstGGNet"/>
              <w:rPr>
                <w:rFonts w:asciiTheme="majorHAnsi" w:hAnsiTheme="majorHAnsi"/>
                <w:sz w:val="22"/>
                <w:szCs w:val="22"/>
                <w:highlight w:val="yellow"/>
              </w:rPr>
            </w:pPr>
          </w:p>
          <w:p w14:paraId="5AF3D0CA" w14:textId="77777777" w:rsidR="006937A8" w:rsidRPr="00AD2CDD" w:rsidRDefault="006937A8" w:rsidP="00741551">
            <w:pPr>
              <w:pStyle w:val="BasistekstGGNet"/>
              <w:rPr>
                <w:rFonts w:asciiTheme="majorHAnsi" w:hAnsiTheme="majorHAnsi"/>
                <w:sz w:val="22"/>
                <w:szCs w:val="22"/>
                <w:highlight w:val="yellow"/>
              </w:rPr>
            </w:pPr>
          </w:p>
          <w:p w14:paraId="569DC64C"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473E9BF4" w14:textId="420EF929" w:rsidR="006937A8" w:rsidRPr="00A02173" w:rsidRDefault="00A02173" w:rsidP="00741551">
            <w:pPr>
              <w:pStyle w:val="BasistekstGGNet"/>
              <w:spacing w:line="240" w:lineRule="auto"/>
              <w:rPr>
                <w:rFonts w:asciiTheme="majorHAnsi" w:hAnsiTheme="majorHAnsi"/>
                <w:sz w:val="22"/>
                <w:szCs w:val="22"/>
              </w:rPr>
            </w:pPr>
            <w:r>
              <w:rPr>
                <w:rFonts w:asciiTheme="majorHAnsi" w:hAnsiTheme="majorHAnsi"/>
                <w:sz w:val="22"/>
                <w:szCs w:val="22"/>
              </w:rPr>
              <w:t>Samen met een verpleegkundige gezamenlijk mentorschap doen, hierin alle taken overnemen.</w:t>
            </w:r>
          </w:p>
          <w:p w14:paraId="47F1AE3E" w14:textId="77777777" w:rsidR="006937A8" w:rsidRDefault="006937A8" w:rsidP="00741551">
            <w:pPr>
              <w:pStyle w:val="BasistekstGGNet"/>
              <w:spacing w:line="240" w:lineRule="auto"/>
              <w:rPr>
                <w:rFonts w:asciiTheme="majorHAnsi" w:hAnsiTheme="majorHAnsi"/>
                <w:b/>
                <w:i/>
                <w:sz w:val="22"/>
                <w:szCs w:val="22"/>
                <w:u w:val="single"/>
              </w:rPr>
            </w:pPr>
          </w:p>
          <w:p w14:paraId="1DB648C2" w14:textId="77777777" w:rsidR="006D7BA7" w:rsidRDefault="006D7BA7" w:rsidP="00741551">
            <w:pPr>
              <w:pStyle w:val="BasistekstGGNet"/>
              <w:spacing w:line="240" w:lineRule="auto"/>
              <w:rPr>
                <w:rFonts w:asciiTheme="majorHAnsi" w:hAnsiTheme="majorHAnsi"/>
                <w:b/>
                <w:i/>
                <w:sz w:val="22"/>
                <w:szCs w:val="22"/>
                <w:u w:val="single"/>
              </w:rPr>
            </w:pPr>
          </w:p>
          <w:p w14:paraId="4C77F496" w14:textId="74D2D981" w:rsidR="006937A8" w:rsidRDefault="006937A8" w:rsidP="00741551">
            <w:pPr>
              <w:pStyle w:val="BasistekstGGNet"/>
              <w:spacing w:line="240" w:lineRule="auto"/>
              <w:rPr>
                <w:rFonts w:asciiTheme="majorHAnsi" w:hAnsiTheme="majorHAnsi"/>
                <w:b/>
                <w:i/>
                <w:sz w:val="22"/>
                <w:szCs w:val="22"/>
                <w:u w:val="single"/>
              </w:rPr>
            </w:pPr>
          </w:p>
          <w:p w14:paraId="57EF1A08" w14:textId="0AC67B9A" w:rsidR="005F06E5" w:rsidRDefault="005F06E5" w:rsidP="00741551">
            <w:pPr>
              <w:pStyle w:val="BasistekstGGNet"/>
              <w:spacing w:line="240" w:lineRule="auto"/>
              <w:rPr>
                <w:rFonts w:asciiTheme="majorHAnsi" w:hAnsiTheme="majorHAnsi"/>
                <w:b/>
                <w:i/>
                <w:sz w:val="22"/>
                <w:szCs w:val="22"/>
                <w:u w:val="single"/>
              </w:rPr>
            </w:pPr>
          </w:p>
          <w:p w14:paraId="7B807C7D" w14:textId="0B34B46F" w:rsidR="005F06E5" w:rsidRDefault="005F06E5" w:rsidP="00741551">
            <w:pPr>
              <w:pStyle w:val="BasistekstGGNet"/>
              <w:spacing w:line="240" w:lineRule="auto"/>
              <w:rPr>
                <w:rFonts w:asciiTheme="majorHAnsi" w:hAnsiTheme="majorHAnsi"/>
                <w:b/>
                <w:i/>
                <w:sz w:val="22"/>
                <w:szCs w:val="22"/>
                <w:u w:val="single"/>
              </w:rPr>
            </w:pPr>
          </w:p>
          <w:p w14:paraId="30EF07EB" w14:textId="77777777" w:rsidR="00C108F4" w:rsidRPr="00AD2CDD" w:rsidRDefault="00C108F4" w:rsidP="00741551">
            <w:pPr>
              <w:pStyle w:val="BasistekstGGNet"/>
              <w:spacing w:line="240" w:lineRule="auto"/>
              <w:rPr>
                <w:rFonts w:asciiTheme="majorHAnsi" w:hAnsiTheme="majorHAnsi"/>
                <w:b/>
                <w:i/>
                <w:sz w:val="22"/>
                <w:szCs w:val="22"/>
                <w:u w:val="single"/>
              </w:rPr>
            </w:pPr>
          </w:p>
        </w:tc>
      </w:tr>
      <w:tr w:rsidR="005F06E5" w:rsidRPr="00AD2CDD" w14:paraId="30F9D25A" w14:textId="77777777" w:rsidTr="00741551">
        <w:tc>
          <w:tcPr>
            <w:tcW w:w="3397" w:type="dxa"/>
          </w:tcPr>
          <w:p w14:paraId="5F56225A" w14:textId="77777777" w:rsidR="005F06E5" w:rsidRPr="00AD2CDD" w:rsidRDefault="005F06E5" w:rsidP="00741551">
            <w:pPr>
              <w:pStyle w:val="BasistekstGGNet"/>
              <w:rPr>
                <w:rFonts w:asciiTheme="majorHAnsi" w:hAnsiTheme="majorHAnsi"/>
                <w:b/>
                <w:sz w:val="22"/>
                <w:szCs w:val="22"/>
              </w:rPr>
            </w:pPr>
          </w:p>
        </w:tc>
        <w:tc>
          <w:tcPr>
            <w:tcW w:w="10632" w:type="dxa"/>
          </w:tcPr>
          <w:p w14:paraId="0670D075" w14:textId="77777777" w:rsidR="005F06E5" w:rsidRDefault="005F06E5" w:rsidP="00741551">
            <w:pPr>
              <w:pStyle w:val="BasistekstGGNet"/>
              <w:spacing w:line="240" w:lineRule="auto"/>
              <w:rPr>
                <w:rFonts w:asciiTheme="majorHAnsi" w:hAnsiTheme="majorHAnsi"/>
                <w:sz w:val="22"/>
                <w:szCs w:val="22"/>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9263BD8" w14:textId="77777777" w:rsidTr="005B51C4">
        <w:tc>
          <w:tcPr>
            <w:tcW w:w="14029" w:type="dxa"/>
            <w:shd w:val="clear" w:color="auto" w:fill="A2DADB" w:themeFill="accent1" w:themeFillTint="99"/>
          </w:tcPr>
          <w:p w14:paraId="386D51DF" w14:textId="124B7BA3"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w:t>
            </w:r>
            <w:r w:rsidR="005F06E5">
              <w:rPr>
                <w:rFonts w:asciiTheme="majorHAnsi" w:hAnsiTheme="majorHAnsi"/>
                <w:b/>
                <w:sz w:val="24"/>
                <w:szCs w:val="24"/>
                <w:u w:val="single"/>
              </w:rPr>
              <w:t>ROL</w:t>
            </w:r>
            <w:r w:rsidRPr="00C108F4">
              <w:rPr>
                <w:rFonts w:asciiTheme="majorHAnsi" w:hAnsiTheme="majorHAnsi"/>
                <w:b/>
                <w:sz w:val="24"/>
                <w:szCs w:val="24"/>
                <w:u w:val="single"/>
              </w:rPr>
              <w:t>4: Reflectieve EBP professional</w:t>
            </w:r>
          </w:p>
          <w:p w14:paraId="54EAA76F" w14:textId="77777777" w:rsidR="0037299E" w:rsidRPr="00C108F4" w:rsidRDefault="0037299E" w:rsidP="00741551">
            <w:pPr>
              <w:rPr>
                <w:rFonts w:asciiTheme="majorHAnsi" w:hAnsiTheme="majorHAnsi"/>
                <w:sz w:val="24"/>
                <w:szCs w:val="24"/>
              </w:rPr>
            </w:pPr>
          </w:p>
        </w:tc>
      </w:tr>
    </w:tbl>
    <w:p w14:paraId="5AD2A43C"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39025FA" w14:textId="77777777" w:rsidTr="00741551">
        <w:tc>
          <w:tcPr>
            <w:tcW w:w="3397" w:type="dxa"/>
          </w:tcPr>
          <w:p w14:paraId="5DF378AC"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60694762"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41E45FD4"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713D3110"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615FA696" w14:textId="77777777" w:rsidTr="00741551">
        <w:tc>
          <w:tcPr>
            <w:tcW w:w="3397" w:type="dxa"/>
          </w:tcPr>
          <w:p w14:paraId="5C0DC8B4"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17D975EA"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0C8D414B"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220E7EF7"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21297D5C"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4FBAEBA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50EFD045"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1B15B60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2AF588B5"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288A50E3" w14:textId="77777777" w:rsidR="006D7BA7" w:rsidRDefault="006D7BA7" w:rsidP="0031108A">
            <w:pPr>
              <w:pStyle w:val="BasistekstGGNet"/>
              <w:spacing w:line="240" w:lineRule="auto"/>
              <w:rPr>
                <w:rFonts w:asciiTheme="majorHAnsi" w:hAnsiTheme="majorHAnsi"/>
                <w:sz w:val="22"/>
                <w:szCs w:val="22"/>
              </w:rPr>
            </w:pPr>
          </w:p>
          <w:p w14:paraId="5D4DD2BB" w14:textId="77777777" w:rsidR="006D7BA7" w:rsidRDefault="006D7BA7" w:rsidP="0031108A">
            <w:pPr>
              <w:pStyle w:val="BasistekstGGNet"/>
              <w:spacing w:line="240" w:lineRule="auto"/>
              <w:rPr>
                <w:rFonts w:asciiTheme="majorHAnsi" w:hAnsiTheme="majorHAnsi"/>
                <w:sz w:val="22"/>
                <w:szCs w:val="22"/>
              </w:rPr>
            </w:pPr>
          </w:p>
          <w:p w14:paraId="0D9A279A" w14:textId="77777777" w:rsidR="006D7BA7" w:rsidRPr="00C108F4" w:rsidRDefault="006D7BA7" w:rsidP="0031108A">
            <w:pPr>
              <w:pStyle w:val="BasistekstGGNet"/>
              <w:spacing w:line="240" w:lineRule="auto"/>
              <w:rPr>
                <w:rFonts w:asciiTheme="majorHAnsi" w:hAnsiTheme="majorHAnsi"/>
                <w:sz w:val="22"/>
                <w:szCs w:val="22"/>
              </w:rPr>
            </w:pPr>
          </w:p>
          <w:p w14:paraId="6DEE0659"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5F768881"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4C2E8C3E" w14:textId="77777777" w:rsidTr="00EB2E7D">
        <w:tc>
          <w:tcPr>
            <w:tcW w:w="3397" w:type="dxa"/>
          </w:tcPr>
          <w:p w14:paraId="2D86ADA6"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22C07506" w14:textId="77777777" w:rsidR="002221C4" w:rsidRPr="00C108F4" w:rsidRDefault="002221C4" w:rsidP="00EB2E7D">
            <w:pPr>
              <w:pStyle w:val="BasistekstGGNet"/>
              <w:rPr>
                <w:rFonts w:asciiTheme="majorHAnsi" w:hAnsiTheme="majorHAnsi"/>
                <w:sz w:val="22"/>
                <w:szCs w:val="22"/>
                <w:highlight w:val="yellow"/>
              </w:rPr>
            </w:pPr>
          </w:p>
          <w:p w14:paraId="4C56381A" w14:textId="77777777" w:rsidR="002221C4" w:rsidRPr="00C108F4" w:rsidRDefault="002221C4" w:rsidP="00EB2E7D">
            <w:pPr>
              <w:pStyle w:val="BasistekstGGNet"/>
              <w:rPr>
                <w:rFonts w:asciiTheme="majorHAnsi" w:hAnsiTheme="majorHAnsi"/>
                <w:sz w:val="22"/>
                <w:szCs w:val="22"/>
                <w:highlight w:val="yellow"/>
              </w:rPr>
            </w:pPr>
          </w:p>
          <w:p w14:paraId="22B31DE1"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014E2093" w14:textId="120B55C4" w:rsidR="00A02173" w:rsidRDefault="00A02173" w:rsidP="00EB2E7D">
            <w:pPr>
              <w:pStyle w:val="BasistekstGGNet"/>
              <w:spacing w:line="240" w:lineRule="auto"/>
              <w:rPr>
                <w:rFonts w:asciiTheme="majorHAnsi" w:hAnsiTheme="majorHAnsi"/>
                <w:sz w:val="22"/>
                <w:szCs w:val="22"/>
              </w:rPr>
            </w:pPr>
            <w:r>
              <w:rPr>
                <w:rFonts w:asciiTheme="majorHAnsi" w:hAnsiTheme="majorHAnsi"/>
                <w:sz w:val="22"/>
                <w:szCs w:val="22"/>
              </w:rPr>
              <w:t xml:space="preserve">- Kwaliteitsverbeterplan opstellen </w:t>
            </w:r>
          </w:p>
          <w:p w14:paraId="2D4449DF" w14:textId="77777777" w:rsidR="00A02173" w:rsidRPr="00A02173" w:rsidRDefault="00A02173" w:rsidP="00EB2E7D">
            <w:pPr>
              <w:pStyle w:val="BasistekstGGNet"/>
              <w:spacing w:line="240" w:lineRule="auto"/>
              <w:rPr>
                <w:rFonts w:asciiTheme="majorHAnsi" w:hAnsiTheme="majorHAnsi"/>
                <w:sz w:val="22"/>
                <w:szCs w:val="22"/>
              </w:rPr>
            </w:pPr>
            <w:r>
              <w:rPr>
                <w:rFonts w:asciiTheme="majorHAnsi" w:hAnsiTheme="majorHAnsi"/>
                <w:sz w:val="22"/>
                <w:szCs w:val="22"/>
              </w:rPr>
              <w:t>- Reflecteren op eigen handelen, hierover in gesprek gaan.</w:t>
            </w:r>
          </w:p>
          <w:p w14:paraId="2FD2B8C5" w14:textId="77777777" w:rsidR="00ED46B3" w:rsidRPr="00C108F4" w:rsidRDefault="00ED46B3" w:rsidP="00EB2E7D">
            <w:pPr>
              <w:pStyle w:val="BasistekstGGNet"/>
              <w:spacing w:line="240" w:lineRule="auto"/>
              <w:rPr>
                <w:rFonts w:asciiTheme="majorHAnsi" w:hAnsiTheme="majorHAnsi"/>
                <w:b/>
                <w:i/>
                <w:sz w:val="22"/>
                <w:szCs w:val="22"/>
                <w:u w:val="single"/>
              </w:rPr>
            </w:pPr>
          </w:p>
          <w:p w14:paraId="42072ADB" w14:textId="77777777" w:rsidR="00ED46B3" w:rsidRPr="00C108F4" w:rsidRDefault="00ED46B3" w:rsidP="00EB2E7D">
            <w:pPr>
              <w:pStyle w:val="BasistekstGGNet"/>
              <w:spacing w:line="240" w:lineRule="auto"/>
              <w:rPr>
                <w:rFonts w:asciiTheme="majorHAnsi" w:hAnsiTheme="majorHAnsi"/>
                <w:b/>
                <w:i/>
                <w:sz w:val="22"/>
                <w:szCs w:val="22"/>
                <w:u w:val="single"/>
              </w:rPr>
            </w:pPr>
          </w:p>
          <w:p w14:paraId="2803E81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8EC8CE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5E5869A"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169AD3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E28018F"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FD0A338" w14:textId="77777777" w:rsidR="002221C4" w:rsidRPr="00C108F4" w:rsidRDefault="002221C4" w:rsidP="00EB2E7D">
            <w:pPr>
              <w:pStyle w:val="BasistekstGGNet"/>
              <w:spacing w:line="240" w:lineRule="auto"/>
              <w:rPr>
                <w:rFonts w:asciiTheme="majorHAnsi" w:hAnsiTheme="majorHAnsi"/>
                <w:b/>
                <w:i/>
                <w:sz w:val="22"/>
                <w:szCs w:val="22"/>
                <w:u w:val="single"/>
              </w:rPr>
            </w:pPr>
          </w:p>
          <w:p w14:paraId="22124DC6"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33E61C6" w14:textId="77777777" w:rsidR="002221C4" w:rsidRPr="00C108F4" w:rsidRDefault="002221C4" w:rsidP="00EB2E7D">
            <w:pPr>
              <w:pStyle w:val="BasistekstGGNet"/>
              <w:spacing w:line="240" w:lineRule="auto"/>
              <w:rPr>
                <w:rFonts w:asciiTheme="majorHAnsi" w:hAnsiTheme="majorHAnsi"/>
                <w:b/>
                <w:i/>
                <w:sz w:val="22"/>
                <w:szCs w:val="22"/>
                <w:u w:val="single"/>
              </w:rPr>
            </w:pPr>
          </w:p>
          <w:p w14:paraId="7B39AF49"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F0672DC"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5715F20"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95B3C8B"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30C70802" w14:textId="77777777" w:rsidR="00ED46B3" w:rsidRDefault="00ED46B3" w:rsidP="00D67CCE">
      <w:pPr>
        <w:pStyle w:val="BasistekstGGNet"/>
      </w:pPr>
    </w:p>
    <w:p w14:paraId="5E8AF444" w14:textId="77777777" w:rsidR="002475EB" w:rsidRDefault="002475EB" w:rsidP="00D67CCE">
      <w:pPr>
        <w:pStyle w:val="BasistekstGGNet"/>
      </w:pPr>
    </w:p>
    <w:p w14:paraId="13C9AFBE" w14:textId="77777777" w:rsidR="002475EB" w:rsidRDefault="002475EB" w:rsidP="00D67CCE">
      <w:pPr>
        <w:pStyle w:val="BasistekstGGNet"/>
      </w:pPr>
    </w:p>
    <w:p w14:paraId="3B67DA19" w14:textId="77777777" w:rsidR="002475EB" w:rsidRDefault="002475EB" w:rsidP="00D67CCE">
      <w:pPr>
        <w:pStyle w:val="BasistekstGGNet"/>
      </w:pPr>
    </w:p>
    <w:p w14:paraId="1A26D544" w14:textId="77777777" w:rsidR="002475EB" w:rsidRDefault="002475EB" w:rsidP="00D67CCE">
      <w:pPr>
        <w:pStyle w:val="BasistekstGGNet"/>
      </w:pPr>
    </w:p>
    <w:p w14:paraId="5ED03F8F" w14:textId="77777777" w:rsidR="006D7BA7" w:rsidRDefault="006D7BA7" w:rsidP="00D67CCE">
      <w:pPr>
        <w:pStyle w:val="BasistekstGGNet"/>
      </w:pPr>
    </w:p>
    <w:p w14:paraId="76233114" w14:textId="77777777" w:rsidR="006D7BA7" w:rsidRDefault="006D7BA7" w:rsidP="00D67CCE">
      <w:pPr>
        <w:pStyle w:val="BasistekstGGNet"/>
      </w:pPr>
    </w:p>
    <w:p w14:paraId="3F1ECE31" w14:textId="77777777" w:rsidR="006D7BA7" w:rsidRDefault="006D7BA7" w:rsidP="00D67CCE">
      <w:pPr>
        <w:pStyle w:val="BasistekstGGNet"/>
      </w:pPr>
    </w:p>
    <w:p w14:paraId="1BD90672" w14:textId="77777777" w:rsidR="002475EB" w:rsidRDefault="002475EB" w:rsidP="00D67CCE">
      <w:pPr>
        <w:pStyle w:val="BasistekstGGNet"/>
      </w:pPr>
    </w:p>
    <w:p w14:paraId="6FD8F251" w14:textId="77777777" w:rsidR="002475EB" w:rsidRDefault="002475EB" w:rsidP="00D67CCE">
      <w:pPr>
        <w:pStyle w:val="BasistekstGGNet"/>
      </w:pPr>
    </w:p>
    <w:p w14:paraId="70D50263" w14:textId="77777777" w:rsidR="002475EB" w:rsidRDefault="002475EB" w:rsidP="00D67CCE">
      <w:pPr>
        <w:pStyle w:val="BasistekstGGNet"/>
      </w:pPr>
    </w:p>
    <w:p w14:paraId="36C97EA3" w14:textId="77777777" w:rsidR="002475EB" w:rsidRDefault="002475EB" w:rsidP="00D67CCE">
      <w:pPr>
        <w:pStyle w:val="BasistekstGGNet"/>
      </w:pPr>
    </w:p>
    <w:p w14:paraId="6B0BF1A1" w14:textId="77777777" w:rsidR="002475EB" w:rsidRDefault="002475EB" w:rsidP="00D67CCE">
      <w:pPr>
        <w:pStyle w:val="BasistekstGGNet"/>
      </w:pPr>
    </w:p>
    <w:p w14:paraId="44419317"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3C6AAB35" w14:textId="77777777" w:rsidTr="005B51C4">
        <w:tc>
          <w:tcPr>
            <w:tcW w:w="14029" w:type="dxa"/>
            <w:shd w:val="clear" w:color="auto" w:fill="A2DADB" w:themeFill="accent1" w:themeFillTint="99"/>
          </w:tcPr>
          <w:p w14:paraId="0B0BC2AA" w14:textId="4BDD1108"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w:t>
            </w:r>
            <w:r w:rsidR="005F06E5">
              <w:rPr>
                <w:rStyle w:val="Subtieleverwijzing"/>
                <w:rFonts w:asciiTheme="majorHAnsi" w:hAnsiTheme="majorHAnsi"/>
                <w:b/>
                <w:sz w:val="24"/>
                <w:szCs w:val="24"/>
              </w:rPr>
              <w:t>ROL</w:t>
            </w:r>
            <w:proofErr w:type="spellEnd"/>
            <w:r w:rsidRPr="00C108F4">
              <w:rPr>
                <w:rStyle w:val="Subtieleverwijzing"/>
                <w:rFonts w:asciiTheme="majorHAnsi" w:hAnsiTheme="majorHAnsi"/>
                <w:b/>
                <w:sz w:val="24"/>
                <w:szCs w:val="24"/>
              </w:rPr>
              <w:t xml:space="preserve"> 5: Gezondheidsbevorderaar</w:t>
            </w:r>
          </w:p>
          <w:p w14:paraId="5D37B013" w14:textId="77777777" w:rsidR="004600D9" w:rsidRPr="00C108F4" w:rsidRDefault="004600D9" w:rsidP="004600D9">
            <w:pPr>
              <w:pStyle w:val="BasistekstGGNet"/>
              <w:rPr>
                <w:rFonts w:asciiTheme="majorHAnsi" w:hAnsiTheme="majorHAnsi"/>
                <w:sz w:val="24"/>
                <w:szCs w:val="24"/>
              </w:rPr>
            </w:pPr>
          </w:p>
        </w:tc>
      </w:tr>
    </w:tbl>
    <w:p w14:paraId="6336F614"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4E9CAE83" w14:textId="77777777" w:rsidTr="00741551">
        <w:tc>
          <w:tcPr>
            <w:tcW w:w="3397" w:type="dxa"/>
          </w:tcPr>
          <w:p w14:paraId="4E8B57B3"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52B04039"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1E4FF70B" w14:textId="77777777" w:rsidTr="00741551">
        <w:tc>
          <w:tcPr>
            <w:tcW w:w="3397" w:type="dxa"/>
          </w:tcPr>
          <w:p w14:paraId="6BDFAF54"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F561E40"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25D37D74"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3D809CE3"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0A0F90D4"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1233B8C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6543B69A"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71C120C3"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1912CB7C"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0115043B"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78D3ECEF" w14:textId="77777777" w:rsidTr="00EB2E7D">
        <w:tc>
          <w:tcPr>
            <w:tcW w:w="3397" w:type="dxa"/>
          </w:tcPr>
          <w:p w14:paraId="7CC52FE5"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33CB53CC" w14:textId="77777777" w:rsidR="00A3549C" w:rsidRPr="00C108F4" w:rsidRDefault="00A3549C" w:rsidP="00EB2E7D">
            <w:pPr>
              <w:pStyle w:val="BasistekstGGNet"/>
              <w:rPr>
                <w:rFonts w:asciiTheme="majorHAnsi" w:hAnsiTheme="majorHAnsi"/>
                <w:sz w:val="22"/>
                <w:szCs w:val="22"/>
                <w:highlight w:val="yellow"/>
              </w:rPr>
            </w:pPr>
          </w:p>
          <w:p w14:paraId="1A5A950D" w14:textId="77777777" w:rsidR="00A3549C" w:rsidRPr="00C108F4" w:rsidRDefault="00A3549C" w:rsidP="00EB2E7D">
            <w:pPr>
              <w:pStyle w:val="BasistekstGGNet"/>
              <w:rPr>
                <w:rFonts w:asciiTheme="majorHAnsi" w:hAnsiTheme="majorHAnsi"/>
                <w:sz w:val="22"/>
                <w:szCs w:val="22"/>
                <w:highlight w:val="yellow"/>
              </w:rPr>
            </w:pPr>
          </w:p>
          <w:p w14:paraId="2014C255"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7B61B805" w14:textId="2A803A5E" w:rsidR="00A3549C" w:rsidRDefault="00A02173" w:rsidP="00EB2E7D">
            <w:pPr>
              <w:pStyle w:val="BasistekstGGNet"/>
              <w:spacing w:line="240" w:lineRule="auto"/>
              <w:rPr>
                <w:rFonts w:asciiTheme="majorHAnsi" w:hAnsiTheme="majorHAnsi"/>
                <w:sz w:val="22"/>
                <w:szCs w:val="22"/>
              </w:rPr>
            </w:pPr>
            <w:r>
              <w:rPr>
                <w:rFonts w:asciiTheme="majorHAnsi" w:hAnsiTheme="majorHAnsi"/>
                <w:sz w:val="22"/>
                <w:szCs w:val="22"/>
              </w:rPr>
              <w:t>Voorlichting geven individueel of in groepsverband.</w:t>
            </w:r>
          </w:p>
          <w:p w14:paraId="6EDD9A6A" w14:textId="77777777" w:rsidR="00A02173" w:rsidRPr="00A02173" w:rsidRDefault="00A02173" w:rsidP="00EB2E7D">
            <w:pPr>
              <w:pStyle w:val="BasistekstGGNet"/>
              <w:spacing w:line="240" w:lineRule="auto"/>
              <w:rPr>
                <w:rFonts w:asciiTheme="majorHAnsi" w:hAnsiTheme="majorHAnsi"/>
                <w:sz w:val="22"/>
                <w:szCs w:val="22"/>
              </w:rPr>
            </w:pPr>
          </w:p>
          <w:p w14:paraId="4679C56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4897B63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F376BF2" w14:textId="77777777" w:rsidR="00A3549C" w:rsidRPr="00C108F4" w:rsidRDefault="00A3549C" w:rsidP="00EB2E7D">
            <w:pPr>
              <w:pStyle w:val="BasistekstGGNet"/>
              <w:spacing w:line="240" w:lineRule="auto"/>
              <w:rPr>
                <w:rFonts w:asciiTheme="majorHAnsi" w:hAnsiTheme="majorHAnsi"/>
                <w:b/>
                <w:i/>
                <w:sz w:val="22"/>
                <w:szCs w:val="22"/>
                <w:u w:val="single"/>
              </w:rPr>
            </w:pPr>
          </w:p>
          <w:p w14:paraId="0C3513A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B40E249"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335EFD3"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73E3B4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9760E61"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112806B"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DD57943"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199EADD" w14:textId="77777777" w:rsidR="00A3549C" w:rsidRPr="00C108F4" w:rsidRDefault="00A3549C" w:rsidP="00EB2E7D">
            <w:pPr>
              <w:pStyle w:val="BasistekstGGNet"/>
              <w:spacing w:line="240" w:lineRule="auto"/>
              <w:rPr>
                <w:rFonts w:asciiTheme="majorHAnsi" w:hAnsiTheme="majorHAnsi"/>
                <w:b/>
                <w:i/>
                <w:sz w:val="22"/>
                <w:szCs w:val="22"/>
                <w:u w:val="single"/>
              </w:rPr>
            </w:pPr>
          </w:p>
        </w:tc>
      </w:tr>
    </w:tbl>
    <w:p w14:paraId="7535860E" w14:textId="77777777" w:rsidR="00A3549C" w:rsidRDefault="00A3549C" w:rsidP="0037299E">
      <w:pPr>
        <w:pStyle w:val="BasistekstGGNet"/>
      </w:pPr>
    </w:p>
    <w:p w14:paraId="2164C365" w14:textId="7AE34B20" w:rsidR="006D7BA7" w:rsidRDefault="006D7BA7" w:rsidP="0037299E">
      <w:pPr>
        <w:pStyle w:val="BasistekstGGNet"/>
      </w:pPr>
    </w:p>
    <w:p w14:paraId="7CC6080D" w14:textId="542FDD9F" w:rsidR="005F06E5" w:rsidRDefault="005F06E5" w:rsidP="0037299E">
      <w:pPr>
        <w:pStyle w:val="BasistekstGGNet"/>
      </w:pPr>
    </w:p>
    <w:p w14:paraId="31A8BA5B"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18AA5921" w14:textId="77777777" w:rsidTr="005B51C4">
        <w:tc>
          <w:tcPr>
            <w:tcW w:w="14029" w:type="dxa"/>
            <w:shd w:val="clear" w:color="auto" w:fill="A2DADB" w:themeFill="accent1" w:themeFillTint="99"/>
          </w:tcPr>
          <w:p w14:paraId="31020588" w14:textId="7B35573B"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w:t>
            </w:r>
            <w:r w:rsidR="005F06E5">
              <w:rPr>
                <w:rStyle w:val="Subtieleverwijzing"/>
                <w:rFonts w:asciiTheme="majorHAnsi" w:hAnsiTheme="majorHAnsi"/>
                <w:b/>
                <w:sz w:val="24"/>
                <w:szCs w:val="24"/>
              </w:rPr>
              <w:t>ROL</w:t>
            </w:r>
            <w:proofErr w:type="spellEnd"/>
            <w:r w:rsidRPr="00C108F4">
              <w:rPr>
                <w:rStyle w:val="Subtieleverwijzing"/>
                <w:rFonts w:asciiTheme="majorHAnsi" w:hAnsiTheme="majorHAnsi"/>
                <w:b/>
                <w:sz w:val="24"/>
                <w:szCs w:val="24"/>
              </w:rPr>
              <w:t xml:space="preserve"> 6: Organisator</w:t>
            </w:r>
          </w:p>
          <w:p w14:paraId="359B0F65" w14:textId="77777777" w:rsidR="00ED46B3" w:rsidRPr="00C108F4" w:rsidRDefault="00ED46B3" w:rsidP="00ED46B3">
            <w:pPr>
              <w:pStyle w:val="BasistekstGGNet"/>
              <w:rPr>
                <w:rFonts w:asciiTheme="majorHAnsi" w:hAnsiTheme="majorHAnsi"/>
                <w:sz w:val="24"/>
                <w:szCs w:val="24"/>
              </w:rPr>
            </w:pPr>
          </w:p>
        </w:tc>
      </w:tr>
    </w:tbl>
    <w:p w14:paraId="5A2A0CB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1F81FE59" w14:textId="77777777" w:rsidTr="00741551">
        <w:tc>
          <w:tcPr>
            <w:tcW w:w="3397" w:type="dxa"/>
          </w:tcPr>
          <w:p w14:paraId="1A37D95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6B99FCA0"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0D7D8967"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240CF0E3"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1967ECF7" w14:textId="77777777" w:rsidTr="00741551">
        <w:tc>
          <w:tcPr>
            <w:tcW w:w="3397" w:type="dxa"/>
          </w:tcPr>
          <w:p w14:paraId="5907538E"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091D4369"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2AFB7EF"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6A302CC7"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5532D025"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6908ADDF" w14:textId="77777777" w:rsidTr="00741551">
        <w:tc>
          <w:tcPr>
            <w:tcW w:w="3397" w:type="dxa"/>
          </w:tcPr>
          <w:p w14:paraId="42FA8B2F"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20BA608B" w14:textId="77777777" w:rsidR="0037299E" w:rsidRPr="00C108F4" w:rsidRDefault="0037299E" w:rsidP="00741551">
            <w:pPr>
              <w:pStyle w:val="BasistekstGGNet"/>
              <w:rPr>
                <w:rFonts w:asciiTheme="majorHAnsi" w:hAnsiTheme="majorHAnsi"/>
                <w:sz w:val="22"/>
                <w:szCs w:val="22"/>
                <w:highlight w:val="yellow"/>
              </w:rPr>
            </w:pPr>
          </w:p>
          <w:p w14:paraId="29167F80" w14:textId="77777777" w:rsidR="0037299E" w:rsidRPr="00C108F4" w:rsidRDefault="0037299E" w:rsidP="00741551">
            <w:pPr>
              <w:pStyle w:val="BasistekstGGNet"/>
              <w:rPr>
                <w:rFonts w:asciiTheme="majorHAnsi" w:hAnsiTheme="majorHAnsi"/>
                <w:sz w:val="22"/>
                <w:szCs w:val="22"/>
                <w:highlight w:val="yellow"/>
              </w:rPr>
            </w:pPr>
          </w:p>
          <w:p w14:paraId="5F262485"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0EAD2B23" w14:textId="4311D74A" w:rsidR="0025502E" w:rsidRPr="00A02173" w:rsidRDefault="00CB45E8" w:rsidP="00741551">
            <w:pPr>
              <w:pStyle w:val="BasistekstGGNet"/>
              <w:spacing w:line="240" w:lineRule="auto"/>
              <w:rPr>
                <w:rFonts w:asciiTheme="majorHAnsi" w:hAnsiTheme="majorHAnsi"/>
                <w:sz w:val="22"/>
                <w:szCs w:val="22"/>
              </w:rPr>
            </w:pPr>
            <w:r>
              <w:rPr>
                <w:rFonts w:asciiTheme="majorHAnsi" w:hAnsiTheme="majorHAnsi"/>
                <w:sz w:val="22"/>
                <w:szCs w:val="22"/>
              </w:rPr>
              <w:t xml:space="preserve">Coördinatie op de werkvloer maar ook omtrent je eigen cliënt waar je mentor van bent. </w:t>
            </w:r>
          </w:p>
          <w:p w14:paraId="245C89DA" w14:textId="77777777" w:rsidR="0025502E" w:rsidRPr="00C108F4" w:rsidRDefault="0025502E" w:rsidP="00741551">
            <w:pPr>
              <w:pStyle w:val="BasistekstGGNet"/>
              <w:spacing w:line="240" w:lineRule="auto"/>
              <w:rPr>
                <w:rFonts w:asciiTheme="majorHAnsi" w:hAnsiTheme="majorHAnsi"/>
                <w:b/>
                <w:i/>
                <w:sz w:val="22"/>
                <w:szCs w:val="22"/>
                <w:u w:val="single"/>
              </w:rPr>
            </w:pPr>
          </w:p>
          <w:p w14:paraId="0D212326"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B4E3010" w14:textId="77777777" w:rsidR="0025502E" w:rsidRPr="00C108F4" w:rsidRDefault="0025502E" w:rsidP="00741551">
            <w:pPr>
              <w:pStyle w:val="BasistekstGGNet"/>
              <w:spacing w:line="240" w:lineRule="auto"/>
              <w:rPr>
                <w:rFonts w:asciiTheme="majorHAnsi" w:hAnsiTheme="majorHAnsi"/>
                <w:b/>
                <w:i/>
                <w:sz w:val="22"/>
                <w:szCs w:val="22"/>
                <w:u w:val="single"/>
              </w:rPr>
            </w:pPr>
          </w:p>
          <w:p w14:paraId="1196A5B0" w14:textId="77777777" w:rsidR="0025502E" w:rsidRPr="00C108F4" w:rsidRDefault="0025502E" w:rsidP="00741551">
            <w:pPr>
              <w:pStyle w:val="BasistekstGGNet"/>
              <w:spacing w:line="240" w:lineRule="auto"/>
              <w:rPr>
                <w:rFonts w:asciiTheme="majorHAnsi" w:hAnsiTheme="majorHAnsi"/>
                <w:b/>
                <w:i/>
                <w:sz w:val="22"/>
                <w:szCs w:val="22"/>
                <w:u w:val="single"/>
              </w:rPr>
            </w:pPr>
          </w:p>
          <w:p w14:paraId="5B5F1C8A" w14:textId="77777777" w:rsidR="0025502E" w:rsidRPr="00C108F4" w:rsidRDefault="0025502E" w:rsidP="00741551">
            <w:pPr>
              <w:pStyle w:val="BasistekstGGNet"/>
              <w:spacing w:line="240" w:lineRule="auto"/>
              <w:rPr>
                <w:rFonts w:asciiTheme="majorHAnsi" w:hAnsiTheme="majorHAnsi"/>
                <w:b/>
                <w:i/>
                <w:sz w:val="22"/>
                <w:szCs w:val="22"/>
                <w:u w:val="single"/>
              </w:rPr>
            </w:pPr>
          </w:p>
          <w:p w14:paraId="6AD6BE89"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B5876E5" w14:textId="77777777" w:rsidR="0037299E" w:rsidRPr="00C108F4" w:rsidRDefault="0037299E" w:rsidP="00741551">
            <w:pPr>
              <w:pStyle w:val="BasistekstGGNet"/>
              <w:spacing w:line="240" w:lineRule="auto"/>
              <w:rPr>
                <w:rFonts w:asciiTheme="majorHAnsi" w:hAnsiTheme="majorHAnsi"/>
                <w:b/>
                <w:i/>
                <w:sz w:val="22"/>
                <w:szCs w:val="22"/>
                <w:u w:val="single"/>
              </w:rPr>
            </w:pPr>
          </w:p>
          <w:p w14:paraId="1BD6030A" w14:textId="77777777" w:rsidR="0037299E" w:rsidRPr="00C108F4" w:rsidRDefault="0037299E" w:rsidP="00741551">
            <w:pPr>
              <w:pStyle w:val="BasistekstGGNet"/>
              <w:spacing w:line="240" w:lineRule="auto"/>
              <w:rPr>
                <w:rFonts w:asciiTheme="majorHAnsi" w:hAnsiTheme="majorHAnsi"/>
                <w:b/>
                <w:i/>
                <w:sz w:val="22"/>
                <w:szCs w:val="22"/>
                <w:u w:val="single"/>
              </w:rPr>
            </w:pPr>
          </w:p>
          <w:p w14:paraId="7C3F53EC"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48374E7" w14:textId="77777777" w:rsidR="0037299E" w:rsidRPr="00C108F4" w:rsidRDefault="0037299E" w:rsidP="00741551">
            <w:pPr>
              <w:pStyle w:val="BasistekstGGNet"/>
              <w:spacing w:line="240" w:lineRule="auto"/>
              <w:rPr>
                <w:rFonts w:asciiTheme="majorHAnsi" w:hAnsiTheme="majorHAnsi"/>
                <w:b/>
                <w:i/>
                <w:sz w:val="22"/>
                <w:szCs w:val="22"/>
                <w:u w:val="single"/>
              </w:rPr>
            </w:pPr>
          </w:p>
          <w:p w14:paraId="6228989C"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A737894"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AE5B2C9"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0D033096" w14:textId="77777777" w:rsidR="0037299E" w:rsidRDefault="0037299E" w:rsidP="0037299E">
      <w:pPr>
        <w:pStyle w:val="BasistekstGGNet"/>
      </w:pPr>
    </w:p>
    <w:p w14:paraId="4E6BA589" w14:textId="48606932" w:rsidR="006D7BA7" w:rsidRDefault="006D7BA7" w:rsidP="0037299E">
      <w:pPr>
        <w:pStyle w:val="BasistekstGGNet"/>
      </w:pPr>
    </w:p>
    <w:p w14:paraId="35B07942" w14:textId="4E28A780" w:rsidR="005F06E5" w:rsidRDefault="005F06E5" w:rsidP="0037299E">
      <w:pPr>
        <w:pStyle w:val="BasistekstGGNet"/>
      </w:pPr>
    </w:p>
    <w:p w14:paraId="08AEC121" w14:textId="77777777" w:rsidR="005F06E5" w:rsidRDefault="005F06E5" w:rsidP="0037299E">
      <w:pPr>
        <w:pStyle w:val="BasistekstGGNet"/>
      </w:pPr>
    </w:p>
    <w:p w14:paraId="12BA57B5"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B340670" w14:textId="77777777" w:rsidTr="005B51C4">
        <w:tc>
          <w:tcPr>
            <w:tcW w:w="14029" w:type="dxa"/>
            <w:shd w:val="clear" w:color="auto" w:fill="A2DADB" w:themeFill="accent1" w:themeFillTint="99"/>
          </w:tcPr>
          <w:p w14:paraId="11C3738D" w14:textId="6DB65829"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w:t>
            </w:r>
            <w:r w:rsidR="005F06E5">
              <w:rPr>
                <w:rStyle w:val="Subtieleverwijzing"/>
                <w:b/>
                <w:sz w:val="24"/>
                <w:szCs w:val="24"/>
              </w:rPr>
              <w:t>ROL</w:t>
            </w:r>
            <w:proofErr w:type="spellEnd"/>
            <w:r w:rsidRPr="00C108F4">
              <w:rPr>
                <w:rStyle w:val="Subtieleverwijzing"/>
                <w:b/>
                <w:sz w:val="24"/>
                <w:szCs w:val="24"/>
              </w:rPr>
              <w:t xml:space="preserve"> 7: professional en kwaliteitsbevorderaar</w:t>
            </w:r>
          </w:p>
          <w:p w14:paraId="1234B5ED" w14:textId="77777777" w:rsidR="00242A85" w:rsidRPr="00C108F4" w:rsidRDefault="00242A85" w:rsidP="00242A85">
            <w:pPr>
              <w:pStyle w:val="BasistekstGGNet"/>
              <w:rPr>
                <w:sz w:val="24"/>
                <w:szCs w:val="24"/>
              </w:rPr>
            </w:pPr>
          </w:p>
        </w:tc>
      </w:tr>
    </w:tbl>
    <w:p w14:paraId="65E7B926"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83B9B2D" w14:textId="77777777" w:rsidTr="00741551">
        <w:tc>
          <w:tcPr>
            <w:tcW w:w="3397" w:type="dxa"/>
          </w:tcPr>
          <w:p w14:paraId="05B6C51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4FB2E3F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1CE106FA"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7FD562C8"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01182DAE" w14:textId="77777777" w:rsidTr="00741551">
        <w:tc>
          <w:tcPr>
            <w:tcW w:w="3397" w:type="dxa"/>
          </w:tcPr>
          <w:p w14:paraId="61BCE563"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26B8F137"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200A9430"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50E3BAAC"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4B7D2C0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1C0EF6B1"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51A983B"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684EBE30"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FE31E77"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7148BB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2A405561"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5B79F377" w14:textId="77777777" w:rsidTr="00EB2E7D">
        <w:tc>
          <w:tcPr>
            <w:tcW w:w="3397" w:type="dxa"/>
          </w:tcPr>
          <w:p w14:paraId="179D0B9C"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7ED31744" w14:textId="77777777" w:rsidR="00BC5B93" w:rsidRPr="00C108F4" w:rsidRDefault="00BC5B93" w:rsidP="00EB2E7D">
            <w:pPr>
              <w:pStyle w:val="BasistekstGGNet"/>
              <w:rPr>
                <w:rFonts w:asciiTheme="majorHAnsi" w:hAnsiTheme="majorHAnsi"/>
                <w:sz w:val="22"/>
                <w:szCs w:val="22"/>
                <w:highlight w:val="yellow"/>
              </w:rPr>
            </w:pPr>
          </w:p>
          <w:p w14:paraId="03308EDF" w14:textId="77777777" w:rsidR="00BC5B93" w:rsidRPr="00C108F4" w:rsidRDefault="00BC5B93" w:rsidP="00EB2E7D">
            <w:pPr>
              <w:pStyle w:val="BasistekstGGNet"/>
              <w:rPr>
                <w:rFonts w:asciiTheme="majorHAnsi" w:hAnsiTheme="majorHAnsi"/>
                <w:sz w:val="22"/>
                <w:szCs w:val="22"/>
                <w:highlight w:val="yellow"/>
              </w:rPr>
            </w:pPr>
          </w:p>
          <w:p w14:paraId="78E59FF4"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6B554D0D" w14:textId="3DB90F92" w:rsidR="00BC5B93" w:rsidRPr="00651327" w:rsidRDefault="00651327" w:rsidP="00EB2E7D">
            <w:pPr>
              <w:pStyle w:val="BasistekstGGNet"/>
              <w:spacing w:line="240" w:lineRule="auto"/>
              <w:rPr>
                <w:rFonts w:asciiTheme="majorHAnsi" w:hAnsiTheme="majorHAnsi"/>
                <w:sz w:val="22"/>
                <w:szCs w:val="22"/>
              </w:rPr>
            </w:pPr>
            <w:r>
              <w:rPr>
                <w:rFonts w:asciiTheme="majorHAnsi" w:hAnsiTheme="majorHAnsi"/>
                <w:sz w:val="22"/>
                <w:szCs w:val="22"/>
              </w:rPr>
              <w:t>Kwaliteitsverbeterplan, bevorderen van de kwaliteit. Verdiepen in procotollen.</w:t>
            </w:r>
          </w:p>
          <w:p w14:paraId="4279EAA7" w14:textId="77777777" w:rsidR="00BC5B93" w:rsidRPr="00C108F4" w:rsidRDefault="00BC5B93" w:rsidP="00EB2E7D">
            <w:pPr>
              <w:pStyle w:val="BasistekstGGNet"/>
              <w:spacing w:line="240" w:lineRule="auto"/>
              <w:rPr>
                <w:rFonts w:asciiTheme="majorHAnsi" w:hAnsiTheme="majorHAnsi"/>
                <w:b/>
                <w:i/>
                <w:sz w:val="22"/>
                <w:szCs w:val="22"/>
                <w:u w:val="single"/>
              </w:rPr>
            </w:pPr>
          </w:p>
          <w:p w14:paraId="5A2BD71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53BA87C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5F8CB18"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49428B8" w14:textId="77777777" w:rsidR="00BC5B93" w:rsidRPr="00C108F4" w:rsidRDefault="00BC5B93" w:rsidP="00EB2E7D">
            <w:pPr>
              <w:pStyle w:val="BasistekstGGNet"/>
              <w:spacing w:line="240" w:lineRule="auto"/>
              <w:rPr>
                <w:rFonts w:asciiTheme="majorHAnsi" w:hAnsiTheme="majorHAnsi"/>
                <w:b/>
                <w:i/>
                <w:sz w:val="22"/>
                <w:szCs w:val="22"/>
                <w:u w:val="single"/>
              </w:rPr>
            </w:pPr>
          </w:p>
          <w:p w14:paraId="62EADBE1" w14:textId="77777777" w:rsidR="00BC5B93" w:rsidRPr="00C108F4" w:rsidRDefault="00BC5B93" w:rsidP="00EB2E7D">
            <w:pPr>
              <w:pStyle w:val="BasistekstGGNet"/>
              <w:spacing w:line="240" w:lineRule="auto"/>
              <w:rPr>
                <w:rFonts w:asciiTheme="majorHAnsi" w:hAnsiTheme="majorHAnsi"/>
                <w:b/>
                <w:i/>
                <w:sz w:val="22"/>
                <w:szCs w:val="22"/>
                <w:u w:val="single"/>
              </w:rPr>
            </w:pPr>
          </w:p>
          <w:p w14:paraId="67023A0D"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558159A0" w14:textId="77777777" w:rsidR="00ED752F" w:rsidRDefault="00ED752F" w:rsidP="00D67CCE">
      <w:pPr>
        <w:pStyle w:val="BasistekstGGNet"/>
      </w:pPr>
    </w:p>
    <w:p w14:paraId="5E58449C" w14:textId="77777777" w:rsidR="00ED752F" w:rsidRDefault="00ED752F" w:rsidP="00D67CCE">
      <w:pPr>
        <w:pStyle w:val="BasistekstGGNet"/>
      </w:pPr>
    </w:p>
    <w:p w14:paraId="7B4D0DAE"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61ADD" w14:textId="77777777" w:rsidR="00EB2E7D" w:rsidRPr="00F95091" w:rsidRDefault="00EB2E7D" w:rsidP="00F95091">
      <w:pPr>
        <w:pStyle w:val="Voettekst"/>
      </w:pPr>
    </w:p>
  </w:endnote>
  <w:endnote w:type="continuationSeparator" w:id="0">
    <w:p w14:paraId="3F1A09A1" w14:textId="77777777"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4E56" w14:textId="77777777" w:rsidR="00EB2E7D" w:rsidRDefault="00EB2E7D" w:rsidP="002C1500">
    <w:pPr>
      <w:pStyle w:val="Voettekst"/>
      <w:jc w:val="left"/>
    </w:pPr>
  </w:p>
  <w:p w14:paraId="099E0154" w14:textId="77777777" w:rsidR="00EB2E7D" w:rsidRDefault="00EB2E7D" w:rsidP="002C1500">
    <w:pPr>
      <w:pStyle w:val="Voettekst"/>
      <w:jc w:val="left"/>
    </w:pPr>
  </w:p>
  <w:p w14:paraId="0DA59CF4" w14:textId="77777777"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651327">
      <w:rPr>
        <w:noProof/>
      </w:rPr>
      <w:t>20</w:t>
    </w:r>
    <w:r>
      <w:fldChar w:fldCharType="end"/>
    </w:r>
    <w:r>
      <w:ptab w:relativeTo="margin" w:alignment="right" w:leader="none"/>
    </w:r>
  </w:p>
  <w:p w14:paraId="25830147"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5040" w14:textId="77777777" w:rsidR="00EB2E7D" w:rsidRPr="00F95091" w:rsidRDefault="00EB2E7D" w:rsidP="00F95091">
      <w:pPr>
        <w:pStyle w:val="Voettekst"/>
      </w:pPr>
    </w:p>
  </w:footnote>
  <w:footnote w:type="continuationSeparator" w:id="0">
    <w:p w14:paraId="0F8C51D8" w14:textId="77777777" w:rsidR="00EB2E7D" w:rsidRPr="00F95091" w:rsidRDefault="00EB2E7D"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525F"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21511A9F" wp14:editId="3F7710B1">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38BF4F5" w14:textId="77777777" w:rsidR="00EB2E7D" w:rsidRDefault="00EB2E7D">
    <w:pPr>
      <w:pStyle w:val="Koptekst"/>
    </w:pPr>
  </w:p>
  <w:p w14:paraId="3B412AF4" w14:textId="77777777" w:rsidR="00EB2E7D" w:rsidRDefault="00EB2E7D" w:rsidP="00F10BB0">
    <w:pPr>
      <w:pStyle w:val="BasistekstGGNet"/>
    </w:pPr>
  </w:p>
  <w:p w14:paraId="4E19A536" w14:textId="77777777" w:rsidR="00EB2E7D" w:rsidRDefault="00EB2E7D" w:rsidP="00F10BB0">
    <w:pPr>
      <w:pStyle w:val="BasistekstGGNet"/>
    </w:pPr>
  </w:p>
  <w:p w14:paraId="48E3E8E6"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096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07FBA"/>
    <w:rsid w:val="00010D95"/>
    <w:rsid w:val="00011BFA"/>
    <w:rsid w:val="00012581"/>
    <w:rsid w:val="000133A7"/>
    <w:rsid w:val="00013F1D"/>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64A9D"/>
    <w:rsid w:val="0018093D"/>
    <w:rsid w:val="00186A0E"/>
    <w:rsid w:val="00187A59"/>
    <w:rsid w:val="00194DD3"/>
    <w:rsid w:val="001A57A7"/>
    <w:rsid w:val="001B1B37"/>
    <w:rsid w:val="001B30FD"/>
    <w:rsid w:val="001B4C7E"/>
    <w:rsid w:val="001C11BE"/>
    <w:rsid w:val="001C6232"/>
    <w:rsid w:val="001C63E7"/>
    <w:rsid w:val="001C6AE5"/>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151"/>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C7181"/>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3EF5"/>
    <w:rsid w:val="0041674F"/>
    <w:rsid w:val="0042594D"/>
    <w:rsid w:val="004309A4"/>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07F3"/>
    <w:rsid w:val="005818B8"/>
    <w:rsid w:val="0059027A"/>
    <w:rsid w:val="00593D66"/>
    <w:rsid w:val="005A1BD7"/>
    <w:rsid w:val="005A2BEC"/>
    <w:rsid w:val="005B4FAF"/>
    <w:rsid w:val="005B51C4"/>
    <w:rsid w:val="005B5249"/>
    <w:rsid w:val="005B6607"/>
    <w:rsid w:val="005C3E61"/>
    <w:rsid w:val="005C5603"/>
    <w:rsid w:val="005C6668"/>
    <w:rsid w:val="005C6F54"/>
    <w:rsid w:val="005D4151"/>
    <w:rsid w:val="005D5E21"/>
    <w:rsid w:val="005E3E58"/>
    <w:rsid w:val="005F06E5"/>
    <w:rsid w:val="005F1E97"/>
    <w:rsid w:val="005F5350"/>
    <w:rsid w:val="006040DB"/>
    <w:rsid w:val="00606D41"/>
    <w:rsid w:val="00610FF8"/>
    <w:rsid w:val="00612C22"/>
    <w:rsid w:val="006165C6"/>
    <w:rsid w:val="006220D2"/>
    <w:rsid w:val="00624485"/>
    <w:rsid w:val="00641E45"/>
    <w:rsid w:val="0064214B"/>
    <w:rsid w:val="00647A67"/>
    <w:rsid w:val="0065132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17F94"/>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2C5E"/>
    <w:rsid w:val="008736AE"/>
    <w:rsid w:val="008775D3"/>
    <w:rsid w:val="00877BD5"/>
    <w:rsid w:val="008802D3"/>
    <w:rsid w:val="00886BB9"/>
    <w:rsid w:val="008870F0"/>
    <w:rsid w:val="008931CF"/>
    <w:rsid w:val="00893934"/>
    <w:rsid w:val="00894B9C"/>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2173"/>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743"/>
    <w:rsid w:val="00AE5BA2"/>
    <w:rsid w:val="00AF368F"/>
    <w:rsid w:val="00B01DA1"/>
    <w:rsid w:val="00B11A76"/>
    <w:rsid w:val="00B125EF"/>
    <w:rsid w:val="00B16380"/>
    <w:rsid w:val="00B23254"/>
    <w:rsid w:val="00B233E3"/>
    <w:rsid w:val="00B24F8E"/>
    <w:rsid w:val="00B30352"/>
    <w:rsid w:val="00B30E89"/>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1438"/>
    <w:rsid w:val="00C06693"/>
    <w:rsid w:val="00C06D9A"/>
    <w:rsid w:val="00C0702B"/>
    <w:rsid w:val="00C108F4"/>
    <w:rsid w:val="00C118C7"/>
    <w:rsid w:val="00C11B08"/>
    <w:rsid w:val="00C12133"/>
    <w:rsid w:val="00C12A81"/>
    <w:rsid w:val="00C15349"/>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45E8"/>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B7A33"/>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037D"/>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ddd"/>
    </o:shapedefaults>
    <o:shapelayout v:ext="edit">
      <o:idmap v:ext="edit" data="1"/>
    </o:shapelayout>
  </w:shapeDefaults>
  <w:decimalSymbol w:val=","/>
  <w:listSeparator w:val=";"/>
  <w14:docId w14:val="79DABE8B"/>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84419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41BF8-FE0C-41A9-8F52-A76962F88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2538</Words>
  <Characters>16601</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11</cp:revision>
  <cp:lastPrinted>2019-05-07T12:39:00Z</cp:lastPrinted>
  <dcterms:created xsi:type="dcterms:W3CDTF">2021-07-13T07:47:00Z</dcterms:created>
  <dcterms:modified xsi:type="dcterms:W3CDTF">2021-07-15T07:03:00Z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